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5091" w14:textId="77777777" w:rsidR="00BB29CB" w:rsidRDefault="00AF61AA" w:rsidP="00BB29CB">
      <w:pPr>
        <w:tabs>
          <w:tab w:val="left" w:pos="1080"/>
          <w:tab w:val="left" w:pos="1980"/>
          <w:tab w:val="left" w:pos="2520"/>
        </w:tabs>
        <w:spacing w:line="360" w:lineRule="auto"/>
        <w:ind w:right="-542"/>
        <w:jc w:val="center"/>
        <w:rPr>
          <w:rFonts w:ascii="Arial" w:hAnsi="Arial" w:cs="Arial"/>
          <w:noProof/>
          <w:szCs w:val="20"/>
          <w:lang w:val="en-AU"/>
          <w14:ligatures w14:val="standardContextual"/>
        </w:rPr>
      </w:pPr>
      <w:r>
        <w:rPr>
          <w:noProof/>
        </w:rPr>
        <w:drawing>
          <wp:anchor distT="36576" distB="36576" distL="36576" distR="36576" simplePos="0" relativeHeight="251658240" behindDoc="1" locked="0" layoutInCell="1" allowOverlap="1" wp14:anchorId="7B80E06E" wp14:editId="1A2ED26D">
            <wp:simplePos x="0" y="0"/>
            <wp:positionH relativeFrom="margin">
              <wp:posOffset>-3391535</wp:posOffset>
            </wp:positionH>
            <wp:positionV relativeFrom="paragraph">
              <wp:posOffset>9525</wp:posOffset>
            </wp:positionV>
            <wp:extent cx="10951210" cy="15484014"/>
            <wp:effectExtent l="0" t="0" r="2540" b="3810"/>
            <wp:wrapNone/>
            <wp:docPr id="89752102" name="Picture 1" descr="A white background with green and yellow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52102" name="Picture 1" descr="A white background with green and yellow circles"/>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951210" cy="1548401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86092E8" w14:textId="77777777" w:rsidR="00BB29CB" w:rsidRPr="00AD7DEC" w:rsidRDefault="00BB29CB" w:rsidP="00BB29CB">
      <w:pPr>
        <w:tabs>
          <w:tab w:val="left" w:pos="1080"/>
          <w:tab w:val="left" w:pos="1980"/>
          <w:tab w:val="left" w:pos="2520"/>
        </w:tabs>
        <w:spacing w:line="360" w:lineRule="auto"/>
        <w:ind w:right="-542"/>
        <w:jc w:val="center"/>
        <w:rPr>
          <w:rFonts w:ascii="Arial" w:hAnsi="Arial" w:cs="Arial"/>
          <w:szCs w:val="20"/>
          <w:lang w:val="en-AU"/>
        </w:rPr>
      </w:pPr>
    </w:p>
    <w:p w14:paraId="5BF0AC04" w14:textId="77777777" w:rsidR="00BB29CB" w:rsidRPr="00AD7DEC" w:rsidRDefault="00BB29CB" w:rsidP="00BB29CB">
      <w:pPr>
        <w:tabs>
          <w:tab w:val="left" w:pos="1080"/>
          <w:tab w:val="left" w:pos="1980"/>
          <w:tab w:val="left" w:pos="2520"/>
        </w:tabs>
        <w:spacing w:line="360" w:lineRule="auto"/>
        <w:ind w:right="-542"/>
        <w:jc w:val="center"/>
        <w:rPr>
          <w:rFonts w:ascii="Arial" w:hAnsi="Arial" w:cs="Arial"/>
          <w:szCs w:val="20"/>
          <w:lang w:val="en-AU"/>
        </w:rPr>
      </w:pPr>
    </w:p>
    <w:p w14:paraId="3B03F836" w14:textId="77777777" w:rsidR="00BB29CB" w:rsidRPr="00AD7DEC" w:rsidRDefault="00BB29CB" w:rsidP="00BB29CB">
      <w:pPr>
        <w:tabs>
          <w:tab w:val="left" w:pos="1080"/>
          <w:tab w:val="left" w:pos="1980"/>
          <w:tab w:val="left" w:pos="2520"/>
        </w:tabs>
        <w:spacing w:line="360" w:lineRule="auto"/>
        <w:ind w:right="-542"/>
        <w:jc w:val="center"/>
        <w:rPr>
          <w:rFonts w:ascii="Arial" w:hAnsi="Arial" w:cs="Arial"/>
          <w:szCs w:val="20"/>
          <w:lang w:val="en-AU"/>
        </w:rPr>
      </w:pPr>
    </w:p>
    <w:p w14:paraId="2255F288" w14:textId="77777777" w:rsidR="00BB29CB" w:rsidRPr="00AD7DEC" w:rsidRDefault="00BB29CB" w:rsidP="00BB29CB">
      <w:pPr>
        <w:tabs>
          <w:tab w:val="left" w:pos="1080"/>
          <w:tab w:val="left" w:pos="1980"/>
          <w:tab w:val="left" w:pos="2520"/>
        </w:tabs>
        <w:spacing w:line="360" w:lineRule="auto"/>
        <w:ind w:right="-542"/>
        <w:jc w:val="center"/>
        <w:rPr>
          <w:rFonts w:ascii="Arial" w:hAnsi="Arial" w:cs="Arial"/>
          <w:szCs w:val="20"/>
          <w:lang w:val="en-AU"/>
        </w:rPr>
      </w:pPr>
    </w:p>
    <w:p w14:paraId="564606C0" w14:textId="77777777" w:rsidR="00BB29CB" w:rsidRPr="00AD7DEC" w:rsidRDefault="00BB29CB" w:rsidP="00BB29CB">
      <w:pPr>
        <w:tabs>
          <w:tab w:val="left" w:pos="1080"/>
          <w:tab w:val="left" w:pos="1980"/>
          <w:tab w:val="left" w:pos="2520"/>
        </w:tabs>
        <w:spacing w:line="360" w:lineRule="auto"/>
        <w:ind w:right="-542"/>
        <w:jc w:val="center"/>
        <w:rPr>
          <w:rFonts w:ascii="Arial" w:hAnsi="Arial" w:cs="Arial"/>
          <w:szCs w:val="20"/>
          <w:lang w:val="en-AU"/>
        </w:rPr>
      </w:pPr>
    </w:p>
    <w:p w14:paraId="577DC831" w14:textId="77777777" w:rsidR="00BB29CB" w:rsidRPr="00AD7DEC" w:rsidRDefault="00BB29CB" w:rsidP="00BB29CB">
      <w:pPr>
        <w:tabs>
          <w:tab w:val="left" w:pos="1080"/>
          <w:tab w:val="left" w:pos="1980"/>
          <w:tab w:val="left" w:pos="2520"/>
        </w:tabs>
        <w:spacing w:line="360" w:lineRule="auto"/>
        <w:ind w:right="-542"/>
        <w:jc w:val="center"/>
        <w:rPr>
          <w:rFonts w:ascii="Arial" w:hAnsi="Arial" w:cs="Arial"/>
          <w:lang w:val="en-AU"/>
        </w:rPr>
      </w:pPr>
    </w:p>
    <w:p w14:paraId="0F75F4D8" w14:textId="77777777" w:rsidR="00BB29CB" w:rsidRPr="00AD7DEC" w:rsidRDefault="00BB29CB" w:rsidP="00BB29CB">
      <w:pPr>
        <w:tabs>
          <w:tab w:val="left" w:pos="1080"/>
          <w:tab w:val="left" w:pos="1620"/>
          <w:tab w:val="left" w:pos="1980"/>
          <w:tab w:val="left" w:pos="2520"/>
        </w:tabs>
        <w:spacing w:line="360" w:lineRule="auto"/>
        <w:jc w:val="center"/>
        <w:rPr>
          <w:rFonts w:ascii="Arial" w:eastAsia="Arial" w:hAnsi="Arial" w:cs="Arial"/>
          <w:color w:val="000000"/>
          <w:lang w:val="en-AU"/>
        </w:rPr>
      </w:pPr>
    </w:p>
    <w:p w14:paraId="3B3EAB4E" w14:textId="77777777" w:rsidR="00BB29CB" w:rsidRPr="00AD7DEC" w:rsidRDefault="00BB29CB" w:rsidP="00BB29CB">
      <w:pPr>
        <w:tabs>
          <w:tab w:val="left" w:pos="1080"/>
          <w:tab w:val="left" w:pos="1620"/>
          <w:tab w:val="left" w:pos="1980"/>
          <w:tab w:val="left" w:pos="2520"/>
        </w:tabs>
        <w:spacing w:line="360" w:lineRule="auto"/>
        <w:jc w:val="center"/>
        <w:rPr>
          <w:rFonts w:ascii="Arial" w:eastAsia="Arial" w:hAnsi="Arial" w:cs="Arial"/>
          <w:b/>
          <w:color w:val="007D69"/>
          <w:sz w:val="56"/>
          <w:szCs w:val="56"/>
          <w:lang w:val="en-AU"/>
        </w:rPr>
      </w:pPr>
    </w:p>
    <w:p w14:paraId="6E3EA8F3" w14:textId="77777777" w:rsidR="5E188244" w:rsidRDefault="00AF61AA" w:rsidP="63448E84">
      <w:pPr>
        <w:tabs>
          <w:tab w:val="left" w:pos="1080"/>
          <w:tab w:val="left" w:pos="1620"/>
          <w:tab w:val="left" w:pos="1980"/>
          <w:tab w:val="left" w:pos="2520"/>
        </w:tabs>
        <w:ind w:left="992"/>
        <w:rPr>
          <w:rFonts w:ascii="Arial" w:hAnsi="Arial"/>
          <w:szCs w:val="20"/>
          <w:lang w:val="en-AU"/>
        </w:rPr>
      </w:pPr>
      <w:r w:rsidRPr="63448E84">
        <w:rPr>
          <w:rFonts w:ascii="Arial" w:eastAsia="Arial" w:hAnsi="Arial" w:cs="Arial"/>
          <w:b/>
          <w:bCs/>
          <w:color w:val="034A46"/>
          <w:sz w:val="44"/>
          <w:szCs w:val="44"/>
        </w:rPr>
        <w:t xml:space="preserve">UNCONFIRMED </w:t>
      </w:r>
    </w:p>
    <w:p w14:paraId="74E45568" w14:textId="77777777" w:rsidR="5E188244" w:rsidRDefault="00AF61AA" w:rsidP="63448E84">
      <w:pPr>
        <w:tabs>
          <w:tab w:val="left" w:pos="1080"/>
          <w:tab w:val="left" w:pos="1620"/>
          <w:tab w:val="left" w:pos="1980"/>
          <w:tab w:val="left" w:pos="2520"/>
        </w:tabs>
        <w:spacing w:line="360" w:lineRule="auto"/>
        <w:ind w:left="993"/>
        <w:rPr>
          <w:rFonts w:ascii="Arial" w:hAnsi="Arial"/>
          <w:szCs w:val="20"/>
          <w:lang w:val="en-AU"/>
        </w:rPr>
      </w:pPr>
      <w:r w:rsidRPr="63448E84">
        <w:rPr>
          <w:rFonts w:ascii="Arial" w:eastAsia="Arial" w:hAnsi="Arial" w:cs="Arial"/>
          <w:b/>
          <w:bCs/>
          <w:color w:val="034A46"/>
          <w:sz w:val="72"/>
          <w:szCs w:val="72"/>
        </w:rPr>
        <w:t>MINUTES</w:t>
      </w:r>
    </w:p>
    <w:p w14:paraId="76AD5C9B" w14:textId="7C0988B5" w:rsidR="38B0C5E0" w:rsidRDefault="00AF61AA" w:rsidP="6EBA91B7">
      <w:pPr>
        <w:tabs>
          <w:tab w:val="left" w:pos="1080"/>
          <w:tab w:val="left" w:pos="1620"/>
          <w:tab w:val="left" w:pos="1980"/>
          <w:tab w:val="left" w:pos="2520"/>
        </w:tabs>
        <w:ind w:left="992"/>
        <w:rPr>
          <w:rFonts w:ascii="Arial" w:hAnsi="Arial" w:cs="Arial"/>
          <w:b/>
          <w:bCs/>
          <w:color w:val="034A46"/>
          <w:sz w:val="44"/>
          <w:szCs w:val="44"/>
        </w:rPr>
      </w:pPr>
      <w:r w:rsidRPr="6EBA91B7">
        <w:rPr>
          <w:rFonts w:ascii="Arial" w:hAnsi="Arial" w:cs="Arial"/>
          <w:b/>
          <w:bCs/>
          <w:color w:val="034A46"/>
          <w:sz w:val="44"/>
          <w:szCs w:val="44"/>
        </w:rPr>
        <w:t xml:space="preserve">Bassendean </w:t>
      </w:r>
      <w:r w:rsidR="00176A72">
        <w:rPr>
          <w:rFonts w:ascii="Arial" w:hAnsi="Arial" w:cs="Arial"/>
          <w:b/>
          <w:bCs/>
          <w:color w:val="034A46"/>
          <w:sz w:val="44"/>
          <w:szCs w:val="44"/>
        </w:rPr>
        <w:t>Padel Court Project</w:t>
      </w:r>
      <w:r w:rsidRPr="6EBA91B7">
        <w:rPr>
          <w:rFonts w:ascii="Arial" w:hAnsi="Arial" w:cs="Arial"/>
          <w:b/>
          <w:bCs/>
          <w:color w:val="034A46"/>
          <w:sz w:val="44"/>
          <w:szCs w:val="44"/>
        </w:rPr>
        <w:t xml:space="preserve"> Committee Meeting</w:t>
      </w:r>
    </w:p>
    <w:p w14:paraId="73C6A0D0" w14:textId="77777777" w:rsidR="00BB29CB" w:rsidRPr="00CA2B28" w:rsidRDefault="00AF61AA" w:rsidP="1E233513">
      <w:pPr>
        <w:tabs>
          <w:tab w:val="left" w:pos="1080"/>
          <w:tab w:val="left" w:pos="1620"/>
          <w:tab w:val="left" w:pos="1980"/>
          <w:tab w:val="left" w:pos="2520"/>
        </w:tabs>
        <w:ind w:left="992"/>
        <w:rPr>
          <w:rFonts w:ascii="Arial" w:hAnsi="Arial" w:cs="Arial"/>
          <w:b/>
          <w:bCs/>
          <w:color w:val="034A46"/>
          <w:sz w:val="40"/>
          <w:szCs w:val="40"/>
        </w:rPr>
      </w:pPr>
      <w:r w:rsidRPr="1E233513">
        <w:rPr>
          <w:rFonts w:ascii="Arial" w:hAnsi="Arial" w:cs="Arial"/>
          <w:b/>
          <w:bCs/>
          <w:color w:val="034A46"/>
          <w:sz w:val="40"/>
          <w:szCs w:val="40"/>
        </w:rPr>
        <w:t>Tuesday 6 October 2026</w:t>
      </w:r>
    </w:p>
    <w:p w14:paraId="26144B2B" w14:textId="77777777" w:rsidR="00BB29CB" w:rsidRDefault="00BB29CB" w:rsidP="00BB29CB">
      <w:pPr>
        <w:tabs>
          <w:tab w:val="left" w:pos="1080"/>
          <w:tab w:val="left" w:pos="1620"/>
          <w:tab w:val="left" w:pos="1980"/>
          <w:tab w:val="left" w:pos="2520"/>
        </w:tabs>
        <w:ind w:left="993"/>
        <w:rPr>
          <w:rFonts w:ascii="Arial" w:eastAsia="Arial" w:hAnsi="Arial" w:cs="Arial"/>
          <w:color w:val="000000"/>
          <w:sz w:val="32"/>
          <w:szCs w:val="32"/>
          <w:lang w:val="en-AU"/>
        </w:rPr>
      </w:pPr>
    </w:p>
    <w:p w14:paraId="739470FB" w14:textId="77777777" w:rsidR="00BB29CB" w:rsidRPr="00AD7DEC" w:rsidRDefault="00AF61AA" w:rsidP="00BB29CB">
      <w:pPr>
        <w:tabs>
          <w:tab w:val="left" w:pos="1080"/>
          <w:tab w:val="left" w:pos="1620"/>
          <w:tab w:val="left" w:pos="1980"/>
          <w:tab w:val="left" w:pos="2520"/>
        </w:tabs>
        <w:ind w:left="993"/>
        <w:rPr>
          <w:rFonts w:ascii="Arial" w:eastAsia="Arial" w:hAnsi="Arial" w:cs="Arial"/>
          <w:color w:val="000000"/>
          <w:sz w:val="32"/>
          <w:szCs w:val="32"/>
          <w:lang w:val="en-AU"/>
        </w:rPr>
      </w:pPr>
      <w:r>
        <w:rPr>
          <w:rFonts w:ascii="Arial" w:eastAsia="Arial" w:hAnsi="Arial" w:cs="Arial"/>
          <w:color w:val="000000"/>
          <w:sz w:val="32"/>
          <w:szCs w:val="32"/>
          <w:lang w:val="en-AU"/>
        </w:rPr>
        <w:t xml:space="preserve">Held </w:t>
      </w:r>
      <w:r w:rsidRPr="00AD7DEC">
        <w:rPr>
          <w:rFonts w:ascii="Arial" w:eastAsia="Arial" w:hAnsi="Arial" w:cs="Arial"/>
          <w:color w:val="000000"/>
          <w:sz w:val="32"/>
          <w:szCs w:val="32"/>
          <w:lang w:val="en-AU"/>
        </w:rPr>
        <w:t>in the Council Chamber,</w:t>
      </w:r>
    </w:p>
    <w:p w14:paraId="20BF4E83" w14:textId="77777777" w:rsidR="00BB29CB" w:rsidRPr="00AD7DEC" w:rsidRDefault="00AF61AA" w:rsidP="00BB29CB">
      <w:pPr>
        <w:tabs>
          <w:tab w:val="left" w:pos="1080"/>
          <w:tab w:val="left" w:pos="1620"/>
          <w:tab w:val="left" w:pos="1980"/>
          <w:tab w:val="left" w:pos="2520"/>
        </w:tabs>
        <w:ind w:left="993"/>
        <w:rPr>
          <w:rFonts w:ascii="Arial" w:eastAsia="Arial" w:hAnsi="Arial" w:cs="Arial"/>
          <w:color w:val="000000"/>
          <w:sz w:val="32"/>
          <w:szCs w:val="32"/>
          <w:lang w:val="en-AU"/>
        </w:rPr>
      </w:pPr>
      <w:r w:rsidRPr="00AD7DEC">
        <w:rPr>
          <w:rFonts w:ascii="Arial" w:eastAsia="Arial" w:hAnsi="Arial" w:cs="Arial"/>
          <w:color w:val="000000"/>
          <w:sz w:val="32"/>
          <w:szCs w:val="32"/>
          <w:lang w:val="en-AU"/>
        </w:rPr>
        <w:t>48 Old Perth Road, Bassendean</w:t>
      </w:r>
    </w:p>
    <w:p w14:paraId="6633BED8" w14:textId="77777777" w:rsidR="00BB29CB" w:rsidRPr="00AD7DEC" w:rsidRDefault="00BB29CB" w:rsidP="00BB29CB">
      <w:pPr>
        <w:tabs>
          <w:tab w:val="left" w:pos="1080"/>
          <w:tab w:val="left" w:pos="1620"/>
          <w:tab w:val="left" w:pos="1980"/>
          <w:tab w:val="left" w:pos="2520"/>
        </w:tabs>
        <w:spacing w:line="360" w:lineRule="auto"/>
        <w:rPr>
          <w:rFonts w:ascii="Arial" w:eastAsia="Arial" w:hAnsi="Arial" w:cs="Arial"/>
          <w:color w:val="000000"/>
          <w:sz w:val="32"/>
          <w:szCs w:val="32"/>
          <w:lang w:val="en-AU"/>
        </w:rPr>
      </w:pPr>
    </w:p>
    <w:p w14:paraId="6A2D5AB4" w14:textId="77777777" w:rsidR="00BB29CB" w:rsidRPr="00AD7DEC" w:rsidRDefault="00BB29CB" w:rsidP="00BB29CB">
      <w:pPr>
        <w:tabs>
          <w:tab w:val="left" w:pos="1080"/>
          <w:tab w:val="left" w:pos="1620"/>
          <w:tab w:val="left" w:pos="1980"/>
          <w:tab w:val="left" w:pos="2520"/>
        </w:tabs>
        <w:spacing w:line="360" w:lineRule="auto"/>
        <w:jc w:val="center"/>
        <w:rPr>
          <w:rFonts w:ascii="Arial" w:eastAsia="Arial" w:hAnsi="Arial" w:cs="Arial"/>
          <w:color w:val="000000"/>
          <w:sz w:val="32"/>
          <w:szCs w:val="32"/>
          <w:lang w:val="en-AU"/>
        </w:rPr>
      </w:pPr>
    </w:p>
    <w:p w14:paraId="68FD9D5B" w14:textId="77777777" w:rsidR="00BB29CB" w:rsidRPr="00AD7DEC" w:rsidRDefault="00BB29CB" w:rsidP="00BB29CB">
      <w:pPr>
        <w:tabs>
          <w:tab w:val="left" w:pos="1080"/>
          <w:tab w:val="left" w:pos="1620"/>
          <w:tab w:val="left" w:pos="1980"/>
          <w:tab w:val="left" w:pos="2520"/>
        </w:tabs>
        <w:spacing w:line="360" w:lineRule="auto"/>
        <w:jc w:val="center"/>
        <w:rPr>
          <w:rFonts w:ascii="Arial" w:eastAsia="Arial" w:hAnsi="Arial" w:cs="Arial"/>
          <w:color w:val="000000"/>
          <w:sz w:val="32"/>
          <w:szCs w:val="32"/>
          <w:lang w:val="en-AU"/>
        </w:rPr>
      </w:pPr>
    </w:p>
    <w:p w14:paraId="648A9076" w14:textId="77777777" w:rsidR="00BB29CB" w:rsidRPr="00AD7DEC" w:rsidRDefault="00BB29CB" w:rsidP="00BB29CB">
      <w:pPr>
        <w:tabs>
          <w:tab w:val="left" w:pos="1080"/>
          <w:tab w:val="left" w:pos="1620"/>
          <w:tab w:val="left" w:pos="1980"/>
          <w:tab w:val="left" w:pos="2520"/>
        </w:tabs>
        <w:spacing w:line="360" w:lineRule="auto"/>
        <w:jc w:val="center"/>
        <w:rPr>
          <w:rFonts w:ascii="Arial" w:eastAsia="Arial" w:hAnsi="Arial" w:cs="Arial"/>
          <w:color w:val="000000"/>
          <w:sz w:val="32"/>
          <w:szCs w:val="32"/>
          <w:lang w:val="en-AU"/>
        </w:rPr>
      </w:pPr>
    </w:p>
    <w:p w14:paraId="32D4E7FE" w14:textId="77777777" w:rsidR="00BB29CB" w:rsidRPr="00AD7DEC" w:rsidRDefault="00BB29CB" w:rsidP="00BB29CB">
      <w:pPr>
        <w:tabs>
          <w:tab w:val="left" w:pos="1080"/>
          <w:tab w:val="left" w:pos="1620"/>
          <w:tab w:val="left" w:pos="1980"/>
          <w:tab w:val="left" w:pos="2520"/>
        </w:tabs>
        <w:spacing w:line="360" w:lineRule="auto"/>
        <w:jc w:val="center"/>
        <w:rPr>
          <w:rFonts w:ascii="Arial" w:eastAsia="Arial" w:hAnsi="Arial" w:cs="Arial"/>
          <w:color w:val="000000"/>
          <w:sz w:val="32"/>
          <w:szCs w:val="32"/>
          <w:lang w:val="en-AU"/>
        </w:rPr>
      </w:pPr>
    </w:p>
    <w:p w14:paraId="2CD4CF0B" w14:textId="77777777" w:rsidR="00BB29CB" w:rsidRPr="00AD7DEC" w:rsidRDefault="00BB29CB" w:rsidP="00BB29CB">
      <w:pPr>
        <w:tabs>
          <w:tab w:val="left" w:pos="1080"/>
          <w:tab w:val="left" w:pos="1620"/>
          <w:tab w:val="left" w:pos="1980"/>
          <w:tab w:val="left" w:pos="2520"/>
        </w:tabs>
        <w:spacing w:line="360" w:lineRule="auto"/>
        <w:jc w:val="center"/>
        <w:rPr>
          <w:rFonts w:ascii="Arial" w:eastAsia="Arial" w:hAnsi="Arial" w:cs="Arial"/>
          <w:color w:val="000000"/>
          <w:sz w:val="32"/>
          <w:szCs w:val="32"/>
          <w:lang w:val="en-AU"/>
        </w:rPr>
      </w:pPr>
    </w:p>
    <w:p w14:paraId="7B17B5AE" w14:textId="77777777" w:rsidR="00BB29CB" w:rsidRDefault="00BB29CB" w:rsidP="00BB29CB">
      <w:pPr>
        <w:tabs>
          <w:tab w:val="left" w:pos="1080"/>
          <w:tab w:val="left" w:pos="1620"/>
          <w:tab w:val="left" w:pos="1980"/>
          <w:tab w:val="left" w:pos="2520"/>
        </w:tabs>
        <w:spacing w:line="360" w:lineRule="auto"/>
        <w:jc w:val="center"/>
        <w:rPr>
          <w:rFonts w:ascii="Arial" w:eastAsia="Arial" w:hAnsi="Arial" w:cs="Arial"/>
          <w:color w:val="000000"/>
          <w:sz w:val="32"/>
          <w:szCs w:val="32"/>
          <w:lang w:val="en-AU"/>
        </w:rPr>
      </w:pPr>
    </w:p>
    <w:p w14:paraId="57A1C880" w14:textId="77777777" w:rsidR="00BB29CB" w:rsidRDefault="00BB29CB" w:rsidP="00BB29CB">
      <w:pPr>
        <w:tabs>
          <w:tab w:val="left" w:pos="1080"/>
          <w:tab w:val="left" w:pos="1620"/>
          <w:tab w:val="left" w:pos="1980"/>
          <w:tab w:val="left" w:pos="2520"/>
        </w:tabs>
        <w:spacing w:line="360" w:lineRule="auto"/>
        <w:jc w:val="center"/>
        <w:rPr>
          <w:rFonts w:ascii="Arial" w:eastAsia="Arial" w:hAnsi="Arial" w:cs="Arial"/>
          <w:color w:val="000000"/>
          <w:sz w:val="32"/>
          <w:szCs w:val="32"/>
          <w:lang w:val="en-AU"/>
        </w:rPr>
      </w:pPr>
    </w:p>
    <w:p w14:paraId="7495ACBD" w14:textId="77777777" w:rsidR="00BB29CB" w:rsidRDefault="00AF61AA" w:rsidP="6EBA91B7">
      <w:pPr>
        <w:tabs>
          <w:tab w:val="left" w:pos="1080"/>
          <w:tab w:val="left" w:pos="1620"/>
          <w:tab w:val="left" w:pos="1980"/>
          <w:tab w:val="left" w:pos="2520"/>
        </w:tabs>
        <w:spacing w:line="360" w:lineRule="auto"/>
        <w:rPr>
          <w:rFonts w:ascii="Arial" w:eastAsia="Arial" w:hAnsi="Arial" w:cs="Arial"/>
          <w:b/>
          <w:bCs/>
          <w:color w:val="000000"/>
          <w:szCs w:val="20"/>
          <w:lang w:val="en-AU"/>
        </w:rPr>
      </w:pPr>
      <w:r w:rsidRPr="00AD7DEC">
        <w:rPr>
          <w:rFonts w:ascii="Arial" w:eastAsia="Arial" w:hAnsi="Arial" w:cs="Arial"/>
          <w:color w:val="000000"/>
          <w:sz w:val="22"/>
          <w:szCs w:val="22"/>
          <w:lang w:val="en-AU"/>
        </w:rPr>
        <w:tab/>
      </w:r>
      <w:r w:rsidRPr="6EBA91B7">
        <w:rPr>
          <w:rFonts w:ascii="Arial" w:eastAsia="Arial" w:hAnsi="Arial" w:cs="Arial"/>
          <w:b/>
          <w:bCs/>
          <w:color w:val="000000"/>
          <w:szCs w:val="20"/>
          <w:lang w:val="en-AU"/>
        </w:rPr>
        <w:t xml:space="preserve">Minutes to be confirmed at the next </w:t>
      </w:r>
      <w:r w:rsidR="552441BC" w:rsidRPr="6EBA91B7">
        <w:rPr>
          <w:rFonts w:ascii="Arial" w:eastAsia="Arial" w:hAnsi="Arial" w:cs="Arial"/>
          <w:b/>
          <w:bCs/>
          <w:color w:val="000000"/>
          <w:szCs w:val="20"/>
          <w:lang w:val="en-AU"/>
        </w:rPr>
        <w:t>Committee</w:t>
      </w:r>
      <w:r w:rsidRPr="6EBA91B7">
        <w:rPr>
          <w:rFonts w:ascii="Arial" w:eastAsia="Arial" w:hAnsi="Arial" w:cs="Arial"/>
          <w:b/>
          <w:bCs/>
          <w:color w:val="000000"/>
          <w:szCs w:val="20"/>
          <w:lang w:val="en-AU"/>
        </w:rPr>
        <w:t xml:space="preserve"> Meeting</w:t>
      </w:r>
    </w:p>
    <w:p w14:paraId="2D10D17D" w14:textId="77777777" w:rsidR="00BB29CB" w:rsidRPr="00AD7DEC" w:rsidRDefault="00BB29CB" w:rsidP="00BB29CB">
      <w:pPr>
        <w:tabs>
          <w:tab w:val="left" w:pos="1080"/>
          <w:tab w:val="left" w:pos="1620"/>
          <w:tab w:val="left" w:pos="1980"/>
          <w:tab w:val="left" w:pos="2520"/>
        </w:tabs>
        <w:spacing w:line="360" w:lineRule="auto"/>
        <w:rPr>
          <w:rFonts w:ascii="Arial" w:eastAsia="Arial" w:hAnsi="Arial" w:cs="Arial"/>
          <w:b/>
          <w:bCs/>
          <w:color w:val="000000"/>
          <w:lang w:val="en-AU"/>
        </w:rPr>
      </w:pPr>
    </w:p>
    <w:p w14:paraId="79416194" w14:textId="77777777" w:rsidR="00BB29CB" w:rsidRPr="00AD7DEC" w:rsidRDefault="00AF61AA" w:rsidP="00BB29CB">
      <w:pPr>
        <w:tabs>
          <w:tab w:val="left" w:pos="1080"/>
          <w:tab w:val="left" w:pos="1620"/>
          <w:tab w:val="left" w:pos="1980"/>
          <w:tab w:val="left" w:pos="2520"/>
          <w:tab w:val="left" w:pos="10231"/>
        </w:tabs>
        <w:rPr>
          <w:rFonts w:ascii="Arial" w:eastAsia="Arial" w:hAnsi="Arial" w:cs="Arial"/>
          <w:color w:val="000000"/>
          <w:lang w:val="en-AU"/>
        </w:rPr>
      </w:pPr>
      <w:r w:rsidRPr="00AD7DEC">
        <w:rPr>
          <w:rFonts w:ascii="Arial" w:eastAsia="Arial" w:hAnsi="Arial" w:cs="Arial"/>
          <w:b/>
          <w:bCs/>
          <w:color w:val="000000"/>
          <w:lang w:val="en-AU"/>
        </w:rPr>
        <w:tab/>
      </w:r>
      <w:r w:rsidRPr="00AD7DEC">
        <w:rPr>
          <w:rFonts w:ascii="Arial" w:eastAsia="Arial" w:hAnsi="Arial" w:cs="Arial"/>
          <w:color w:val="000000"/>
          <w:lang w:val="en-AU"/>
        </w:rPr>
        <w:t>These minutes are confirmed as a true and correct record.</w:t>
      </w:r>
      <w:r>
        <w:rPr>
          <w:rFonts w:ascii="Arial" w:eastAsia="Arial" w:hAnsi="Arial" w:cs="Arial"/>
          <w:color w:val="000000"/>
          <w:lang w:val="en-AU"/>
        </w:rPr>
        <w:br/>
      </w:r>
      <w:r w:rsidRPr="00AD7DEC">
        <w:rPr>
          <w:rFonts w:ascii="Arial" w:eastAsia="Arial" w:hAnsi="Arial" w:cs="Arial"/>
          <w:color w:val="000000"/>
          <w:lang w:val="en-AU"/>
        </w:rPr>
        <w:tab/>
      </w:r>
    </w:p>
    <w:p w14:paraId="5C495B4E" w14:textId="77777777" w:rsidR="4A0C8A3F" w:rsidRDefault="00AF61AA" w:rsidP="1E233513">
      <w:pPr>
        <w:tabs>
          <w:tab w:val="left" w:pos="1080"/>
          <w:tab w:val="left" w:pos="1620"/>
          <w:tab w:val="left" w:pos="1980"/>
          <w:tab w:val="left" w:pos="2520"/>
        </w:tabs>
        <w:ind w:left="360" w:firstLine="720"/>
        <w:rPr>
          <w:rFonts w:ascii="Arial" w:eastAsia="Arial" w:hAnsi="Arial" w:cs="Arial"/>
          <w:color w:val="000000"/>
          <w:lang w:val="en-AU"/>
        </w:rPr>
      </w:pPr>
      <w:r w:rsidRPr="1E233513">
        <w:rPr>
          <w:rFonts w:ascii="Arial" w:eastAsia="Arial" w:hAnsi="Arial" w:cs="Arial"/>
          <w:color w:val="000000"/>
          <w:lang w:val="en-AU"/>
        </w:rPr>
        <w:t xml:space="preserve">Presiding Member’s signature: ____________________ </w:t>
      </w:r>
      <w:r>
        <w:rPr>
          <w:rFonts w:ascii="Arial" w:hAnsi="Arial"/>
          <w:szCs w:val="20"/>
          <w:lang w:val="en-AU"/>
        </w:rPr>
        <w:tab/>
      </w:r>
      <w:r w:rsidRPr="1E233513">
        <w:rPr>
          <w:rFonts w:ascii="Arial" w:eastAsia="Arial" w:hAnsi="Arial" w:cs="Arial"/>
          <w:color w:val="000000"/>
          <w:lang w:val="en-AU"/>
        </w:rPr>
        <w:t>Date:______________________</w:t>
      </w:r>
    </w:p>
    <w:p w14:paraId="0540B8F3" w14:textId="77777777" w:rsidR="63448E84" w:rsidRDefault="63448E84" w:rsidP="63448E84">
      <w:pPr>
        <w:tabs>
          <w:tab w:val="left" w:pos="1080"/>
          <w:tab w:val="left" w:pos="1620"/>
          <w:tab w:val="left" w:pos="1980"/>
          <w:tab w:val="left" w:pos="2520"/>
        </w:tabs>
        <w:rPr>
          <w:rFonts w:ascii="Arial" w:eastAsia="Arial" w:hAnsi="Arial" w:cs="Arial"/>
          <w:color w:val="000000"/>
          <w:szCs w:val="20"/>
          <w:lang w:val="en-AU"/>
        </w:rPr>
      </w:pPr>
    </w:p>
    <w:p w14:paraId="1F03EE30" w14:textId="77777777" w:rsidR="00BB29CB" w:rsidRPr="00AD7DEC" w:rsidRDefault="00BB29CB" w:rsidP="00BB29CB">
      <w:pPr>
        <w:tabs>
          <w:tab w:val="left" w:pos="1080"/>
          <w:tab w:val="left" w:pos="1980"/>
          <w:tab w:val="left" w:pos="2520"/>
        </w:tabs>
        <w:spacing w:line="360" w:lineRule="auto"/>
        <w:jc w:val="both"/>
        <w:rPr>
          <w:rFonts w:ascii="Arial" w:eastAsia="Arial" w:hAnsi="Arial" w:cs="Arial"/>
          <w:color w:val="000000"/>
          <w:lang w:val="en-AU"/>
        </w:rPr>
      </w:pPr>
    </w:p>
    <w:p w14:paraId="74D56BD8" w14:textId="77777777" w:rsidR="00BB29CB" w:rsidRPr="00AD7DEC" w:rsidRDefault="00BB29CB" w:rsidP="00BB29CB">
      <w:pPr>
        <w:spacing w:line="360" w:lineRule="auto"/>
        <w:jc w:val="both"/>
        <w:rPr>
          <w:rFonts w:ascii="Arial" w:hAnsi="Arial" w:cs="Arial"/>
          <w:color w:val="000000"/>
          <w:szCs w:val="20"/>
          <w:lang w:val="en-AU"/>
        </w:rPr>
      </w:pPr>
    </w:p>
    <w:p w14:paraId="3A973774" w14:textId="77777777" w:rsidR="00BB29CB" w:rsidRPr="008E233D" w:rsidRDefault="00BB29CB" w:rsidP="00BB29CB">
      <w:pPr>
        <w:jc w:val="both"/>
        <w:rPr>
          <w:rFonts w:ascii="Arial" w:hAnsi="Arial"/>
          <w:szCs w:val="20"/>
          <w:lang w:val="en-AU"/>
        </w:rPr>
      </w:pPr>
    </w:p>
    <w:p w14:paraId="56372BE4" w14:textId="77777777" w:rsidR="00B34A1D" w:rsidRPr="00BB29CB" w:rsidRDefault="00B34A1D" w:rsidP="00BB29CB">
      <w:pPr>
        <w:jc w:val="both"/>
        <w:rPr>
          <w:rFonts w:ascii="Arial" w:hAnsi="Arial"/>
          <w:szCs w:val="20"/>
          <w:lang w:val="en-AU"/>
        </w:rPr>
      </w:pPr>
    </w:p>
    <w:p w14:paraId="1D9BA000" w14:textId="77777777" w:rsidR="00A77B3E" w:rsidRDefault="00A77B3E">
      <w:pPr>
        <w:sectPr w:rsidR="00A77B3E" w:rsidSect="00BB29CB">
          <w:pgSz w:w="11909" w:h="16834" w:code="9"/>
          <w:pgMar w:top="0" w:right="0" w:bottom="0" w:left="0" w:header="720" w:footer="720" w:gutter="0"/>
          <w:cols w:space="720"/>
          <w:titlePg/>
          <w:docGrid w:linePitch="326"/>
        </w:sectPr>
      </w:pPr>
    </w:p>
    <w:p w14:paraId="7655CF20" w14:textId="77777777" w:rsidR="003F3E33" w:rsidRPr="003C36CC" w:rsidRDefault="00AF61AA" w:rsidP="3CBB9504">
      <w:pPr>
        <w:jc w:val="center"/>
        <w:rPr>
          <w:rFonts w:ascii="Arial" w:eastAsia="Arial" w:hAnsi="Arial" w:cs="Arial"/>
          <w:color w:val="034A46"/>
          <w:lang w:val="en-AU"/>
        </w:rPr>
      </w:pPr>
      <w:r w:rsidRPr="003C36CC">
        <w:rPr>
          <w:rFonts w:ascii="Arial" w:eastAsia="Arial" w:hAnsi="Arial" w:cs="Arial"/>
          <w:color w:val="034A46"/>
          <w:sz w:val="48"/>
          <w:szCs w:val="48"/>
          <w:lang w:val="en-AU"/>
        </w:rPr>
        <w:lastRenderedPageBreak/>
        <w:t>Table of Contents</w:t>
      </w:r>
    </w:p>
    <w:p w14:paraId="54F8087E" w14:textId="77777777" w:rsidR="003F3E33" w:rsidRPr="003C36CC" w:rsidRDefault="003F3E33" w:rsidP="3CBB9504">
      <w:pPr>
        <w:spacing w:line="259" w:lineRule="auto"/>
        <w:rPr>
          <w:rFonts w:ascii="Arial" w:hAnsi="Arial"/>
          <w:color w:val="034A46"/>
          <w:lang w:val="en-AU"/>
        </w:rPr>
      </w:pPr>
    </w:p>
    <w:p w14:paraId="4A6AAC01" w14:textId="77777777" w:rsidR="006C1750" w:rsidRDefault="00AF61AA">
      <w:pPr>
        <w:pStyle w:val="TOC1"/>
        <w:rPr>
          <w:rFonts w:asciiTheme="minorHAnsi" w:hAnsiTheme="minorHAnsi"/>
          <w:noProof/>
          <w:sz w:val="22"/>
        </w:rPr>
      </w:pPr>
      <w:r>
        <w:fldChar w:fldCharType="begin"/>
      </w:r>
      <w:r w:rsidR="00A77B3E">
        <w:instrText>TOC \f \h</w:instrText>
      </w:r>
      <w:r>
        <w:fldChar w:fldCharType="separate"/>
      </w:r>
      <w:hyperlink w:anchor="_Toc256000078" w:history="1">
        <w:r w:rsidR="00A77B3E">
          <w:rPr>
            <w:rStyle w:val="Hyperlink"/>
          </w:rPr>
          <w:t>1</w:t>
        </w:r>
        <w:r w:rsidR="00A77B3E">
          <w:rPr>
            <w:rFonts w:asciiTheme="minorHAnsi" w:hAnsiTheme="minorHAnsi"/>
            <w:noProof/>
            <w:sz w:val="22"/>
          </w:rPr>
          <w:tab/>
        </w:r>
        <w:r w:rsidR="00A77B3E">
          <w:rPr>
            <w:rStyle w:val="Hyperlink"/>
          </w:rPr>
          <w:t>Declaration Of Opening; Acknowledgment of Country; Acknowledgment of Visitors; Disclaimer</w:t>
        </w:r>
        <w:r>
          <w:tab/>
        </w:r>
        <w:r>
          <w:fldChar w:fldCharType="begin"/>
        </w:r>
        <w:r>
          <w:instrText xml:space="preserve"> PAGEREF _Toc256000078 \h </w:instrText>
        </w:r>
        <w:r>
          <w:fldChar w:fldCharType="separate"/>
        </w:r>
        <w:r>
          <w:t>3</w:t>
        </w:r>
        <w:r>
          <w:fldChar w:fldCharType="end"/>
        </w:r>
      </w:hyperlink>
    </w:p>
    <w:p w14:paraId="79558138" w14:textId="77777777" w:rsidR="006C1750" w:rsidRDefault="00A77B3E">
      <w:pPr>
        <w:pStyle w:val="TOC1"/>
        <w:rPr>
          <w:rFonts w:asciiTheme="minorHAnsi" w:hAnsiTheme="minorHAnsi"/>
          <w:noProof/>
          <w:sz w:val="22"/>
        </w:rPr>
      </w:pPr>
      <w:hyperlink w:anchor="_Toc256000079" w:history="1">
        <w:r>
          <w:rPr>
            <w:rStyle w:val="Hyperlink"/>
          </w:rPr>
          <w:t>2</w:t>
        </w:r>
        <w:r>
          <w:rPr>
            <w:rFonts w:asciiTheme="minorHAnsi" w:hAnsiTheme="minorHAnsi"/>
            <w:noProof/>
            <w:sz w:val="22"/>
          </w:rPr>
          <w:tab/>
        </w:r>
        <w:r>
          <w:rPr>
            <w:rStyle w:val="Hyperlink"/>
          </w:rPr>
          <w:t>Attendances, Apologies and Leave of Absence</w:t>
        </w:r>
        <w:r w:rsidR="00AF61AA">
          <w:tab/>
        </w:r>
        <w:r w:rsidR="00AF61AA">
          <w:fldChar w:fldCharType="begin"/>
        </w:r>
        <w:r w:rsidR="00AF61AA">
          <w:instrText xml:space="preserve"> PAGEREF _Toc256000079 \h </w:instrText>
        </w:r>
        <w:r w:rsidR="00AF61AA">
          <w:fldChar w:fldCharType="separate"/>
        </w:r>
        <w:r w:rsidR="00AF61AA">
          <w:t>3</w:t>
        </w:r>
        <w:r w:rsidR="00AF61AA">
          <w:fldChar w:fldCharType="end"/>
        </w:r>
      </w:hyperlink>
    </w:p>
    <w:p w14:paraId="604B3FE5" w14:textId="77777777" w:rsidR="006C1750" w:rsidRDefault="00A77B3E">
      <w:pPr>
        <w:pStyle w:val="TOC1"/>
        <w:rPr>
          <w:rFonts w:asciiTheme="minorHAnsi" w:hAnsiTheme="minorHAnsi"/>
          <w:noProof/>
          <w:sz w:val="22"/>
        </w:rPr>
      </w:pPr>
      <w:hyperlink w:anchor="_Toc256000080" w:history="1">
        <w:r>
          <w:rPr>
            <w:rStyle w:val="Hyperlink"/>
          </w:rPr>
          <w:t>3</w:t>
        </w:r>
        <w:r>
          <w:rPr>
            <w:rFonts w:asciiTheme="minorHAnsi" w:hAnsiTheme="minorHAnsi"/>
            <w:noProof/>
            <w:sz w:val="22"/>
          </w:rPr>
          <w:tab/>
        </w:r>
        <w:r>
          <w:rPr>
            <w:rStyle w:val="Hyperlink"/>
          </w:rPr>
          <w:t>Declarations of Interest</w:t>
        </w:r>
        <w:r w:rsidR="00AF61AA">
          <w:tab/>
        </w:r>
        <w:r w:rsidR="00AF61AA">
          <w:fldChar w:fldCharType="begin"/>
        </w:r>
        <w:r w:rsidR="00AF61AA">
          <w:instrText xml:space="preserve"> PAGEREF _Toc256000080 \h </w:instrText>
        </w:r>
        <w:r w:rsidR="00AF61AA">
          <w:fldChar w:fldCharType="separate"/>
        </w:r>
        <w:r w:rsidR="00AF61AA">
          <w:t>4</w:t>
        </w:r>
        <w:r w:rsidR="00AF61AA">
          <w:fldChar w:fldCharType="end"/>
        </w:r>
      </w:hyperlink>
    </w:p>
    <w:p w14:paraId="41DF2C74" w14:textId="77777777" w:rsidR="006C1750" w:rsidRDefault="00A77B3E">
      <w:pPr>
        <w:pStyle w:val="TOC1"/>
        <w:rPr>
          <w:rFonts w:asciiTheme="minorHAnsi" w:hAnsiTheme="minorHAnsi"/>
          <w:noProof/>
          <w:sz w:val="22"/>
        </w:rPr>
      </w:pPr>
      <w:hyperlink w:anchor="_Toc256000081" w:history="1">
        <w:r>
          <w:rPr>
            <w:rStyle w:val="Hyperlink"/>
          </w:rPr>
          <w:t>4</w:t>
        </w:r>
        <w:r>
          <w:rPr>
            <w:rFonts w:asciiTheme="minorHAnsi" w:hAnsiTheme="minorHAnsi"/>
            <w:noProof/>
            <w:sz w:val="22"/>
          </w:rPr>
          <w:tab/>
        </w:r>
        <w:r>
          <w:rPr>
            <w:rStyle w:val="Hyperlink"/>
          </w:rPr>
          <w:t>Presentations or Deputations</w:t>
        </w:r>
        <w:r w:rsidR="00AF61AA">
          <w:tab/>
        </w:r>
        <w:r w:rsidR="00AF61AA">
          <w:fldChar w:fldCharType="begin"/>
        </w:r>
        <w:r w:rsidR="00AF61AA">
          <w:instrText xml:space="preserve"> PAGEREF _Toc256000081 \h </w:instrText>
        </w:r>
        <w:r w:rsidR="00AF61AA">
          <w:fldChar w:fldCharType="separate"/>
        </w:r>
        <w:r w:rsidR="00AF61AA">
          <w:t>4</w:t>
        </w:r>
        <w:r w:rsidR="00AF61AA">
          <w:fldChar w:fldCharType="end"/>
        </w:r>
      </w:hyperlink>
    </w:p>
    <w:p w14:paraId="29B92613" w14:textId="77777777" w:rsidR="006C1750" w:rsidRDefault="00A77B3E">
      <w:pPr>
        <w:pStyle w:val="TOC1"/>
        <w:rPr>
          <w:rFonts w:asciiTheme="minorHAnsi" w:hAnsiTheme="minorHAnsi"/>
          <w:noProof/>
          <w:sz w:val="22"/>
        </w:rPr>
      </w:pPr>
      <w:hyperlink w:anchor="_Toc256000082" w:history="1">
        <w:r>
          <w:rPr>
            <w:rStyle w:val="Hyperlink"/>
          </w:rPr>
          <w:t>5</w:t>
        </w:r>
        <w:r>
          <w:rPr>
            <w:rFonts w:asciiTheme="minorHAnsi" w:hAnsiTheme="minorHAnsi"/>
            <w:noProof/>
            <w:sz w:val="22"/>
          </w:rPr>
          <w:tab/>
        </w:r>
        <w:r>
          <w:rPr>
            <w:rStyle w:val="Hyperlink"/>
          </w:rPr>
          <w:t>Confirmation of Minutes</w:t>
        </w:r>
        <w:r w:rsidR="00AF61AA">
          <w:tab/>
        </w:r>
        <w:r w:rsidR="00AF61AA">
          <w:fldChar w:fldCharType="begin"/>
        </w:r>
        <w:r w:rsidR="00AF61AA">
          <w:instrText xml:space="preserve"> PAGEREF _Toc256000082 \h </w:instrText>
        </w:r>
        <w:r w:rsidR="00AF61AA">
          <w:fldChar w:fldCharType="separate"/>
        </w:r>
        <w:r w:rsidR="00AF61AA">
          <w:t>4</w:t>
        </w:r>
        <w:r w:rsidR="00AF61AA">
          <w:fldChar w:fldCharType="end"/>
        </w:r>
      </w:hyperlink>
    </w:p>
    <w:p w14:paraId="3EF668C4" w14:textId="77777777" w:rsidR="006C1750" w:rsidRDefault="00A77B3E">
      <w:pPr>
        <w:pStyle w:val="TOC1"/>
        <w:rPr>
          <w:rFonts w:asciiTheme="minorHAnsi" w:hAnsiTheme="minorHAnsi"/>
          <w:noProof/>
          <w:sz w:val="22"/>
        </w:rPr>
      </w:pPr>
      <w:hyperlink w:anchor="_Toc256000083" w:history="1">
        <w:r>
          <w:rPr>
            <w:rStyle w:val="Hyperlink"/>
          </w:rPr>
          <w:t>6</w:t>
        </w:r>
        <w:r>
          <w:rPr>
            <w:rFonts w:asciiTheme="minorHAnsi" w:hAnsiTheme="minorHAnsi"/>
            <w:noProof/>
            <w:sz w:val="22"/>
          </w:rPr>
          <w:tab/>
        </w:r>
        <w:r>
          <w:rPr>
            <w:rStyle w:val="Hyperlink"/>
          </w:rPr>
          <w:t>Business Deferred from Previous Meeting</w:t>
        </w:r>
        <w:r w:rsidR="00AF61AA">
          <w:tab/>
        </w:r>
        <w:r w:rsidR="00AF61AA">
          <w:fldChar w:fldCharType="begin"/>
        </w:r>
        <w:r w:rsidR="00AF61AA">
          <w:instrText xml:space="preserve"> PAGEREF _Toc256000083 \h </w:instrText>
        </w:r>
        <w:r w:rsidR="00AF61AA">
          <w:fldChar w:fldCharType="separate"/>
        </w:r>
        <w:r w:rsidR="00AF61AA">
          <w:t>4</w:t>
        </w:r>
        <w:r w:rsidR="00AF61AA">
          <w:fldChar w:fldCharType="end"/>
        </w:r>
      </w:hyperlink>
    </w:p>
    <w:p w14:paraId="0E1DF415" w14:textId="77777777" w:rsidR="006C1750" w:rsidRDefault="00A77B3E">
      <w:pPr>
        <w:pStyle w:val="TOC1"/>
        <w:rPr>
          <w:rFonts w:asciiTheme="minorHAnsi" w:hAnsiTheme="minorHAnsi"/>
          <w:noProof/>
          <w:sz w:val="22"/>
        </w:rPr>
      </w:pPr>
      <w:hyperlink w:anchor="_Toc256000084" w:history="1">
        <w:r>
          <w:rPr>
            <w:rStyle w:val="Hyperlink"/>
          </w:rPr>
          <w:t>7</w:t>
        </w:r>
        <w:r>
          <w:rPr>
            <w:rFonts w:asciiTheme="minorHAnsi" w:hAnsiTheme="minorHAnsi"/>
            <w:noProof/>
            <w:sz w:val="22"/>
          </w:rPr>
          <w:tab/>
        </w:r>
        <w:r>
          <w:rPr>
            <w:rStyle w:val="Hyperlink"/>
          </w:rPr>
          <w:t>Reports</w:t>
        </w:r>
        <w:r w:rsidR="00AF61AA">
          <w:tab/>
        </w:r>
        <w:r w:rsidR="00AF61AA">
          <w:fldChar w:fldCharType="begin"/>
        </w:r>
        <w:r w:rsidR="00AF61AA">
          <w:instrText xml:space="preserve"> PAGEREF _Toc256000084 \h </w:instrText>
        </w:r>
        <w:r w:rsidR="00AF61AA">
          <w:fldChar w:fldCharType="separate"/>
        </w:r>
        <w:r w:rsidR="00AF61AA">
          <w:t>4</w:t>
        </w:r>
        <w:r w:rsidR="00AF61AA">
          <w:fldChar w:fldCharType="end"/>
        </w:r>
      </w:hyperlink>
    </w:p>
    <w:p w14:paraId="2E298B0B" w14:textId="77777777" w:rsidR="006C1750" w:rsidRDefault="00A77B3E">
      <w:pPr>
        <w:pStyle w:val="TOC2"/>
        <w:rPr>
          <w:rFonts w:asciiTheme="minorHAnsi" w:hAnsiTheme="minorHAnsi"/>
          <w:noProof/>
          <w:sz w:val="22"/>
        </w:rPr>
      </w:pPr>
      <w:hyperlink w:anchor="_Toc256000085" w:history="1">
        <w:r>
          <w:rPr>
            <w:rStyle w:val="Hyperlink"/>
          </w:rPr>
          <w:t>7.1</w:t>
        </w:r>
        <w:r>
          <w:rPr>
            <w:rFonts w:asciiTheme="minorHAnsi" w:hAnsiTheme="minorHAnsi"/>
            <w:noProof/>
            <w:sz w:val="22"/>
          </w:rPr>
          <w:tab/>
        </w:r>
        <w:r>
          <w:rPr>
            <w:rStyle w:val="Hyperlink"/>
          </w:rPr>
          <w:t>RFP 01/2026: Design, construction and management of Padel Courts at BIC Reserve</w:t>
        </w:r>
        <w:r w:rsidR="00AF61AA">
          <w:tab/>
        </w:r>
        <w:r w:rsidR="00AF61AA">
          <w:fldChar w:fldCharType="begin"/>
        </w:r>
        <w:r w:rsidR="00AF61AA">
          <w:instrText xml:space="preserve"> PAGEREF _Toc256000085 \h </w:instrText>
        </w:r>
        <w:r w:rsidR="00AF61AA">
          <w:fldChar w:fldCharType="separate"/>
        </w:r>
        <w:r w:rsidR="00AF61AA">
          <w:t>4</w:t>
        </w:r>
        <w:r w:rsidR="00AF61AA">
          <w:fldChar w:fldCharType="end"/>
        </w:r>
      </w:hyperlink>
    </w:p>
    <w:p w14:paraId="0AC7EE6E" w14:textId="77777777" w:rsidR="006C1750" w:rsidRDefault="00A77B3E">
      <w:pPr>
        <w:pStyle w:val="TOC1"/>
        <w:rPr>
          <w:rFonts w:asciiTheme="minorHAnsi" w:hAnsiTheme="minorHAnsi"/>
          <w:noProof/>
          <w:sz w:val="22"/>
        </w:rPr>
      </w:pPr>
      <w:hyperlink w:anchor="_Toc256000086" w:history="1">
        <w:r>
          <w:rPr>
            <w:rStyle w:val="Hyperlink"/>
          </w:rPr>
          <w:t>8</w:t>
        </w:r>
        <w:r>
          <w:rPr>
            <w:rFonts w:asciiTheme="minorHAnsi" w:hAnsiTheme="minorHAnsi"/>
            <w:noProof/>
            <w:sz w:val="22"/>
          </w:rPr>
          <w:tab/>
        </w:r>
        <w:r>
          <w:rPr>
            <w:rStyle w:val="Hyperlink"/>
          </w:rPr>
          <w:t>Motions of Which Previous Notice Has Been Given</w:t>
        </w:r>
        <w:r w:rsidR="00AF61AA">
          <w:tab/>
        </w:r>
        <w:r w:rsidR="00AF61AA">
          <w:fldChar w:fldCharType="begin"/>
        </w:r>
        <w:r w:rsidR="00AF61AA">
          <w:instrText xml:space="preserve"> PAGEREF _Toc256000086 \h </w:instrText>
        </w:r>
        <w:r w:rsidR="00AF61AA">
          <w:fldChar w:fldCharType="separate"/>
        </w:r>
        <w:r w:rsidR="00AF61AA">
          <w:t>11</w:t>
        </w:r>
        <w:r w:rsidR="00AF61AA">
          <w:fldChar w:fldCharType="end"/>
        </w:r>
      </w:hyperlink>
    </w:p>
    <w:p w14:paraId="3312A5BD" w14:textId="77777777" w:rsidR="006C1750" w:rsidRDefault="00A77B3E">
      <w:pPr>
        <w:pStyle w:val="TOC1"/>
        <w:rPr>
          <w:rFonts w:asciiTheme="minorHAnsi" w:hAnsiTheme="minorHAnsi"/>
          <w:noProof/>
          <w:sz w:val="22"/>
        </w:rPr>
      </w:pPr>
      <w:hyperlink w:anchor="_Toc256000087" w:history="1">
        <w:r>
          <w:rPr>
            <w:rStyle w:val="Hyperlink"/>
          </w:rPr>
          <w:t>10</w:t>
        </w:r>
        <w:r>
          <w:rPr>
            <w:rFonts w:asciiTheme="minorHAnsi" w:hAnsiTheme="minorHAnsi"/>
            <w:noProof/>
            <w:sz w:val="22"/>
          </w:rPr>
          <w:tab/>
        </w:r>
        <w:r>
          <w:rPr>
            <w:rStyle w:val="Hyperlink"/>
          </w:rPr>
          <w:t>Closure</w:t>
        </w:r>
        <w:r w:rsidR="00AF61AA">
          <w:tab/>
        </w:r>
        <w:r w:rsidR="00AF61AA">
          <w:fldChar w:fldCharType="begin"/>
        </w:r>
        <w:r w:rsidR="00AF61AA">
          <w:instrText xml:space="preserve"> PAGEREF _Toc256000087 \h </w:instrText>
        </w:r>
        <w:r w:rsidR="00AF61AA">
          <w:fldChar w:fldCharType="separate"/>
        </w:r>
        <w:r w:rsidR="00AF61AA">
          <w:t>11</w:t>
        </w:r>
        <w:r w:rsidR="00AF61AA">
          <w:fldChar w:fldCharType="end"/>
        </w:r>
      </w:hyperlink>
    </w:p>
    <w:p w14:paraId="6D6D0AD7" w14:textId="77777777" w:rsidR="00A77B3E" w:rsidRDefault="00AF61AA">
      <w:r>
        <w:fldChar w:fldCharType="end"/>
      </w:r>
    </w:p>
    <w:p w14:paraId="0B45C961" w14:textId="77777777" w:rsidR="00A77B3E" w:rsidRDefault="00AF61AA">
      <w:pPr>
        <w:tabs>
          <w:tab w:val="left" w:pos="360"/>
        </w:tabs>
        <w:ind w:left="360" w:hanging="360"/>
        <w:outlineLvl w:val="0"/>
        <w:rPr>
          <w:rFonts w:ascii="Arial" w:eastAsia="Arial" w:hAnsi="Arial" w:cs="Arial"/>
          <w:b/>
          <w:color w:val="000000"/>
        </w:rPr>
      </w:pPr>
      <w:r>
        <w:br w:type="page"/>
      </w:r>
      <w:bookmarkStart w:id="0" w:name="1__Declaration_Of_Opening;_Acknowledgme"/>
      <w:r>
        <w:rPr>
          <w:rFonts w:ascii="Arial" w:eastAsia="Arial" w:hAnsi="Arial" w:cs="Arial"/>
          <w:b/>
          <w:color w:val="0033AB"/>
          <w:sz w:val="26"/>
        </w:rPr>
        <w:lastRenderedPageBreak/>
        <w:t>1</w:t>
      </w:r>
      <w:r>
        <w:rPr>
          <w:rFonts w:ascii="Arial" w:eastAsia="Arial" w:hAnsi="Arial" w:cs="Arial"/>
          <w:b/>
          <w:color w:val="0033AB"/>
          <w:sz w:val="26"/>
        </w:rPr>
        <w:tab/>
        <w:t>Declaration Of Opening; Acknowledgment of Country; Acknowledgment of Visitors; Disclaimer</w:t>
      </w:r>
      <w:r>
        <w:rPr>
          <w:rFonts w:ascii="Arial" w:eastAsia="Arial" w:hAnsi="Arial" w:cs="Arial"/>
          <w:b/>
          <w:color w:val="000000"/>
        </w:rPr>
        <w:fldChar w:fldCharType="begin"/>
      </w:r>
      <w:r>
        <w:rPr>
          <w:rFonts w:ascii="Arial" w:eastAsia="Arial" w:hAnsi="Arial" w:cs="Arial"/>
          <w:b/>
          <w:color w:val="000000"/>
        </w:rPr>
        <w:instrText xml:space="preserve">tc </w:instrText>
      </w:r>
      <w:bookmarkStart w:id="1" w:name="_Toc256000078"/>
      <w:r>
        <w:rPr>
          <w:rFonts w:ascii="Arial" w:eastAsia="Arial" w:hAnsi="Arial" w:cs="Arial"/>
          <w:b/>
          <w:color w:val="000000"/>
        </w:rPr>
        <w:instrText>"1</w:instrText>
      </w:r>
      <w:r>
        <w:rPr>
          <w:rFonts w:ascii="Arial" w:eastAsia="Arial" w:hAnsi="Arial" w:cs="Arial"/>
          <w:b/>
          <w:color w:val="000000"/>
        </w:rPr>
        <w:tab/>
        <w:instrText>Declaration Of Opening; Acknowledgment of Country; Acknowledgment of Visitors; Disclaimer"</w:instrText>
      </w:r>
      <w:bookmarkEnd w:id="1"/>
      <w:r>
        <w:rPr>
          <w:rFonts w:ascii="Arial" w:eastAsia="Arial" w:hAnsi="Arial" w:cs="Arial"/>
          <w:b/>
          <w:color w:val="000000"/>
        </w:rPr>
        <w:instrText xml:space="preserve"> \f \l1</w:instrText>
      </w:r>
      <w:r>
        <w:rPr>
          <w:rFonts w:ascii="Arial" w:eastAsia="Arial" w:hAnsi="Arial" w:cs="Arial"/>
          <w:b/>
          <w:color w:val="000000"/>
        </w:rPr>
        <w:fldChar w:fldCharType="end"/>
      </w:r>
    </w:p>
    <w:bookmarkEnd w:id="0"/>
    <w:p w14:paraId="0F4B37AD"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53A3AC7B"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The Presiding Member declared the meeting open at 3:03 pm and welcomed all those in attendance.</w:t>
      </w:r>
    </w:p>
    <w:p w14:paraId="491CD335"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b/>
          <w:bCs/>
          <w:color w:val="000000"/>
          <w:lang w:val="en-AU" w:eastAsia="en-AU" w:bidi="en-AU"/>
        </w:rPr>
      </w:pPr>
    </w:p>
    <w:p w14:paraId="71DF8100"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Segoe UI" w:eastAsia="Segoe UI" w:hAnsi="Segoe UI" w:cs="Segoe UI"/>
          <w:color w:val="000000"/>
          <w:sz w:val="18"/>
          <w:szCs w:val="18"/>
          <w:lang w:bidi="en-US"/>
        </w:rPr>
      </w:pPr>
      <w:r>
        <w:rPr>
          <w:rFonts w:ascii="Arial" w:eastAsia="Arial" w:hAnsi="Arial" w:cs="Arial"/>
          <w:b/>
          <w:bCs/>
          <w:color w:val="000000"/>
          <w:lang w:val="en-AU" w:eastAsia="en-AU" w:bidi="en-AU"/>
        </w:rPr>
        <w:t>Acknowledgment of Country</w:t>
      </w:r>
      <w:r>
        <w:rPr>
          <w:rFonts w:ascii="Arial" w:eastAsia="Arial" w:hAnsi="Arial" w:cs="Arial"/>
          <w:color w:val="000000"/>
          <w:lang w:bidi="en-US"/>
        </w:rPr>
        <w:t> </w:t>
      </w:r>
    </w:p>
    <w:p w14:paraId="2664DAA8"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Segoe UI" w:eastAsia="Segoe UI" w:hAnsi="Segoe UI" w:cs="Segoe UI"/>
          <w:color w:val="000000"/>
          <w:sz w:val="18"/>
          <w:szCs w:val="18"/>
          <w:lang w:bidi="en-US"/>
        </w:rPr>
      </w:pPr>
      <w:r>
        <w:rPr>
          <w:rFonts w:ascii="Arial" w:eastAsia="Arial" w:hAnsi="Arial" w:cs="Arial"/>
          <w:color w:val="000000"/>
          <w:lang w:bidi="en-US"/>
        </w:rPr>
        <w:t> </w:t>
      </w:r>
    </w:p>
    <w:p w14:paraId="06252A0A"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Segoe UI" w:eastAsia="Segoe UI" w:hAnsi="Segoe UI" w:cs="Segoe UI"/>
          <w:color w:val="000000"/>
          <w:sz w:val="18"/>
          <w:szCs w:val="18"/>
          <w:lang w:bidi="en-US"/>
        </w:rPr>
      </w:pPr>
      <w:r>
        <w:rPr>
          <w:rFonts w:ascii="Arial" w:eastAsia="Arial" w:hAnsi="Arial" w:cs="Arial"/>
          <w:color w:val="000000"/>
          <w:lang w:val="en-AU" w:eastAsia="en-AU" w:bidi="en-AU"/>
        </w:rPr>
        <w:t>The Town of Bassendean acknowledges the Whadjuk people of the Noongar Nation as the Traditional Custodians of this land. We pay our respects to Elders past and present, and acknowledge their continuing culture and the contribution they make to the region.</w:t>
      </w:r>
      <w:r>
        <w:rPr>
          <w:rFonts w:ascii="Arial" w:eastAsia="Arial" w:hAnsi="Arial" w:cs="Arial"/>
          <w:color w:val="000000"/>
          <w:lang w:bidi="en-US"/>
        </w:rPr>
        <w:t> </w:t>
      </w:r>
    </w:p>
    <w:p w14:paraId="5ACA6E4A"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242424"/>
          <w:lang w:val="en-AU" w:eastAsia="en-AU" w:bidi="en-AU"/>
        </w:rPr>
      </w:pPr>
    </w:p>
    <w:p w14:paraId="22F5F09D"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lang w:val="en-AU" w:eastAsia="en-AU" w:bidi="en-AU"/>
        </w:rPr>
      </w:pPr>
      <w:r>
        <w:rPr>
          <w:rFonts w:ascii="Arial" w:eastAsia="Arial" w:hAnsi="Arial" w:cs="Arial"/>
          <w:b/>
          <w:bCs/>
          <w:lang w:val="en-AU" w:eastAsia="en-AU" w:bidi="en-AU"/>
        </w:rPr>
        <w:t xml:space="preserve">Declaration of Civic Duty and Responsibility </w:t>
      </w:r>
    </w:p>
    <w:p w14:paraId="501C87CF"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lang w:val="en-AU" w:eastAsia="en-AU" w:bidi="en-AU"/>
        </w:rPr>
      </w:pPr>
    </w:p>
    <w:p w14:paraId="7192E2B1"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lang w:val="en-AU" w:eastAsia="en-AU" w:bidi="en-AU"/>
        </w:rPr>
      </w:pPr>
      <w:r>
        <w:rPr>
          <w:rFonts w:ascii="Arial" w:eastAsia="Arial" w:hAnsi="Arial" w:cs="Arial"/>
          <w:lang w:val="en-AU" w:eastAsia="en-AU" w:bidi="en-AU"/>
        </w:rPr>
        <w:t xml:space="preserve">I make this declaration in good faith and declare that I will duly, faithfully, honestly and with integrity fulfil the duties of my office for all the people in the Town of Bassendean according to the best of my judgement and ability. </w:t>
      </w:r>
    </w:p>
    <w:p w14:paraId="2B0F9FFB"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lang w:val="en-AU" w:eastAsia="en-AU" w:bidi="en-AU"/>
        </w:rPr>
      </w:pPr>
    </w:p>
    <w:p w14:paraId="11792772"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lang w:val="en-AU" w:eastAsia="en-AU" w:bidi="en-AU"/>
        </w:rPr>
      </w:pPr>
      <w:r>
        <w:rPr>
          <w:rFonts w:ascii="Arial" w:eastAsia="Arial" w:hAnsi="Arial" w:cs="Arial"/>
          <w:lang w:val="en-AU" w:eastAsia="en-AU" w:bidi="en-AU"/>
        </w:rPr>
        <w:t xml:space="preserve">By observing the Town’s Code of Conduct and Council Meeting Procedures Local Law to ensure efficient, effective and orderly decision making, I: </w:t>
      </w:r>
    </w:p>
    <w:p w14:paraId="6FEAE9EC"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lang w:val="en-AU" w:eastAsia="en-AU" w:bidi="en-AU"/>
        </w:rPr>
      </w:pPr>
    </w:p>
    <w:p w14:paraId="221CF4B4" w14:textId="77777777" w:rsidR="006C1750" w:rsidRDefault="00AF61AA">
      <w:pPr>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atLeast"/>
        <w:rPr>
          <w:rFonts w:ascii="Arial" w:eastAsia="Arial" w:hAnsi="Arial" w:cs="Arial"/>
          <w:lang w:val="en-AU" w:eastAsia="en-AU" w:bidi="en-AU"/>
        </w:rPr>
      </w:pPr>
      <w:r>
        <w:rPr>
          <w:rFonts w:ascii="Arial" w:eastAsia="Arial" w:hAnsi="Arial" w:cs="Arial"/>
          <w:lang w:val="en-AU" w:eastAsia="en-AU" w:bidi="en-AU"/>
        </w:rPr>
        <w:t xml:space="preserve">will base decisions on relevant and factually correct information </w:t>
      </w:r>
    </w:p>
    <w:p w14:paraId="4BE45B81" w14:textId="77777777" w:rsidR="006C1750" w:rsidRDefault="00AF61AA">
      <w:pPr>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atLeast"/>
        <w:rPr>
          <w:rFonts w:ascii="Arial" w:eastAsia="Arial" w:hAnsi="Arial" w:cs="Arial"/>
          <w:lang w:val="en-AU" w:eastAsia="en-AU" w:bidi="en-AU"/>
        </w:rPr>
      </w:pPr>
      <w:r>
        <w:rPr>
          <w:rFonts w:ascii="Arial" w:eastAsia="Arial" w:hAnsi="Arial" w:cs="Arial"/>
          <w:lang w:val="en-AU" w:eastAsia="en-AU" w:bidi="en-AU"/>
        </w:rPr>
        <w:t xml:space="preserve">make decisions on merit, in the public interest and in accordance with statutory obligations and principles of good governance and procedural fairness </w:t>
      </w:r>
    </w:p>
    <w:p w14:paraId="129753F6" w14:textId="77777777" w:rsidR="006C1750" w:rsidRDefault="00AF61AA">
      <w:pPr>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atLeast"/>
        <w:rPr>
          <w:rFonts w:ascii="Arial" w:eastAsia="Arial" w:hAnsi="Arial" w:cs="Arial"/>
          <w:lang w:val="en-AU" w:eastAsia="en-AU" w:bidi="en-AU"/>
        </w:rPr>
      </w:pPr>
      <w:r>
        <w:rPr>
          <w:rFonts w:ascii="Arial" w:eastAsia="Arial" w:hAnsi="Arial" w:cs="Arial"/>
          <w:lang w:val="en-AU" w:eastAsia="en-AU" w:bidi="en-AU"/>
        </w:rPr>
        <w:t xml:space="preserve">have read all agenda papers given to me in relation to council or committee meetings </w:t>
      </w:r>
    </w:p>
    <w:p w14:paraId="527CADA7" w14:textId="77777777" w:rsidR="006C1750" w:rsidRDefault="00AF61AA">
      <w:pPr>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40" w:lineRule="atLeast"/>
        <w:rPr>
          <w:rFonts w:ascii="Arial" w:eastAsia="Arial" w:hAnsi="Arial" w:cs="Arial"/>
          <w:color w:val="242424"/>
          <w:lang w:val="en-AU" w:eastAsia="en-AU" w:bidi="en-AU"/>
        </w:rPr>
      </w:pPr>
      <w:r>
        <w:rPr>
          <w:rFonts w:ascii="Arial" w:eastAsia="Arial" w:hAnsi="Arial" w:cs="Arial"/>
          <w:lang w:val="en-AU" w:eastAsia="en-AU" w:bidi="en-AU"/>
        </w:rPr>
        <w:t>be open and accountable to, and represent, the community in the district.</w:t>
      </w:r>
    </w:p>
    <w:p w14:paraId="141EBCBB"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7A3B1C56"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9" w:lineRule="atLeast"/>
        <w:rPr>
          <w:rFonts w:ascii="Arial" w:eastAsia="Arial" w:hAnsi="Arial" w:cs="Arial"/>
          <w:b/>
          <w:bCs/>
          <w:color w:val="000000"/>
          <w:lang w:val="en-AU" w:eastAsia="en-AU" w:bidi="en-AU"/>
        </w:rPr>
      </w:pPr>
      <w:r>
        <w:rPr>
          <w:rFonts w:ascii="Arial" w:eastAsia="Arial" w:hAnsi="Arial" w:cs="Arial"/>
          <w:b/>
          <w:bCs/>
          <w:color w:val="000000"/>
          <w:lang w:val="en-AU" w:eastAsia="en-AU" w:bidi="en-AU"/>
        </w:rPr>
        <w:t>The Declaration of Civic Duty and Responsibility was affirmed by the following Councillors at the commencement of the meeting:</w:t>
      </w:r>
    </w:p>
    <w:p w14:paraId="48BAF73E"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9" w:lineRule="atLeast"/>
        <w:rPr>
          <w:rFonts w:ascii="Arial" w:eastAsia="Arial" w:hAnsi="Arial" w:cs="Arial"/>
          <w:b/>
          <w:bCs/>
          <w:color w:val="000000"/>
          <w:lang w:val="en-AU" w:eastAsia="en-AU" w:bidi="en-AU"/>
        </w:rPr>
      </w:pPr>
      <w:r>
        <w:rPr>
          <w:rFonts w:ascii="Arial" w:eastAsia="Arial" w:hAnsi="Arial" w:cs="Arial"/>
          <w:b/>
          <w:bCs/>
          <w:color w:val="000000"/>
          <w:lang w:val="en-AU" w:eastAsia="en-AU" w:bidi="en-AU"/>
        </w:rPr>
        <w:t> </w:t>
      </w:r>
    </w:p>
    <w:p w14:paraId="47ABE3DC" w14:textId="77777777" w:rsidR="006C1750" w:rsidRDefault="00AF61AA">
      <w:pPr>
        <w:widowControl w:val="0"/>
        <w:numPr>
          <w:ilvl w:val="0"/>
          <w:numId w:val="2"/>
        </w:numPr>
        <w:tabs>
          <w:tab w:val="left" w:pos="360"/>
          <w:tab w:val="left" w:pos="361"/>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line="259" w:lineRule="atLeast"/>
        <w:rPr>
          <w:rFonts w:ascii="Arial" w:eastAsia="Arial" w:hAnsi="Arial" w:cs="Arial"/>
          <w:color w:val="000000"/>
          <w:lang w:val="en-NZ" w:eastAsia="en-NZ" w:bidi="en-NZ"/>
        </w:rPr>
      </w:pPr>
      <w:r>
        <w:rPr>
          <w:rFonts w:ascii="Arial" w:eastAsia="Arial" w:hAnsi="Arial" w:cs="Arial"/>
          <w:color w:val="000000"/>
          <w:lang w:val="en-AU" w:eastAsia="en-AU" w:bidi="en-AU"/>
        </w:rPr>
        <w:t>Mayor Kathryn Hamilton</w:t>
      </w:r>
    </w:p>
    <w:p w14:paraId="28513CB3" w14:textId="77777777" w:rsidR="006C1750" w:rsidRDefault="00AF61AA">
      <w:pPr>
        <w:widowControl w:val="0"/>
        <w:numPr>
          <w:ilvl w:val="0"/>
          <w:numId w:val="2"/>
        </w:numPr>
        <w:tabs>
          <w:tab w:val="left" w:pos="360"/>
          <w:tab w:val="left" w:pos="361"/>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line="259" w:lineRule="atLeast"/>
        <w:rPr>
          <w:rFonts w:ascii="Arial" w:eastAsia="Arial" w:hAnsi="Arial" w:cs="Arial"/>
          <w:color w:val="000000"/>
          <w:lang w:val="en-NZ" w:eastAsia="en-NZ" w:bidi="en-NZ"/>
        </w:rPr>
      </w:pPr>
      <w:r>
        <w:rPr>
          <w:rFonts w:ascii="Arial" w:eastAsia="Arial" w:hAnsi="Arial" w:cs="Arial"/>
          <w:color w:val="000000"/>
          <w:lang w:val="en-AU" w:eastAsia="en-AU" w:bidi="en-AU"/>
        </w:rPr>
        <w:t>Cr Hayden Long</w:t>
      </w:r>
    </w:p>
    <w:p w14:paraId="4F926755" w14:textId="77777777" w:rsidR="006C1750" w:rsidRDefault="006C1750">
      <w:pPr>
        <w:widowControl w:val="0"/>
        <w:tabs>
          <w:tab w:val="left" w:pos="360"/>
          <w:tab w:val="left" w:pos="361"/>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line="259" w:lineRule="atLeast"/>
        <w:rPr>
          <w:rFonts w:ascii="Arial" w:eastAsia="Arial" w:hAnsi="Arial" w:cs="Arial"/>
          <w:color w:val="000000"/>
          <w:lang w:val="en-NZ" w:eastAsia="en-NZ" w:bidi="en-NZ"/>
        </w:rPr>
      </w:pPr>
    </w:p>
    <w:p w14:paraId="3E930C95"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2A568EC4" w14:textId="77777777" w:rsidR="149EFA46" w:rsidRDefault="149EFA46" w:rsidP="0D8AB5DC">
      <w:pPr>
        <w:rPr>
          <w:rFonts w:ascii="Arial" w:eastAsia="Arial" w:hAnsi="Arial" w:cs="Arial"/>
          <w:color w:val="FF0000"/>
          <w:sz w:val="16"/>
          <w:szCs w:val="16"/>
          <w:lang w:val="en-AU"/>
        </w:rPr>
      </w:pPr>
    </w:p>
    <w:p w14:paraId="55AFB87D" w14:textId="77777777" w:rsidR="00A77B3E" w:rsidRDefault="00AF61AA">
      <w:pPr>
        <w:tabs>
          <w:tab w:val="left" w:pos="360"/>
        </w:tabs>
        <w:ind w:left="360" w:hanging="360"/>
        <w:outlineLvl w:val="0"/>
        <w:rPr>
          <w:rFonts w:ascii="Arial" w:eastAsia="Arial" w:hAnsi="Arial" w:cs="Arial"/>
          <w:b/>
          <w:color w:val="000000"/>
        </w:rPr>
      </w:pPr>
      <w:bookmarkStart w:id="2" w:name="2__Attendances,_Apologies_and_Leave_of_"/>
      <w:r>
        <w:rPr>
          <w:rFonts w:ascii="Arial" w:eastAsia="Arial" w:hAnsi="Arial" w:cs="Arial"/>
          <w:b/>
          <w:color w:val="0033AB"/>
          <w:sz w:val="26"/>
        </w:rPr>
        <w:t>2</w:t>
      </w:r>
      <w:r>
        <w:rPr>
          <w:rFonts w:ascii="Arial" w:eastAsia="Arial" w:hAnsi="Arial" w:cs="Arial"/>
          <w:b/>
          <w:color w:val="0033AB"/>
          <w:sz w:val="26"/>
        </w:rPr>
        <w:tab/>
      </w:r>
      <w:r>
        <w:rPr>
          <w:rFonts w:ascii="Arial" w:eastAsia="Arial" w:hAnsi="Arial" w:cs="Arial"/>
          <w:b/>
          <w:color w:val="0033AB"/>
          <w:sz w:val="26"/>
        </w:rPr>
        <w:t>Attendances, Apologies and Leave of Absence</w:t>
      </w:r>
      <w:r>
        <w:rPr>
          <w:rFonts w:ascii="Arial" w:eastAsia="Arial" w:hAnsi="Arial" w:cs="Arial"/>
          <w:b/>
          <w:color w:val="000000"/>
        </w:rPr>
        <w:fldChar w:fldCharType="begin"/>
      </w:r>
      <w:r>
        <w:rPr>
          <w:rFonts w:ascii="Arial" w:eastAsia="Arial" w:hAnsi="Arial" w:cs="Arial"/>
          <w:b/>
          <w:color w:val="000000"/>
        </w:rPr>
        <w:instrText xml:space="preserve">tc </w:instrText>
      </w:r>
      <w:bookmarkStart w:id="3" w:name="_Toc256000079"/>
      <w:r>
        <w:rPr>
          <w:rFonts w:ascii="Arial" w:eastAsia="Arial" w:hAnsi="Arial" w:cs="Arial"/>
          <w:b/>
          <w:color w:val="000000"/>
        </w:rPr>
        <w:instrText>"2</w:instrText>
      </w:r>
      <w:r>
        <w:rPr>
          <w:rFonts w:ascii="Arial" w:eastAsia="Arial" w:hAnsi="Arial" w:cs="Arial"/>
          <w:b/>
          <w:color w:val="000000"/>
        </w:rPr>
        <w:tab/>
        <w:instrText>Attendances, Apologies and Leave of Absence"</w:instrText>
      </w:r>
      <w:bookmarkEnd w:id="3"/>
      <w:r>
        <w:rPr>
          <w:rFonts w:ascii="Arial" w:eastAsia="Arial" w:hAnsi="Arial" w:cs="Arial"/>
          <w:b/>
          <w:color w:val="000000"/>
        </w:rPr>
        <w:instrText xml:space="preserve"> \f \l1</w:instrText>
      </w:r>
      <w:r>
        <w:rPr>
          <w:rFonts w:ascii="Arial" w:eastAsia="Arial" w:hAnsi="Arial" w:cs="Arial"/>
          <w:b/>
          <w:color w:val="000000"/>
        </w:rPr>
        <w:fldChar w:fldCharType="end"/>
      </w:r>
    </w:p>
    <w:bookmarkEnd w:id="2"/>
    <w:p w14:paraId="51457198"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7023BA6B"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b/>
          <w:bCs/>
          <w:color w:val="000000"/>
          <w:u w:val="single"/>
          <w:lang w:val="en-AU" w:eastAsia="en-AU" w:bidi="en-AU"/>
        </w:rPr>
        <w:t>Present</w:t>
      </w:r>
    </w:p>
    <w:p w14:paraId="25B391C9"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 </w:t>
      </w:r>
    </w:p>
    <w:p w14:paraId="74EC89AF"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u w:val="single"/>
          <w:lang w:val="en-AU" w:eastAsia="en-AU" w:bidi="en-AU"/>
        </w:rPr>
        <w:t>Councillors</w:t>
      </w:r>
    </w:p>
    <w:p w14:paraId="316AEB39"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 </w:t>
      </w:r>
    </w:p>
    <w:p w14:paraId="6DCEABDE"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Cr Kathryn Hamilton, Mayor (Presiding Member)</w:t>
      </w:r>
    </w:p>
    <w:p w14:paraId="2CA44C66"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Cr Hayden Long</w:t>
      </w:r>
    </w:p>
    <w:p w14:paraId="3613BC7F"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2E332D01"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7C52432C"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u w:val="single"/>
          <w:lang w:val="en-AU" w:eastAsia="en-AU" w:bidi="en-AU"/>
        </w:rPr>
        <w:t>Officers</w:t>
      </w:r>
    </w:p>
    <w:p w14:paraId="7AE7D795"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 </w:t>
      </w:r>
    </w:p>
    <w:p w14:paraId="2B465ED9"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Ms Michelle Brennand, Director Community &amp; Place</w:t>
      </w:r>
    </w:p>
    <w:p w14:paraId="45B17E14"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lastRenderedPageBreak/>
        <w:t>Mr Jordan McDermott, Manager Governance &amp; Strategy </w:t>
      </w:r>
    </w:p>
    <w:p w14:paraId="453E9789"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Mr Tim Dayman, Senior Community Recreation Officer</w:t>
      </w:r>
    </w:p>
    <w:p w14:paraId="0D484D8C"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29D3A11E"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u w:val="single"/>
          <w:lang w:val="en-AU" w:eastAsia="en-AU" w:bidi="en-AU"/>
        </w:rPr>
        <w:t>Public</w:t>
      </w:r>
    </w:p>
    <w:p w14:paraId="36D8CAA6"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 </w:t>
      </w:r>
    </w:p>
    <w:p w14:paraId="35E31879"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Nil.</w:t>
      </w:r>
    </w:p>
    <w:p w14:paraId="642EAF73" w14:textId="77777777" w:rsidR="297A3E64" w:rsidRDefault="297A3E64" w:rsidP="297A3E64">
      <w:pPr>
        <w:rPr>
          <w:rFonts w:ascii="Arial" w:eastAsia="Arial" w:hAnsi="Arial" w:cs="Arial"/>
          <w:color w:val="FF0000"/>
          <w:sz w:val="16"/>
          <w:szCs w:val="16"/>
          <w:lang w:val="en-AU"/>
        </w:rPr>
      </w:pPr>
    </w:p>
    <w:p w14:paraId="1E7D5664" w14:textId="3EDF791F" w:rsidR="006C1750" w:rsidRDefault="73CCF5B8" w:rsidP="00176A72">
      <w:pPr>
        <w:spacing w:line="259" w:lineRule="auto"/>
        <w:rPr>
          <w:rFonts w:ascii="Arial" w:eastAsia="Arial" w:hAnsi="Arial" w:cs="Arial"/>
          <w:color w:val="000000"/>
          <w:lang w:val="en-AU" w:eastAsia="en-AU" w:bidi="en-AU"/>
        </w:rPr>
      </w:pPr>
      <w:r>
        <w:rPr>
          <w:rFonts w:ascii="Arial" w:hAnsi="Arial"/>
          <w:lang w:val="en-AU"/>
        </w:rPr>
        <w:t xml:space="preserve"> </w:t>
      </w:r>
    </w:p>
    <w:p w14:paraId="4967F2E6"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b/>
          <w:bCs/>
          <w:color w:val="000000"/>
          <w:u w:val="single"/>
          <w:lang w:val="en-AU" w:eastAsia="en-AU" w:bidi="en-AU"/>
        </w:rPr>
        <w:t>Apologies</w:t>
      </w:r>
    </w:p>
    <w:p w14:paraId="33DE40B7"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70657A2E"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Mr Cameron Woods, Chief Executive Officer</w:t>
      </w:r>
    </w:p>
    <w:p w14:paraId="000D1E6A" w14:textId="77777777" w:rsidR="00B34A1D" w:rsidRPr="00BE3C3F" w:rsidRDefault="00B34A1D" w:rsidP="73CCF5B8">
      <w:pPr>
        <w:spacing w:line="259" w:lineRule="auto"/>
        <w:rPr>
          <w:rFonts w:ascii="Arial" w:hAnsi="Arial"/>
          <w:lang w:val="en-AU"/>
        </w:rPr>
      </w:pPr>
    </w:p>
    <w:p w14:paraId="12548AF9" w14:textId="77777777" w:rsidR="00A77B3E" w:rsidRDefault="00AF61AA">
      <w:pPr>
        <w:tabs>
          <w:tab w:val="left" w:pos="360"/>
        </w:tabs>
        <w:ind w:left="360" w:hanging="360"/>
        <w:outlineLvl w:val="0"/>
        <w:rPr>
          <w:rFonts w:ascii="Arial" w:eastAsia="Arial" w:hAnsi="Arial" w:cs="Arial"/>
          <w:b/>
          <w:color w:val="000000"/>
        </w:rPr>
      </w:pPr>
      <w:bookmarkStart w:id="4" w:name="3__Declarations_of_Interest"/>
      <w:r>
        <w:rPr>
          <w:rFonts w:ascii="Arial" w:eastAsia="Arial" w:hAnsi="Arial" w:cs="Arial"/>
          <w:b/>
          <w:color w:val="0033AB"/>
          <w:sz w:val="26"/>
        </w:rPr>
        <w:t>3</w:t>
      </w:r>
      <w:r>
        <w:rPr>
          <w:rFonts w:ascii="Arial" w:eastAsia="Arial" w:hAnsi="Arial" w:cs="Arial"/>
          <w:b/>
          <w:color w:val="0033AB"/>
          <w:sz w:val="26"/>
        </w:rPr>
        <w:tab/>
        <w:t>Declarations of Interest</w:t>
      </w:r>
      <w:r>
        <w:rPr>
          <w:rFonts w:ascii="Arial" w:eastAsia="Arial" w:hAnsi="Arial" w:cs="Arial"/>
          <w:b/>
          <w:color w:val="000000"/>
        </w:rPr>
        <w:fldChar w:fldCharType="begin"/>
      </w:r>
      <w:r>
        <w:rPr>
          <w:rFonts w:ascii="Arial" w:eastAsia="Arial" w:hAnsi="Arial" w:cs="Arial"/>
          <w:b/>
          <w:color w:val="000000"/>
        </w:rPr>
        <w:instrText xml:space="preserve">tc </w:instrText>
      </w:r>
      <w:bookmarkStart w:id="5" w:name="_Toc256000080"/>
      <w:r>
        <w:rPr>
          <w:rFonts w:ascii="Arial" w:eastAsia="Arial" w:hAnsi="Arial" w:cs="Arial"/>
          <w:b/>
          <w:color w:val="000000"/>
        </w:rPr>
        <w:instrText>"3</w:instrText>
      </w:r>
      <w:r>
        <w:rPr>
          <w:rFonts w:ascii="Arial" w:eastAsia="Arial" w:hAnsi="Arial" w:cs="Arial"/>
          <w:b/>
          <w:color w:val="000000"/>
        </w:rPr>
        <w:tab/>
        <w:instrText>Declarations of Interest"</w:instrText>
      </w:r>
      <w:bookmarkEnd w:id="5"/>
      <w:r>
        <w:rPr>
          <w:rFonts w:ascii="Arial" w:eastAsia="Arial" w:hAnsi="Arial" w:cs="Arial"/>
          <w:b/>
          <w:color w:val="000000"/>
        </w:rPr>
        <w:instrText xml:space="preserve"> \f \l1</w:instrText>
      </w:r>
      <w:r>
        <w:rPr>
          <w:rFonts w:ascii="Arial" w:eastAsia="Arial" w:hAnsi="Arial" w:cs="Arial"/>
          <w:b/>
          <w:color w:val="000000"/>
        </w:rPr>
        <w:fldChar w:fldCharType="end"/>
      </w:r>
    </w:p>
    <w:bookmarkEnd w:id="4"/>
    <w:p w14:paraId="50642A5B"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2DB9B986"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Nil</w:t>
      </w:r>
    </w:p>
    <w:p w14:paraId="490F107D" w14:textId="77777777" w:rsidR="00B34A1D" w:rsidRPr="00BE3C3F" w:rsidRDefault="00B34A1D" w:rsidP="53A127D1">
      <w:pPr>
        <w:rPr>
          <w:rFonts w:ascii="Arial" w:eastAsia="Arial" w:hAnsi="Arial" w:cs="Arial"/>
          <w:color w:val="FF0000"/>
          <w:sz w:val="16"/>
          <w:szCs w:val="16"/>
          <w:lang w:val="en-AU"/>
        </w:rPr>
      </w:pPr>
    </w:p>
    <w:p w14:paraId="28DA6916" w14:textId="77777777" w:rsidR="00176A72" w:rsidRDefault="00AF61AA">
      <w:pPr>
        <w:tabs>
          <w:tab w:val="left" w:pos="360"/>
        </w:tabs>
        <w:ind w:left="360" w:hanging="360"/>
        <w:outlineLvl w:val="0"/>
        <w:rPr>
          <w:rFonts w:ascii="Arial" w:eastAsia="Arial" w:hAnsi="Arial" w:cs="Arial"/>
          <w:b/>
          <w:color w:val="0033AB"/>
          <w:sz w:val="26"/>
        </w:rPr>
      </w:pPr>
      <w:bookmarkStart w:id="6" w:name="4__Presentations_or_Deputations"/>
      <w:r>
        <w:rPr>
          <w:rFonts w:ascii="Arial" w:eastAsia="Arial" w:hAnsi="Arial" w:cs="Arial"/>
          <w:b/>
          <w:color w:val="0033AB"/>
          <w:sz w:val="26"/>
        </w:rPr>
        <w:t>4</w:t>
      </w:r>
      <w:r>
        <w:rPr>
          <w:rFonts w:ascii="Arial" w:eastAsia="Arial" w:hAnsi="Arial" w:cs="Arial"/>
          <w:b/>
          <w:color w:val="0033AB"/>
          <w:sz w:val="26"/>
        </w:rPr>
        <w:tab/>
      </w:r>
      <w:r>
        <w:rPr>
          <w:rFonts w:ascii="Arial" w:eastAsia="Arial" w:hAnsi="Arial" w:cs="Arial"/>
          <w:b/>
          <w:color w:val="0033AB"/>
          <w:sz w:val="26"/>
        </w:rPr>
        <w:t>Presentations or Deputations</w:t>
      </w:r>
    </w:p>
    <w:p w14:paraId="61F857D6" w14:textId="1E366C03" w:rsidR="00A77B3E" w:rsidRDefault="00AF61AA">
      <w:pPr>
        <w:tabs>
          <w:tab w:val="left" w:pos="360"/>
        </w:tabs>
        <w:ind w:left="360" w:hanging="360"/>
        <w:outlineLvl w:val="0"/>
        <w:rPr>
          <w:rFonts w:ascii="Arial" w:eastAsia="Arial" w:hAnsi="Arial" w:cs="Arial"/>
          <w:b/>
          <w:color w:val="000000"/>
        </w:rPr>
      </w:pPr>
      <w:r>
        <w:rPr>
          <w:rFonts w:ascii="Arial" w:eastAsia="Arial" w:hAnsi="Arial" w:cs="Arial"/>
          <w:b/>
          <w:color w:val="000000"/>
        </w:rPr>
        <w:fldChar w:fldCharType="begin"/>
      </w:r>
      <w:r>
        <w:rPr>
          <w:rFonts w:ascii="Arial" w:eastAsia="Arial" w:hAnsi="Arial" w:cs="Arial"/>
          <w:b/>
          <w:color w:val="000000"/>
        </w:rPr>
        <w:instrText xml:space="preserve">tc </w:instrText>
      </w:r>
      <w:bookmarkStart w:id="7" w:name="_Toc256000081"/>
      <w:r>
        <w:rPr>
          <w:rFonts w:ascii="Arial" w:eastAsia="Arial" w:hAnsi="Arial" w:cs="Arial"/>
          <w:b/>
          <w:color w:val="000000"/>
        </w:rPr>
        <w:instrText>"4</w:instrText>
      </w:r>
      <w:r>
        <w:rPr>
          <w:rFonts w:ascii="Arial" w:eastAsia="Arial" w:hAnsi="Arial" w:cs="Arial"/>
          <w:b/>
          <w:color w:val="000000"/>
        </w:rPr>
        <w:tab/>
        <w:instrText>Presentations or Deputations"</w:instrText>
      </w:r>
      <w:bookmarkEnd w:id="7"/>
      <w:r>
        <w:rPr>
          <w:rFonts w:ascii="Arial" w:eastAsia="Arial" w:hAnsi="Arial" w:cs="Arial"/>
          <w:b/>
          <w:color w:val="000000"/>
        </w:rPr>
        <w:instrText xml:space="preserve"> \f \l1</w:instrText>
      </w:r>
      <w:r>
        <w:rPr>
          <w:rFonts w:ascii="Arial" w:eastAsia="Arial" w:hAnsi="Arial" w:cs="Arial"/>
          <w:b/>
          <w:color w:val="000000"/>
        </w:rPr>
        <w:fldChar w:fldCharType="end"/>
      </w:r>
    </w:p>
    <w:p w14:paraId="0F4E9113" w14:textId="77777777" w:rsidR="00A77B3E" w:rsidRDefault="00AF61AA">
      <w:pPr>
        <w:tabs>
          <w:tab w:val="left" w:pos="360"/>
        </w:tabs>
        <w:ind w:left="360" w:hanging="360"/>
        <w:outlineLvl w:val="0"/>
        <w:rPr>
          <w:rFonts w:ascii="Arial" w:eastAsia="Arial" w:hAnsi="Arial" w:cs="Arial"/>
          <w:b/>
          <w:color w:val="000000"/>
        </w:rPr>
      </w:pPr>
      <w:bookmarkStart w:id="8" w:name="5__Confirmation_of_Minutes"/>
      <w:bookmarkEnd w:id="6"/>
      <w:r>
        <w:rPr>
          <w:rFonts w:ascii="Arial" w:eastAsia="Arial" w:hAnsi="Arial" w:cs="Arial"/>
          <w:b/>
          <w:color w:val="0033AB"/>
          <w:sz w:val="26"/>
        </w:rPr>
        <w:t>5</w:t>
      </w:r>
      <w:r>
        <w:rPr>
          <w:rFonts w:ascii="Arial" w:eastAsia="Arial" w:hAnsi="Arial" w:cs="Arial"/>
          <w:b/>
          <w:color w:val="0033AB"/>
          <w:sz w:val="26"/>
        </w:rPr>
        <w:tab/>
        <w:t>Confirmation of Minutes</w:t>
      </w:r>
      <w:r>
        <w:rPr>
          <w:rFonts w:ascii="Arial" w:eastAsia="Arial" w:hAnsi="Arial" w:cs="Arial"/>
          <w:b/>
          <w:color w:val="000000"/>
        </w:rPr>
        <w:fldChar w:fldCharType="begin"/>
      </w:r>
      <w:r>
        <w:rPr>
          <w:rFonts w:ascii="Arial" w:eastAsia="Arial" w:hAnsi="Arial" w:cs="Arial"/>
          <w:b/>
          <w:color w:val="000000"/>
        </w:rPr>
        <w:instrText xml:space="preserve">tc </w:instrText>
      </w:r>
      <w:bookmarkStart w:id="9" w:name="_Toc256000082"/>
      <w:r>
        <w:rPr>
          <w:rFonts w:ascii="Arial" w:eastAsia="Arial" w:hAnsi="Arial" w:cs="Arial"/>
          <w:b/>
          <w:color w:val="000000"/>
        </w:rPr>
        <w:instrText>"5</w:instrText>
      </w:r>
      <w:r>
        <w:rPr>
          <w:rFonts w:ascii="Arial" w:eastAsia="Arial" w:hAnsi="Arial" w:cs="Arial"/>
          <w:b/>
          <w:color w:val="000000"/>
        </w:rPr>
        <w:tab/>
        <w:instrText>Confirmation of Minutes"</w:instrText>
      </w:r>
      <w:bookmarkEnd w:id="9"/>
      <w:r>
        <w:rPr>
          <w:rFonts w:ascii="Arial" w:eastAsia="Arial" w:hAnsi="Arial" w:cs="Arial"/>
          <w:b/>
          <w:color w:val="000000"/>
        </w:rPr>
        <w:instrText xml:space="preserve"> \f \l1</w:instrText>
      </w:r>
      <w:r>
        <w:rPr>
          <w:rFonts w:ascii="Arial" w:eastAsia="Arial" w:hAnsi="Arial" w:cs="Arial"/>
          <w:b/>
          <w:color w:val="000000"/>
        </w:rPr>
        <w:fldChar w:fldCharType="end"/>
      </w:r>
    </w:p>
    <w:bookmarkEnd w:id="8"/>
    <w:p w14:paraId="542041B2" w14:textId="77777777" w:rsidR="00A77B3E" w:rsidRDefault="00A77B3E">
      <w:pPr>
        <w:tabs>
          <w:tab w:val="left" w:pos="360"/>
        </w:tabs>
        <w:ind w:left="360" w:hanging="360"/>
        <w:rPr>
          <w:rFonts w:ascii="Arial" w:eastAsia="Arial" w:hAnsi="Arial" w:cs="Arial"/>
          <w:b/>
          <w:color w:val="000000"/>
        </w:rPr>
      </w:pPr>
    </w:p>
    <w:p w14:paraId="7485218D" w14:textId="77777777" w:rsidR="00A77B3E" w:rsidRDefault="00AF61AA">
      <w:pPr>
        <w:tabs>
          <w:tab w:val="left" w:pos="360"/>
        </w:tabs>
        <w:ind w:left="360" w:hanging="360"/>
        <w:outlineLvl w:val="0"/>
        <w:rPr>
          <w:rFonts w:ascii="Arial" w:eastAsia="Arial" w:hAnsi="Arial" w:cs="Arial"/>
          <w:b/>
          <w:color w:val="000000"/>
        </w:rPr>
      </w:pPr>
      <w:bookmarkStart w:id="10" w:name="6__Business_Deferred_from_Previous_Meet"/>
      <w:r>
        <w:rPr>
          <w:rFonts w:ascii="Arial" w:eastAsia="Arial" w:hAnsi="Arial" w:cs="Arial"/>
          <w:b/>
          <w:color w:val="0033AB"/>
          <w:sz w:val="26"/>
        </w:rPr>
        <w:t>6</w:t>
      </w:r>
      <w:r>
        <w:rPr>
          <w:rFonts w:ascii="Arial" w:eastAsia="Arial" w:hAnsi="Arial" w:cs="Arial"/>
          <w:b/>
          <w:color w:val="0033AB"/>
          <w:sz w:val="26"/>
        </w:rPr>
        <w:tab/>
        <w:t>Business Deferred from Previous Meeting</w:t>
      </w:r>
      <w:r>
        <w:rPr>
          <w:rFonts w:ascii="Arial" w:eastAsia="Arial" w:hAnsi="Arial" w:cs="Arial"/>
          <w:b/>
          <w:color w:val="000000"/>
        </w:rPr>
        <w:fldChar w:fldCharType="begin"/>
      </w:r>
      <w:r>
        <w:rPr>
          <w:rFonts w:ascii="Arial" w:eastAsia="Arial" w:hAnsi="Arial" w:cs="Arial"/>
          <w:b/>
          <w:color w:val="000000"/>
        </w:rPr>
        <w:instrText xml:space="preserve">tc </w:instrText>
      </w:r>
      <w:bookmarkStart w:id="11" w:name="_Toc256000083"/>
      <w:r>
        <w:rPr>
          <w:rFonts w:ascii="Arial" w:eastAsia="Arial" w:hAnsi="Arial" w:cs="Arial"/>
          <w:b/>
          <w:color w:val="000000"/>
        </w:rPr>
        <w:instrText>"6</w:instrText>
      </w:r>
      <w:r>
        <w:rPr>
          <w:rFonts w:ascii="Arial" w:eastAsia="Arial" w:hAnsi="Arial" w:cs="Arial"/>
          <w:b/>
          <w:color w:val="000000"/>
        </w:rPr>
        <w:tab/>
        <w:instrText>Business Deferred from Previous Meeting"</w:instrText>
      </w:r>
      <w:bookmarkEnd w:id="11"/>
      <w:r>
        <w:rPr>
          <w:rFonts w:ascii="Arial" w:eastAsia="Arial" w:hAnsi="Arial" w:cs="Arial"/>
          <w:b/>
          <w:color w:val="000000"/>
        </w:rPr>
        <w:instrText xml:space="preserve"> \f \l1</w:instrText>
      </w:r>
      <w:r>
        <w:rPr>
          <w:rFonts w:ascii="Arial" w:eastAsia="Arial" w:hAnsi="Arial" w:cs="Arial"/>
          <w:b/>
          <w:color w:val="000000"/>
        </w:rPr>
        <w:fldChar w:fldCharType="end"/>
      </w:r>
    </w:p>
    <w:bookmarkEnd w:id="10"/>
    <w:p w14:paraId="326520E6" w14:textId="77777777" w:rsidR="00A77B3E" w:rsidRDefault="00A77B3E">
      <w:pPr>
        <w:tabs>
          <w:tab w:val="left" w:pos="360"/>
        </w:tabs>
        <w:ind w:left="360" w:hanging="360"/>
        <w:rPr>
          <w:rFonts w:ascii="Arial" w:eastAsia="Arial" w:hAnsi="Arial" w:cs="Arial"/>
          <w:b/>
          <w:color w:val="000000"/>
        </w:rPr>
      </w:pPr>
    </w:p>
    <w:p w14:paraId="6CABE900" w14:textId="77777777" w:rsidR="00A77B3E" w:rsidRDefault="00AF61AA">
      <w:pPr>
        <w:tabs>
          <w:tab w:val="left" w:pos="360"/>
        </w:tabs>
        <w:ind w:left="360" w:hanging="360"/>
        <w:outlineLvl w:val="0"/>
        <w:rPr>
          <w:rFonts w:ascii="Arial" w:eastAsia="Arial" w:hAnsi="Arial" w:cs="Arial"/>
          <w:b/>
          <w:color w:val="000000"/>
        </w:rPr>
      </w:pPr>
      <w:bookmarkStart w:id="12" w:name="7__Reports"/>
      <w:r>
        <w:rPr>
          <w:rFonts w:ascii="Arial" w:eastAsia="Arial" w:hAnsi="Arial" w:cs="Arial"/>
          <w:b/>
          <w:color w:val="0033AB"/>
          <w:sz w:val="26"/>
        </w:rPr>
        <w:t>7</w:t>
      </w:r>
      <w:r>
        <w:rPr>
          <w:rFonts w:ascii="Arial" w:eastAsia="Arial" w:hAnsi="Arial" w:cs="Arial"/>
          <w:b/>
          <w:color w:val="0033AB"/>
          <w:sz w:val="26"/>
        </w:rPr>
        <w:tab/>
        <w:t>Reports</w:t>
      </w:r>
      <w:r>
        <w:rPr>
          <w:rFonts w:ascii="Arial" w:eastAsia="Arial" w:hAnsi="Arial" w:cs="Arial"/>
          <w:b/>
          <w:color w:val="000000"/>
        </w:rPr>
        <w:fldChar w:fldCharType="begin"/>
      </w:r>
      <w:r>
        <w:rPr>
          <w:rFonts w:ascii="Arial" w:eastAsia="Arial" w:hAnsi="Arial" w:cs="Arial"/>
          <w:b/>
          <w:color w:val="000000"/>
        </w:rPr>
        <w:instrText xml:space="preserve">tc </w:instrText>
      </w:r>
      <w:bookmarkStart w:id="13" w:name="_Toc256000084"/>
      <w:r>
        <w:rPr>
          <w:rFonts w:ascii="Arial" w:eastAsia="Arial" w:hAnsi="Arial" w:cs="Arial"/>
          <w:b/>
          <w:color w:val="000000"/>
        </w:rPr>
        <w:instrText>"7</w:instrText>
      </w:r>
      <w:r>
        <w:rPr>
          <w:rFonts w:ascii="Arial" w:eastAsia="Arial" w:hAnsi="Arial" w:cs="Arial"/>
          <w:b/>
          <w:color w:val="000000"/>
        </w:rPr>
        <w:tab/>
        <w:instrText>Reports"</w:instrText>
      </w:r>
      <w:bookmarkEnd w:id="13"/>
      <w:r>
        <w:rPr>
          <w:rFonts w:ascii="Arial" w:eastAsia="Arial" w:hAnsi="Arial" w:cs="Arial"/>
          <w:b/>
          <w:color w:val="000000"/>
        </w:rPr>
        <w:instrText xml:space="preserve"> \f \l1</w:instrText>
      </w:r>
      <w:r>
        <w:rPr>
          <w:rFonts w:ascii="Arial" w:eastAsia="Arial" w:hAnsi="Arial" w:cs="Arial"/>
          <w:b/>
          <w:color w:val="000000"/>
        </w:rPr>
        <w:fldChar w:fldCharType="end"/>
      </w:r>
    </w:p>
    <w:p w14:paraId="1A168FDA" w14:textId="77777777" w:rsidR="00A77B3E" w:rsidRDefault="00AF61AA">
      <w:pPr>
        <w:tabs>
          <w:tab w:val="left" w:pos="360"/>
          <w:tab w:val="left" w:pos="400"/>
        </w:tabs>
        <w:ind w:left="400" w:hanging="400"/>
        <w:outlineLvl w:val="1"/>
        <w:rPr>
          <w:rFonts w:ascii="Arial" w:eastAsia="Arial" w:hAnsi="Arial" w:cs="Arial"/>
          <w:color w:val="000000"/>
        </w:rPr>
      </w:pPr>
      <w:bookmarkStart w:id="14" w:name="7.1__RFP_01/2026:_Design,_construction_"/>
      <w:bookmarkEnd w:id="12"/>
      <w:r>
        <w:rPr>
          <w:rFonts w:ascii="Arial" w:eastAsia="Arial" w:hAnsi="Arial" w:cs="Arial"/>
          <w:color w:val="FFFFFF"/>
          <w:sz w:val="4"/>
        </w:rPr>
        <w:t>7.1</w:t>
      </w:r>
      <w:r>
        <w:rPr>
          <w:rFonts w:ascii="Arial" w:eastAsia="Arial" w:hAnsi="Arial" w:cs="Arial"/>
          <w:color w:val="FFFFFF"/>
          <w:sz w:val="4"/>
        </w:rPr>
        <w:tab/>
      </w:r>
      <w:r>
        <w:rPr>
          <w:rFonts w:ascii="Arial" w:eastAsia="Arial" w:hAnsi="Arial" w:cs="Arial"/>
          <w:color w:val="FFFFFF"/>
          <w:sz w:val="4"/>
        </w:rPr>
        <w:tab/>
        <w:t>RFP 01/2026: Design, construction and management of Padel Courts at BIC Reserve</w:t>
      </w:r>
      <w:r>
        <w:rPr>
          <w:rFonts w:ascii="Arial" w:eastAsia="Arial" w:hAnsi="Arial" w:cs="Arial"/>
          <w:color w:val="000000"/>
        </w:rPr>
        <w:fldChar w:fldCharType="begin"/>
      </w:r>
      <w:r>
        <w:rPr>
          <w:rFonts w:ascii="Arial" w:eastAsia="Arial" w:hAnsi="Arial" w:cs="Arial"/>
          <w:color w:val="000000"/>
        </w:rPr>
        <w:instrText xml:space="preserve">tc </w:instrText>
      </w:r>
      <w:bookmarkStart w:id="15" w:name="_Toc256000085"/>
      <w:r>
        <w:rPr>
          <w:rFonts w:ascii="Arial" w:eastAsia="Arial" w:hAnsi="Arial" w:cs="Arial"/>
          <w:color w:val="000000"/>
        </w:rPr>
        <w:instrText>"7.1</w:instrText>
      </w:r>
      <w:r>
        <w:rPr>
          <w:rFonts w:ascii="Arial" w:eastAsia="Arial" w:hAnsi="Arial" w:cs="Arial"/>
          <w:color w:val="000000"/>
        </w:rPr>
        <w:tab/>
        <w:instrText>RFP 01/2026: Design, construction and management of Padel Courts at BIC Reserve"</w:instrText>
      </w:r>
      <w:bookmarkEnd w:id="15"/>
      <w:r>
        <w:rPr>
          <w:rFonts w:ascii="Arial" w:eastAsia="Arial" w:hAnsi="Arial" w:cs="Arial"/>
          <w:color w:val="000000"/>
        </w:rPr>
        <w:instrText xml:space="preserve"> \f \l2</w:instrText>
      </w:r>
      <w:r>
        <w:rPr>
          <w:rFonts w:ascii="Arial" w:eastAsia="Arial" w:hAnsi="Arial" w:cs="Arial"/>
          <w:color w:val="000000"/>
        </w:rPr>
        <w:fldChar w:fldCharType="end"/>
      </w:r>
    </w:p>
    <w:tbl>
      <w:tblPr>
        <w:tblStyle w:val="TableGrid0"/>
        <w:tblW w:w="0" w:type="auto"/>
        <w:tblLayout w:type="fixed"/>
        <w:tblLook w:val="06A0" w:firstRow="1" w:lastRow="0" w:firstColumn="1" w:lastColumn="0" w:noHBand="1" w:noVBand="1"/>
      </w:tblPr>
      <w:tblGrid>
        <w:gridCol w:w="930"/>
        <w:gridCol w:w="1845"/>
        <w:gridCol w:w="6240"/>
      </w:tblGrid>
      <w:tr w:rsidR="006C1750" w14:paraId="54229FC2" w14:textId="77777777" w:rsidTr="3BAE0C6F">
        <w:tc>
          <w:tcPr>
            <w:tcW w:w="930" w:type="dxa"/>
            <w:tcBorders>
              <w:top w:val="single" w:sz="6" w:space="0" w:color="007D69"/>
              <w:left w:val="single" w:sz="6" w:space="0" w:color="007D69"/>
              <w:bottom w:val="single" w:sz="6" w:space="0" w:color="007D69"/>
              <w:right w:val="single" w:sz="4" w:space="0" w:color="FFFFFF"/>
            </w:tcBorders>
          </w:tcPr>
          <w:bookmarkEnd w:id="14"/>
          <w:p w14:paraId="6E995291"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7.1</w:t>
            </w:r>
          </w:p>
        </w:tc>
        <w:tc>
          <w:tcPr>
            <w:tcW w:w="8085" w:type="dxa"/>
            <w:gridSpan w:val="2"/>
            <w:tcBorders>
              <w:top w:val="single" w:sz="6" w:space="0" w:color="007D69"/>
              <w:left w:val="single" w:sz="4" w:space="0" w:color="FFFFFF"/>
              <w:bottom w:val="single" w:sz="6" w:space="0" w:color="007D69"/>
              <w:right w:val="single" w:sz="6" w:space="0" w:color="007D69"/>
            </w:tcBorders>
          </w:tcPr>
          <w:p w14:paraId="0B01839C"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RFP 01/2026: Design, construction and management of Padel Courts at BIC Reserve</w:t>
            </w:r>
          </w:p>
        </w:tc>
      </w:tr>
      <w:tr w:rsidR="006C1750" w14:paraId="7392A485"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c>
          <w:tcPr>
            <w:tcW w:w="2775" w:type="dxa"/>
            <w:gridSpan w:val="2"/>
            <w:tcBorders>
              <w:top w:val="single" w:sz="4" w:space="0" w:color="007D69"/>
              <w:left w:val="single" w:sz="4" w:space="0" w:color="007D69"/>
              <w:bottom w:val="single" w:sz="4" w:space="0" w:color="007D69"/>
              <w:right w:val="single" w:sz="4" w:space="0" w:color="007D69"/>
            </w:tcBorders>
          </w:tcPr>
          <w:p w14:paraId="4F57B622"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Property Address</w:t>
            </w:r>
          </w:p>
        </w:tc>
        <w:tc>
          <w:tcPr>
            <w:tcW w:w="6240" w:type="dxa"/>
            <w:tcBorders>
              <w:top w:val="single" w:sz="4" w:space="0" w:color="007D69"/>
              <w:left w:val="single" w:sz="4" w:space="0" w:color="007D69"/>
              <w:bottom w:val="single" w:sz="4" w:space="0" w:color="007D69"/>
              <w:right w:val="single" w:sz="4" w:space="0" w:color="007D69"/>
            </w:tcBorders>
          </w:tcPr>
          <w:p w14:paraId="72F31C54" w14:textId="77777777" w:rsidR="13766971" w:rsidRDefault="00AF61AA" w:rsidP="13766971">
            <w:pPr>
              <w:tabs>
                <w:tab w:val="left" w:pos="567"/>
              </w:tabs>
              <w:spacing w:before="60" w:after="60"/>
              <w:rPr>
                <w:rFonts w:ascii="Arial" w:eastAsia="Arial" w:hAnsi="Arial" w:cs="Arial"/>
              </w:rPr>
            </w:pPr>
            <w:r w:rsidRPr="13766971">
              <w:rPr>
                <w:rFonts w:ascii="Arial" w:eastAsia="Arial" w:hAnsi="Arial" w:cs="Arial"/>
                <w:lang w:val="en-US"/>
              </w:rPr>
              <w:t>BIC Reserve (21150)</w:t>
            </w:r>
          </w:p>
        </w:tc>
      </w:tr>
      <w:tr w:rsidR="006C1750" w14:paraId="2CB3675A"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5BBE72A2"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Landowner/Applicant</w:t>
            </w:r>
          </w:p>
        </w:tc>
        <w:tc>
          <w:tcPr>
            <w:tcW w:w="6240" w:type="dxa"/>
            <w:tcBorders>
              <w:top w:val="single" w:sz="4" w:space="0" w:color="007D69"/>
              <w:left w:val="single" w:sz="4" w:space="0" w:color="007D69"/>
              <w:bottom w:val="single" w:sz="4" w:space="0" w:color="007D69"/>
              <w:right w:val="single" w:sz="4" w:space="0" w:color="007D69"/>
            </w:tcBorders>
          </w:tcPr>
          <w:p w14:paraId="3440957B" w14:textId="77777777" w:rsidR="13766971" w:rsidRDefault="097C7AA0" w:rsidP="3BAE0C6F">
            <w:pPr>
              <w:tabs>
                <w:tab w:val="left" w:pos="567"/>
              </w:tabs>
              <w:spacing w:before="60" w:after="60"/>
              <w:rPr>
                <w:rFonts w:ascii="Arial" w:eastAsia="Arial" w:hAnsi="Arial" w:cs="Arial"/>
                <w:lang w:val="en-US"/>
              </w:rPr>
            </w:pPr>
            <w:r w:rsidRPr="3BAE0C6F">
              <w:rPr>
                <w:rFonts w:ascii="Arial" w:eastAsia="Arial" w:hAnsi="Arial" w:cs="Arial"/>
                <w:lang w:val="en-US"/>
              </w:rPr>
              <w:t>N/A</w:t>
            </w:r>
          </w:p>
        </w:tc>
      </w:tr>
      <w:tr w:rsidR="006C1750" w14:paraId="41EBE556"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7990AF19"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File Reference</w:t>
            </w:r>
          </w:p>
        </w:tc>
        <w:tc>
          <w:tcPr>
            <w:tcW w:w="6240" w:type="dxa"/>
            <w:tcBorders>
              <w:top w:val="single" w:sz="4" w:space="0" w:color="007D69"/>
              <w:left w:val="single" w:sz="4" w:space="0" w:color="007D69"/>
              <w:bottom w:val="single" w:sz="4" w:space="0" w:color="007D69"/>
              <w:right w:val="single" w:sz="4" w:space="0" w:color="007D69"/>
            </w:tcBorders>
          </w:tcPr>
          <w:p w14:paraId="3E9A5642" w14:textId="77777777" w:rsidR="13766971" w:rsidRDefault="00AF61AA" w:rsidP="13766971">
            <w:pPr>
              <w:tabs>
                <w:tab w:val="left" w:pos="567"/>
              </w:tabs>
              <w:spacing w:before="60" w:after="60"/>
              <w:rPr>
                <w:rFonts w:ascii="Arial" w:eastAsia="Arial" w:hAnsi="Arial" w:cs="Arial"/>
              </w:rPr>
            </w:pPr>
            <w:r w:rsidRPr="13766971">
              <w:rPr>
                <w:rFonts w:ascii="Arial" w:eastAsia="Arial" w:hAnsi="Arial" w:cs="Arial"/>
                <w:lang w:val="en-US"/>
              </w:rPr>
              <w:t>PARE/DESCONT/18</w:t>
            </w:r>
          </w:p>
        </w:tc>
      </w:tr>
      <w:tr w:rsidR="006C1750" w14:paraId="785971D9"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11C9F966"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Department</w:t>
            </w:r>
          </w:p>
        </w:tc>
        <w:tc>
          <w:tcPr>
            <w:tcW w:w="6240" w:type="dxa"/>
            <w:tcBorders>
              <w:top w:val="single" w:sz="4" w:space="0" w:color="007D69"/>
              <w:left w:val="single" w:sz="4" w:space="0" w:color="007D69"/>
              <w:bottom w:val="single" w:sz="4" w:space="0" w:color="007D69"/>
              <w:right w:val="single" w:sz="4" w:space="0" w:color="007D69"/>
            </w:tcBorders>
          </w:tcPr>
          <w:p w14:paraId="0C7179C7" w14:textId="77777777" w:rsidR="13766971" w:rsidRDefault="199DE34D" w:rsidP="13766971">
            <w:pPr>
              <w:tabs>
                <w:tab w:val="left" w:pos="567"/>
              </w:tabs>
              <w:spacing w:before="60" w:after="60"/>
              <w:rPr>
                <w:rFonts w:ascii="Arial" w:hAnsi="Arial"/>
              </w:rPr>
            </w:pPr>
            <w:r w:rsidRPr="3BAE0C6F">
              <w:rPr>
                <w:rFonts w:ascii="Arial" w:eastAsia="Arial" w:hAnsi="Arial" w:cs="Arial"/>
                <w:lang w:val="en-US"/>
              </w:rPr>
              <w:t xml:space="preserve">Community and Place </w:t>
            </w:r>
          </w:p>
        </w:tc>
      </w:tr>
      <w:tr w:rsidR="006C1750" w14:paraId="34A77A6B"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1A7198A1"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Previous Reports</w:t>
            </w:r>
          </w:p>
        </w:tc>
        <w:tc>
          <w:tcPr>
            <w:tcW w:w="6240" w:type="dxa"/>
            <w:tcBorders>
              <w:top w:val="single" w:sz="4" w:space="0" w:color="007D69"/>
              <w:left w:val="single" w:sz="4" w:space="0" w:color="007D69"/>
              <w:bottom w:val="single" w:sz="4" w:space="0" w:color="007D69"/>
              <w:right w:val="single" w:sz="4" w:space="0" w:color="007D69"/>
            </w:tcBorders>
          </w:tcPr>
          <w:p w14:paraId="12F929A4" w14:textId="77777777" w:rsidR="13766971" w:rsidRDefault="4E998811" w:rsidP="13766971">
            <w:pPr>
              <w:tabs>
                <w:tab w:val="left" w:pos="567"/>
              </w:tabs>
              <w:spacing w:before="60" w:after="60"/>
              <w:rPr>
                <w:rFonts w:ascii="Arial" w:hAnsi="Arial"/>
              </w:rPr>
            </w:pPr>
            <w:r w:rsidRPr="3BAE0C6F">
              <w:rPr>
                <w:rFonts w:ascii="Arial" w:eastAsia="Arial" w:hAnsi="Arial" w:cs="Arial"/>
                <w:b/>
                <w:bCs/>
                <w:lang w:val="en-US"/>
              </w:rPr>
              <w:t>28 April 2026:</w:t>
            </w:r>
            <w:r w:rsidRPr="3BAE0C6F">
              <w:rPr>
                <w:rFonts w:ascii="Arial" w:eastAsia="Arial" w:hAnsi="Arial" w:cs="Arial"/>
                <w:lang w:val="en-US"/>
              </w:rPr>
              <w:t xml:space="preserve"> </w:t>
            </w:r>
          </w:p>
          <w:p w14:paraId="7BBF2130" w14:textId="77777777" w:rsidR="13766971" w:rsidRDefault="4E998811" w:rsidP="13766971">
            <w:pPr>
              <w:tabs>
                <w:tab w:val="left" w:pos="567"/>
              </w:tabs>
              <w:spacing w:before="60" w:after="60"/>
              <w:rPr>
                <w:rFonts w:ascii="Arial" w:hAnsi="Arial"/>
              </w:rPr>
            </w:pPr>
            <w:r w:rsidRPr="3BAE0C6F">
              <w:rPr>
                <w:rFonts w:ascii="Arial" w:eastAsia="Arial" w:hAnsi="Arial" w:cs="Arial"/>
                <w:lang w:val="en-US"/>
              </w:rPr>
              <w:t>12.15 Establishment of Committee of Council: Padel Courts Project.</w:t>
            </w:r>
          </w:p>
          <w:p w14:paraId="6E691982" w14:textId="77777777" w:rsidR="13766971" w:rsidRDefault="51CE8BB4" w:rsidP="3BAE0C6F">
            <w:pPr>
              <w:tabs>
                <w:tab w:val="left" w:pos="567"/>
              </w:tabs>
              <w:spacing w:before="60" w:after="60"/>
              <w:rPr>
                <w:rFonts w:ascii="Arial" w:eastAsia="Arial" w:hAnsi="Arial" w:cs="Arial"/>
                <w:b/>
                <w:bCs/>
                <w:lang w:val="en-US"/>
              </w:rPr>
            </w:pPr>
            <w:r w:rsidRPr="3BAE0C6F">
              <w:rPr>
                <w:rFonts w:ascii="Arial" w:eastAsia="Arial" w:hAnsi="Arial" w:cs="Arial"/>
                <w:b/>
                <w:bCs/>
                <w:lang w:val="en-US"/>
              </w:rPr>
              <w:t xml:space="preserve">11 August 2026: </w:t>
            </w:r>
          </w:p>
          <w:p w14:paraId="51047FCB" w14:textId="77777777" w:rsidR="13766971" w:rsidRDefault="75D744CE" w:rsidP="13766971">
            <w:pPr>
              <w:tabs>
                <w:tab w:val="left" w:pos="567"/>
              </w:tabs>
              <w:spacing w:before="60" w:after="60"/>
              <w:rPr>
                <w:rFonts w:ascii="Arial" w:hAnsi="Arial"/>
              </w:rPr>
            </w:pPr>
            <w:r w:rsidRPr="3BAE0C6F">
              <w:rPr>
                <w:rFonts w:ascii="Arial" w:eastAsia="Arial" w:hAnsi="Arial" w:cs="Arial"/>
                <w:lang w:val="en-US"/>
              </w:rPr>
              <w:t>12.4 Padel Courts Committee - 11 August 2026</w:t>
            </w:r>
          </w:p>
        </w:tc>
      </w:tr>
      <w:tr w:rsidR="006C1750" w14:paraId="0F5D44FC"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18103563"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Authority/Discretion</w:t>
            </w:r>
          </w:p>
        </w:tc>
        <w:tc>
          <w:tcPr>
            <w:tcW w:w="6240" w:type="dxa"/>
            <w:tcBorders>
              <w:top w:val="single" w:sz="4" w:space="0" w:color="007D69"/>
              <w:left w:val="single" w:sz="4" w:space="0" w:color="007D69"/>
              <w:bottom w:val="single" w:sz="4" w:space="0" w:color="007D69"/>
              <w:right w:val="single" w:sz="4" w:space="0" w:color="007D69"/>
            </w:tcBorders>
          </w:tcPr>
          <w:p w14:paraId="40DCDAA0" w14:textId="77777777" w:rsidR="13766971" w:rsidRDefault="00AF61AA" w:rsidP="13766971">
            <w:pPr>
              <w:tabs>
                <w:tab w:val="left" w:pos="567"/>
              </w:tabs>
              <w:spacing w:before="60" w:after="60"/>
              <w:rPr>
                <w:rFonts w:ascii="Arial" w:eastAsia="Arial" w:hAnsi="Arial" w:cs="Arial"/>
              </w:rPr>
            </w:pPr>
            <w:r w:rsidRPr="13766971">
              <w:rPr>
                <w:rFonts w:ascii="Arial" w:eastAsia="Arial" w:hAnsi="Arial" w:cs="Arial"/>
                <w:lang w:val="en-US"/>
              </w:rPr>
              <w:t>Executive </w:t>
            </w:r>
          </w:p>
          <w:p w14:paraId="73BC06C9" w14:textId="77777777" w:rsidR="006C1750" w:rsidRDefault="00AF61AA" w:rsidP="13766971">
            <w:pPr>
              <w:tabs>
                <w:tab w:val="left" w:pos="567"/>
              </w:tabs>
              <w:spacing w:before="60" w:after="60"/>
              <w:rPr>
                <w:rFonts w:ascii="Arial" w:hAnsi="Arial"/>
              </w:rPr>
            </w:pPr>
            <w:r w:rsidRPr="13766971">
              <w:rPr>
                <w:rFonts w:ascii="Arial" w:eastAsia="Arial" w:hAnsi="Arial" w:cs="Arial"/>
                <w:lang w:val="en-US"/>
              </w:rPr>
              <w:t>The substantial direction setting and oversight role of the Council.  </w:t>
            </w:r>
          </w:p>
        </w:tc>
      </w:tr>
      <w:tr w:rsidR="006C1750" w14:paraId="7BE0666E" w14:textId="77777777" w:rsidTr="3BAE0C6F">
        <w:tblPrEx>
          <w:tblBorders>
            <w:top w:val="single" w:sz="4" w:space="0" w:color="007D69"/>
            <w:left w:val="single" w:sz="4" w:space="0" w:color="007D69"/>
            <w:bottom w:val="single" w:sz="4" w:space="0" w:color="007D69"/>
            <w:right w:val="single" w:sz="4" w:space="0" w:color="007D69"/>
            <w:insideH w:val="single" w:sz="4" w:space="0" w:color="007D69"/>
            <w:insideV w:val="single" w:sz="4" w:space="0" w:color="007D69"/>
          </w:tblBorders>
          <w:tblLook w:val="04A0" w:firstRow="1" w:lastRow="0" w:firstColumn="1" w:lastColumn="0" w:noHBand="0" w:noVBand="1"/>
        </w:tblPrEx>
        <w:trPr>
          <w:trHeight w:val="300"/>
        </w:trPr>
        <w:tc>
          <w:tcPr>
            <w:tcW w:w="2775" w:type="dxa"/>
            <w:gridSpan w:val="2"/>
            <w:tcBorders>
              <w:top w:val="single" w:sz="4" w:space="0" w:color="007D69"/>
              <w:left w:val="single" w:sz="4" w:space="0" w:color="007D69"/>
              <w:bottom w:val="single" w:sz="4" w:space="0" w:color="007D69"/>
              <w:right w:val="single" w:sz="4" w:space="0" w:color="007D69"/>
            </w:tcBorders>
          </w:tcPr>
          <w:p w14:paraId="082C23AF" w14:textId="77777777" w:rsidR="13766971" w:rsidRDefault="00AF61AA" w:rsidP="13766971">
            <w:pPr>
              <w:tabs>
                <w:tab w:val="left" w:pos="567"/>
              </w:tabs>
              <w:spacing w:before="60" w:after="60"/>
              <w:rPr>
                <w:rFonts w:ascii="Arial" w:eastAsia="Arial" w:hAnsi="Arial" w:cs="Arial"/>
                <w:b/>
                <w:bCs/>
                <w:color w:val="034A46"/>
              </w:rPr>
            </w:pPr>
            <w:r w:rsidRPr="13766971">
              <w:rPr>
                <w:rFonts w:ascii="Arial" w:eastAsia="Arial" w:hAnsi="Arial" w:cs="Arial"/>
                <w:b/>
                <w:bCs/>
                <w:color w:val="034A46"/>
                <w:lang w:val="en-US"/>
              </w:rPr>
              <w:t>Attachments</w:t>
            </w:r>
          </w:p>
        </w:tc>
        <w:tc>
          <w:tcPr>
            <w:tcW w:w="6240" w:type="dxa"/>
            <w:tcBorders>
              <w:top w:val="single" w:sz="4" w:space="0" w:color="007D69"/>
              <w:left w:val="single" w:sz="4" w:space="0" w:color="007D69"/>
              <w:bottom w:val="single" w:sz="4" w:space="0" w:color="007D69"/>
              <w:right w:val="single" w:sz="4" w:space="0" w:color="007D69"/>
            </w:tcBorders>
          </w:tcPr>
          <w:p w14:paraId="2061A387" w14:textId="77777777" w:rsidR="13766971" w:rsidRDefault="414AB0A0" w:rsidP="3DAF2382">
            <w:pPr>
              <w:tabs>
                <w:tab w:val="left" w:pos="567"/>
              </w:tabs>
              <w:spacing w:before="60" w:after="60"/>
              <w:rPr>
                <w:rFonts w:ascii="Arial" w:hAnsi="Arial"/>
              </w:rPr>
            </w:pPr>
            <w:r w:rsidRPr="3BAE0C6F">
              <w:rPr>
                <w:rFonts w:ascii="Arial" w:eastAsia="Arial" w:hAnsi="Arial" w:cs="Arial"/>
                <w:lang w:val="en-US"/>
              </w:rPr>
              <w:t>7.1.1 Tender Pricing Evaluation</w:t>
            </w:r>
          </w:p>
          <w:p w14:paraId="5CCB394C" w14:textId="77777777" w:rsidR="13766971" w:rsidRDefault="414AB0A0" w:rsidP="3DAF2382">
            <w:pPr>
              <w:tabs>
                <w:tab w:val="left" w:pos="567"/>
              </w:tabs>
              <w:spacing w:before="60" w:after="60"/>
              <w:rPr>
                <w:rFonts w:ascii="Arial" w:hAnsi="Arial"/>
              </w:rPr>
            </w:pPr>
            <w:r w:rsidRPr="3BAE0C6F">
              <w:rPr>
                <w:rFonts w:ascii="Arial" w:eastAsia="Arial" w:hAnsi="Arial" w:cs="Arial"/>
                <w:lang w:val="en-US"/>
              </w:rPr>
              <w:t>7.1.2 Evaluation Report</w:t>
            </w:r>
          </w:p>
          <w:p w14:paraId="7B620ED8" w14:textId="77777777" w:rsidR="13766971" w:rsidRDefault="414AB0A0" w:rsidP="3DAF2382">
            <w:pPr>
              <w:tabs>
                <w:tab w:val="left" w:pos="567"/>
              </w:tabs>
              <w:spacing w:before="60" w:after="60"/>
              <w:rPr>
                <w:rFonts w:ascii="Arial" w:hAnsi="Arial"/>
              </w:rPr>
            </w:pPr>
            <w:r w:rsidRPr="3BAE0C6F">
              <w:rPr>
                <w:rFonts w:ascii="Arial" w:eastAsia="Arial" w:hAnsi="Arial" w:cs="Arial"/>
                <w:lang w:val="en-US"/>
              </w:rPr>
              <w:t>7.1.3 RFP 01 2026 Appendix A Specifications</w:t>
            </w:r>
          </w:p>
        </w:tc>
      </w:tr>
    </w:tbl>
    <w:p w14:paraId="6AC694CD" w14:textId="77777777" w:rsidR="2B1A9F25" w:rsidRDefault="2B1A9F25" w:rsidP="006C3F8E">
      <w:pPr>
        <w:tabs>
          <w:tab w:val="left" w:pos="567"/>
        </w:tabs>
        <w:spacing w:line="257" w:lineRule="auto"/>
        <w:rPr>
          <w:rFonts w:ascii="Arial" w:eastAsia="Arial" w:hAnsi="Arial" w:cs="Arial"/>
          <w:lang w:val="en-AU"/>
        </w:rPr>
      </w:pPr>
    </w:p>
    <w:p w14:paraId="5F476CA4"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Purpose</w:t>
      </w:r>
    </w:p>
    <w:p w14:paraId="521FA645"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233A84FA" w14:textId="77777777" w:rsidR="65FECA51" w:rsidRDefault="1F4916A8" w:rsidP="05039F43">
      <w:pPr>
        <w:tabs>
          <w:tab w:val="left" w:pos="1080"/>
          <w:tab w:val="left" w:pos="2016"/>
          <w:tab w:val="left" w:pos="2592"/>
          <w:tab w:val="left" w:pos="3168"/>
        </w:tabs>
        <w:spacing w:after="160" w:line="276" w:lineRule="auto"/>
        <w:rPr>
          <w:rFonts w:ascii="Arial" w:hAnsi="Arial"/>
        </w:rPr>
      </w:pPr>
      <w:r w:rsidRPr="352B7B06">
        <w:rPr>
          <w:rFonts w:ascii="Arial" w:eastAsia="Arial" w:hAnsi="Arial" w:cs="Arial"/>
          <w:color w:val="000000" w:themeColor="text1"/>
        </w:rPr>
        <w:lastRenderedPageBreak/>
        <w:t xml:space="preserve">The purpose of this report is to </w:t>
      </w:r>
      <w:r w:rsidRPr="352B7B06">
        <w:rPr>
          <w:rFonts w:ascii="Arial" w:eastAsia="Arial" w:hAnsi="Arial" w:cs="Arial"/>
        </w:rPr>
        <w:t xml:space="preserve">seek Committee of Council approval to </w:t>
      </w:r>
      <w:r w:rsidR="7D385782" w:rsidRPr="352B7B06">
        <w:rPr>
          <w:rFonts w:ascii="Arial" w:eastAsia="Arial" w:hAnsi="Arial" w:cs="Arial"/>
        </w:rPr>
        <w:t xml:space="preserve">recommend that Council </w:t>
      </w:r>
      <w:r w:rsidRPr="352B7B06">
        <w:rPr>
          <w:rFonts w:ascii="Arial" w:eastAsia="Arial" w:hAnsi="Arial" w:cs="Arial"/>
        </w:rPr>
        <w:t>appoint a</w:t>
      </w:r>
      <w:r w:rsidRPr="352B7B06">
        <w:rPr>
          <w:rFonts w:ascii="Arial" w:eastAsia="Arial" w:hAnsi="Arial" w:cs="Arial"/>
          <w:b/>
          <w:bCs/>
        </w:rPr>
        <w:t xml:space="preserve"> </w:t>
      </w:r>
      <w:r w:rsidRPr="352B7B06">
        <w:rPr>
          <w:rFonts w:ascii="Arial" w:eastAsia="Arial" w:hAnsi="Arial" w:cs="Arial"/>
        </w:rPr>
        <w:t xml:space="preserve">preferred supplier for the </w:t>
      </w:r>
      <w:r w:rsidR="492AE23D" w:rsidRPr="352B7B06">
        <w:rPr>
          <w:rFonts w:ascii="Arial" w:eastAsia="Arial" w:hAnsi="Arial" w:cs="Arial"/>
        </w:rPr>
        <w:t xml:space="preserve">design, construction and management of </w:t>
      </w:r>
      <w:r w:rsidRPr="352B7B06">
        <w:rPr>
          <w:rFonts w:ascii="Arial" w:eastAsia="Arial" w:hAnsi="Arial" w:cs="Arial"/>
        </w:rPr>
        <w:t>Padel courts at BIC Reserve.</w:t>
      </w:r>
    </w:p>
    <w:p w14:paraId="170C317B"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49D2FA2C"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Background</w:t>
      </w:r>
    </w:p>
    <w:p w14:paraId="3DD4568E" w14:textId="77777777" w:rsidR="65FECA51" w:rsidRDefault="1F4916A8" w:rsidP="05039F43">
      <w:pPr>
        <w:tabs>
          <w:tab w:val="left" w:pos="567"/>
          <w:tab w:val="left" w:pos="1080"/>
          <w:tab w:val="left" w:pos="2016"/>
          <w:tab w:val="left" w:pos="2592"/>
          <w:tab w:val="left" w:pos="3168"/>
        </w:tabs>
        <w:spacing w:line="257" w:lineRule="auto"/>
        <w:jc w:val="both"/>
        <w:rPr>
          <w:rFonts w:ascii="Arial" w:hAnsi="Arial"/>
        </w:rPr>
      </w:pPr>
      <w:r w:rsidRPr="3DAF2382">
        <w:rPr>
          <w:rFonts w:ascii="Arial" w:eastAsia="Arial" w:hAnsi="Arial" w:cs="Arial"/>
          <w:color w:val="000000" w:themeColor="text1"/>
          <w:lang w:val="en-AU"/>
        </w:rPr>
        <w:t xml:space="preserve"> </w:t>
      </w:r>
    </w:p>
    <w:p w14:paraId="160966FF" w14:textId="77777777" w:rsidR="35D8EEB4" w:rsidRDefault="5BF7ED82" w:rsidP="3DAF2382">
      <w:pPr>
        <w:tabs>
          <w:tab w:val="left" w:pos="567"/>
          <w:tab w:val="left" w:pos="1080"/>
          <w:tab w:val="left" w:pos="2016"/>
          <w:tab w:val="left" w:pos="2592"/>
          <w:tab w:val="left" w:pos="3168"/>
        </w:tabs>
        <w:spacing w:line="257" w:lineRule="auto"/>
        <w:jc w:val="both"/>
        <w:rPr>
          <w:rFonts w:ascii="Arial" w:hAnsi="Arial"/>
        </w:rPr>
      </w:pPr>
      <w:r w:rsidRPr="3CBD1A76">
        <w:rPr>
          <w:rFonts w:ascii="Arial" w:eastAsia="Arial" w:hAnsi="Arial" w:cs="Arial"/>
          <w:color w:val="000000" w:themeColor="text1"/>
          <w:lang w:val="en-AU"/>
        </w:rPr>
        <w:t xml:space="preserve">The Town is currently exploring opportunities to diversity recreational offerings, including </w:t>
      </w:r>
      <w:r w:rsidR="678FACFA" w:rsidRPr="3CBD1A76">
        <w:rPr>
          <w:rFonts w:ascii="Arial" w:eastAsia="Arial" w:hAnsi="Arial" w:cs="Arial"/>
          <w:color w:val="000000" w:themeColor="text1"/>
          <w:lang w:val="en-AU"/>
        </w:rPr>
        <w:t>‘P</w:t>
      </w:r>
      <w:r w:rsidRPr="3CBD1A76">
        <w:rPr>
          <w:rFonts w:ascii="Arial" w:eastAsia="Arial" w:hAnsi="Arial" w:cs="Arial"/>
          <w:color w:val="000000" w:themeColor="text1"/>
          <w:lang w:val="en-AU"/>
        </w:rPr>
        <w:t>adel</w:t>
      </w:r>
      <w:r w:rsidR="3007CFD3" w:rsidRPr="3CBD1A76">
        <w:rPr>
          <w:rFonts w:ascii="Arial" w:eastAsia="Arial" w:hAnsi="Arial" w:cs="Arial"/>
          <w:color w:val="000000" w:themeColor="text1"/>
          <w:lang w:val="en-AU"/>
        </w:rPr>
        <w:t>’</w:t>
      </w:r>
      <w:r w:rsidRPr="3CBD1A76">
        <w:rPr>
          <w:rFonts w:ascii="Arial" w:eastAsia="Arial" w:hAnsi="Arial" w:cs="Arial"/>
          <w:color w:val="000000" w:themeColor="text1"/>
          <w:lang w:val="en-AU"/>
        </w:rPr>
        <w:t>, to activate and enhance BIC reserve</w:t>
      </w:r>
      <w:r w:rsidR="228757D0" w:rsidRPr="3CBD1A76">
        <w:rPr>
          <w:rFonts w:ascii="Arial" w:eastAsia="Arial" w:hAnsi="Arial" w:cs="Arial"/>
          <w:color w:val="000000" w:themeColor="text1"/>
          <w:lang w:val="en-AU"/>
        </w:rPr>
        <w:t xml:space="preserve">.  An Expression of Interest (EOI) process was undertaken in March 2026 seeking suitably qualified and experienced organisations for the </w:t>
      </w:r>
      <w:r w:rsidR="5649AD69" w:rsidRPr="3CBD1A76">
        <w:rPr>
          <w:rFonts w:ascii="Arial" w:eastAsia="Arial" w:hAnsi="Arial" w:cs="Arial"/>
          <w:color w:val="000000" w:themeColor="text1"/>
          <w:lang w:val="en-AU"/>
        </w:rPr>
        <w:t>design,</w:t>
      </w:r>
      <w:r w:rsidR="228757D0" w:rsidRPr="3CBD1A76">
        <w:rPr>
          <w:rFonts w:ascii="Arial" w:eastAsia="Arial" w:hAnsi="Arial" w:cs="Arial"/>
          <w:color w:val="000000" w:themeColor="text1"/>
          <w:lang w:val="en-AU"/>
        </w:rPr>
        <w:t xml:space="preserve"> construction</w:t>
      </w:r>
      <w:r w:rsidR="53850F2C" w:rsidRPr="3CBD1A76">
        <w:rPr>
          <w:rFonts w:ascii="Arial" w:eastAsia="Arial" w:hAnsi="Arial" w:cs="Arial"/>
          <w:color w:val="000000" w:themeColor="text1"/>
          <w:lang w:val="en-AU"/>
        </w:rPr>
        <w:t>,</w:t>
      </w:r>
      <w:r w:rsidR="61300773" w:rsidRPr="3CBD1A76">
        <w:rPr>
          <w:rFonts w:ascii="Arial" w:eastAsia="Arial" w:hAnsi="Arial" w:cs="Arial"/>
          <w:color w:val="000000" w:themeColor="text1"/>
          <w:lang w:val="en-AU"/>
        </w:rPr>
        <w:t xml:space="preserve"> full funding and ongoing management of </w:t>
      </w:r>
      <w:r w:rsidR="7880FFBC" w:rsidRPr="3CBD1A76">
        <w:rPr>
          <w:rFonts w:ascii="Arial" w:eastAsia="Arial" w:hAnsi="Arial" w:cs="Arial"/>
          <w:color w:val="000000" w:themeColor="text1"/>
          <w:lang w:val="en-AU"/>
        </w:rPr>
        <w:t>P</w:t>
      </w:r>
      <w:r w:rsidR="61300773" w:rsidRPr="3CBD1A76">
        <w:rPr>
          <w:rFonts w:ascii="Arial" w:eastAsia="Arial" w:hAnsi="Arial" w:cs="Arial"/>
          <w:color w:val="000000" w:themeColor="text1"/>
          <w:lang w:val="en-AU"/>
        </w:rPr>
        <w:t>adel courts at BIC reserve.</w:t>
      </w:r>
    </w:p>
    <w:p w14:paraId="01C0FD36" w14:textId="77777777" w:rsidR="3DAF2382" w:rsidRDefault="3DAF2382" w:rsidP="3DAF2382">
      <w:pPr>
        <w:tabs>
          <w:tab w:val="left" w:pos="567"/>
          <w:tab w:val="left" w:pos="1080"/>
          <w:tab w:val="left" w:pos="2016"/>
          <w:tab w:val="left" w:pos="2592"/>
          <w:tab w:val="left" w:pos="3168"/>
        </w:tabs>
        <w:spacing w:line="257" w:lineRule="auto"/>
        <w:jc w:val="both"/>
        <w:rPr>
          <w:rFonts w:ascii="Arial" w:eastAsia="Arial" w:hAnsi="Arial" w:cs="Arial"/>
          <w:color w:val="000000"/>
          <w:lang w:val="en-AU"/>
        </w:rPr>
      </w:pPr>
    </w:p>
    <w:p w14:paraId="63BEB969" w14:textId="77777777" w:rsidR="4F40992E" w:rsidRDefault="7ADA03F0" w:rsidP="3BAE0C6F">
      <w:pPr>
        <w:tabs>
          <w:tab w:val="left" w:pos="567"/>
          <w:tab w:val="left" w:pos="1080"/>
          <w:tab w:val="left" w:pos="2016"/>
          <w:tab w:val="left" w:pos="2592"/>
          <w:tab w:val="left" w:pos="3168"/>
        </w:tabs>
        <w:spacing w:line="257" w:lineRule="auto"/>
        <w:jc w:val="both"/>
        <w:rPr>
          <w:rFonts w:ascii="Arial" w:hAnsi="Arial"/>
        </w:rPr>
      </w:pPr>
      <w:r w:rsidRPr="3BAE0C6F">
        <w:rPr>
          <w:rFonts w:ascii="Arial" w:eastAsia="Arial" w:hAnsi="Arial" w:cs="Arial"/>
          <w:color w:val="000000" w:themeColor="text1"/>
        </w:rPr>
        <w:t>Following</w:t>
      </w:r>
      <w:r w:rsidR="047FF55A" w:rsidRPr="3BAE0C6F">
        <w:rPr>
          <w:rFonts w:ascii="Arial" w:eastAsia="Arial" w:hAnsi="Arial" w:cs="Arial"/>
          <w:color w:val="000000" w:themeColor="text1"/>
        </w:rPr>
        <w:t xml:space="preserve"> the EOI process</w:t>
      </w:r>
      <w:r w:rsidR="1079C5DF" w:rsidRPr="3BAE0C6F">
        <w:rPr>
          <w:rFonts w:ascii="Arial" w:eastAsia="Arial" w:hAnsi="Arial" w:cs="Arial"/>
          <w:color w:val="000000" w:themeColor="text1"/>
        </w:rPr>
        <w:t>,</w:t>
      </w:r>
      <w:r w:rsidR="047FF55A" w:rsidRPr="3BAE0C6F">
        <w:rPr>
          <w:rFonts w:ascii="Arial" w:eastAsia="Arial" w:hAnsi="Arial" w:cs="Arial"/>
          <w:color w:val="000000" w:themeColor="text1"/>
        </w:rPr>
        <w:t xml:space="preserve"> a Committee of Council for the Development of Padel Courts was endorsed </w:t>
      </w:r>
      <w:r w:rsidR="5CBBA054" w:rsidRPr="3BAE0C6F">
        <w:rPr>
          <w:rFonts w:ascii="Arial" w:eastAsia="Arial" w:hAnsi="Arial" w:cs="Arial"/>
          <w:color w:val="000000" w:themeColor="text1"/>
        </w:rPr>
        <w:t>at the April 2026</w:t>
      </w:r>
      <w:r w:rsidR="047FF55A" w:rsidRPr="3BAE0C6F">
        <w:rPr>
          <w:rFonts w:ascii="Arial" w:eastAsia="Arial" w:hAnsi="Arial" w:cs="Arial"/>
          <w:color w:val="000000" w:themeColor="text1"/>
        </w:rPr>
        <w:t xml:space="preserve"> Council</w:t>
      </w:r>
      <w:r w:rsidR="382D0EB0" w:rsidRPr="3BAE0C6F">
        <w:rPr>
          <w:rFonts w:ascii="Arial" w:eastAsia="Arial" w:hAnsi="Arial" w:cs="Arial"/>
          <w:color w:val="000000" w:themeColor="text1"/>
        </w:rPr>
        <w:t xml:space="preserve"> meeting, f</w:t>
      </w:r>
      <w:r w:rsidR="0D3ED4B7" w:rsidRPr="3BAE0C6F">
        <w:rPr>
          <w:rFonts w:ascii="Arial" w:eastAsia="Arial" w:hAnsi="Arial" w:cs="Arial"/>
          <w:color w:val="000000" w:themeColor="text1"/>
        </w:rPr>
        <w:t>or the purpose of determining the preferred approach for the proposed development of Padel Courts within BIC Reserve</w:t>
      </w:r>
      <w:r w:rsidR="00AF61AA" w:rsidRPr="3BAE0C6F">
        <w:rPr>
          <w:rFonts w:ascii="Arial" w:eastAsia="Arial" w:hAnsi="Arial" w:cs="Arial"/>
          <w:color w:val="000000" w:themeColor="text1"/>
        </w:rPr>
        <w:t xml:space="preserve">.  </w:t>
      </w:r>
      <w:r w:rsidR="00AF61AA" w:rsidRPr="3BAE0C6F">
        <w:rPr>
          <w:rFonts w:ascii="Arial" w:eastAsia="Arial" w:hAnsi="Arial" w:cs="Arial"/>
          <w:color w:val="000000" w:themeColor="text1"/>
          <w:lang w:val="en-AU"/>
        </w:rPr>
        <w:t>The</w:t>
      </w:r>
      <w:r w:rsidR="41EC7CEE" w:rsidRPr="3BAE0C6F">
        <w:rPr>
          <w:rFonts w:ascii="Arial" w:eastAsia="Arial" w:hAnsi="Arial" w:cs="Arial"/>
          <w:color w:val="000000" w:themeColor="text1"/>
          <w:lang w:val="en-AU"/>
        </w:rPr>
        <w:t xml:space="preserve"> </w:t>
      </w:r>
      <w:r w:rsidR="00AF61AA" w:rsidRPr="3BAE0C6F">
        <w:rPr>
          <w:rFonts w:ascii="Arial" w:eastAsia="Arial" w:hAnsi="Arial" w:cs="Arial"/>
          <w:color w:val="000000" w:themeColor="text1"/>
          <w:lang w:val="en-AU"/>
        </w:rPr>
        <w:t>Terms of Reference for this Committee</w:t>
      </w:r>
      <w:r w:rsidR="0D3ED4B7" w:rsidRPr="3BAE0C6F">
        <w:rPr>
          <w:rFonts w:ascii="Arial" w:eastAsia="Arial" w:hAnsi="Arial" w:cs="Arial"/>
          <w:color w:val="000000" w:themeColor="text1"/>
          <w:lang w:val="en-AU"/>
        </w:rPr>
        <w:t xml:space="preserve"> includ</w:t>
      </w:r>
      <w:r w:rsidR="6AE8627F" w:rsidRPr="3BAE0C6F">
        <w:rPr>
          <w:rFonts w:ascii="Arial" w:eastAsia="Arial" w:hAnsi="Arial" w:cs="Arial"/>
          <w:color w:val="000000" w:themeColor="text1"/>
          <w:lang w:val="en-AU"/>
        </w:rPr>
        <w:t>e</w:t>
      </w:r>
      <w:r w:rsidR="4717D174" w:rsidRPr="3BAE0C6F">
        <w:rPr>
          <w:rFonts w:ascii="Arial" w:eastAsia="Arial" w:hAnsi="Arial" w:cs="Arial"/>
          <w:color w:val="000000" w:themeColor="text1"/>
          <w:lang w:val="en-AU"/>
        </w:rPr>
        <w:t>s</w:t>
      </w:r>
      <w:r w:rsidR="0D3ED4B7" w:rsidRPr="3BAE0C6F">
        <w:rPr>
          <w:rFonts w:ascii="Arial" w:eastAsia="Arial" w:hAnsi="Arial" w:cs="Arial"/>
          <w:color w:val="000000" w:themeColor="text1"/>
          <w:lang w:val="en-AU"/>
        </w:rPr>
        <w:t xml:space="preserve"> </w:t>
      </w:r>
      <w:r w:rsidR="72F41EA5" w:rsidRPr="3BAE0C6F">
        <w:rPr>
          <w:rFonts w:ascii="Arial" w:eastAsia="Arial" w:hAnsi="Arial" w:cs="Arial"/>
          <w:color w:val="000000" w:themeColor="text1"/>
          <w:lang w:val="en-AU"/>
        </w:rPr>
        <w:t xml:space="preserve">undertaking the assessment </w:t>
      </w:r>
      <w:r w:rsidR="220EF3EC" w:rsidRPr="3BAE0C6F">
        <w:rPr>
          <w:rFonts w:ascii="Arial" w:eastAsia="Arial" w:hAnsi="Arial" w:cs="Arial"/>
          <w:color w:val="000000" w:themeColor="text1"/>
          <w:lang w:val="en-AU"/>
        </w:rPr>
        <w:t>of the Request for Proposal (RFP) submissions</w:t>
      </w:r>
      <w:r w:rsidR="5DF1381C" w:rsidRPr="3BAE0C6F">
        <w:rPr>
          <w:rFonts w:ascii="Arial" w:eastAsia="Arial" w:hAnsi="Arial" w:cs="Arial"/>
          <w:color w:val="000000" w:themeColor="text1"/>
          <w:lang w:val="en-AU"/>
        </w:rPr>
        <w:t>,</w:t>
      </w:r>
      <w:r w:rsidR="220EF3EC" w:rsidRPr="3BAE0C6F">
        <w:rPr>
          <w:rFonts w:ascii="Arial" w:eastAsia="Arial" w:hAnsi="Arial" w:cs="Arial"/>
          <w:color w:val="000000" w:themeColor="text1"/>
          <w:lang w:val="en-AU"/>
        </w:rPr>
        <w:t xml:space="preserve"> recommending a preferred proposal and </w:t>
      </w:r>
      <w:r w:rsidR="08EDF480" w:rsidRPr="3BAE0C6F">
        <w:rPr>
          <w:rFonts w:ascii="Arial" w:eastAsia="Arial" w:hAnsi="Arial" w:cs="Arial"/>
          <w:color w:val="000000" w:themeColor="text1"/>
          <w:lang w:val="en-AU"/>
        </w:rPr>
        <w:t xml:space="preserve">the </w:t>
      </w:r>
      <w:r w:rsidR="220EF3EC" w:rsidRPr="3BAE0C6F">
        <w:rPr>
          <w:rFonts w:ascii="Arial" w:eastAsia="Arial" w:hAnsi="Arial" w:cs="Arial"/>
          <w:color w:val="000000" w:themeColor="text1"/>
          <w:lang w:val="en-AU"/>
        </w:rPr>
        <w:t xml:space="preserve">terms of </w:t>
      </w:r>
      <w:r w:rsidR="06D0AF9E" w:rsidRPr="3BAE0C6F">
        <w:rPr>
          <w:rFonts w:ascii="Arial" w:eastAsia="Arial" w:hAnsi="Arial" w:cs="Arial"/>
          <w:color w:val="000000" w:themeColor="text1"/>
          <w:lang w:val="en-AU"/>
        </w:rPr>
        <w:t>a</w:t>
      </w:r>
      <w:r w:rsidR="220EF3EC" w:rsidRPr="3BAE0C6F">
        <w:rPr>
          <w:rFonts w:ascii="Arial" w:eastAsia="Arial" w:hAnsi="Arial" w:cs="Arial"/>
          <w:color w:val="000000" w:themeColor="text1"/>
          <w:lang w:val="en-AU"/>
        </w:rPr>
        <w:t xml:space="preserve"> commercial lease</w:t>
      </w:r>
      <w:r w:rsidR="36DBB819" w:rsidRPr="3BAE0C6F">
        <w:rPr>
          <w:rFonts w:ascii="Arial" w:eastAsia="Arial" w:hAnsi="Arial" w:cs="Arial"/>
          <w:color w:val="000000" w:themeColor="text1"/>
          <w:lang w:val="en-AU"/>
        </w:rPr>
        <w:t>,</w:t>
      </w:r>
      <w:r w:rsidR="220EF3EC" w:rsidRPr="3BAE0C6F">
        <w:rPr>
          <w:rFonts w:ascii="Arial" w:eastAsia="Arial" w:hAnsi="Arial" w:cs="Arial"/>
          <w:color w:val="000000" w:themeColor="text1"/>
          <w:lang w:val="en-AU"/>
        </w:rPr>
        <w:t xml:space="preserve"> to council for consideration</w:t>
      </w:r>
      <w:r w:rsidR="52417F05" w:rsidRPr="3BAE0C6F">
        <w:rPr>
          <w:rFonts w:ascii="Arial" w:eastAsia="Arial" w:hAnsi="Arial" w:cs="Arial"/>
          <w:color w:val="000000" w:themeColor="text1"/>
          <w:lang w:val="en-AU"/>
        </w:rPr>
        <w:t>.</w:t>
      </w:r>
    </w:p>
    <w:p w14:paraId="26DBE536" w14:textId="77777777" w:rsidR="3DAF2382" w:rsidRDefault="3DAF2382" w:rsidP="3DAF2382">
      <w:pPr>
        <w:tabs>
          <w:tab w:val="left" w:pos="567"/>
          <w:tab w:val="left" w:pos="1080"/>
          <w:tab w:val="left" w:pos="2016"/>
          <w:tab w:val="left" w:pos="2592"/>
          <w:tab w:val="left" w:pos="3168"/>
        </w:tabs>
        <w:spacing w:line="257" w:lineRule="auto"/>
        <w:jc w:val="both"/>
        <w:rPr>
          <w:rFonts w:ascii="Arial" w:eastAsia="Arial" w:hAnsi="Arial" w:cs="Arial"/>
          <w:color w:val="000000"/>
          <w:lang w:val="en-AU"/>
        </w:rPr>
      </w:pPr>
    </w:p>
    <w:p w14:paraId="5CF520F5" w14:textId="77777777" w:rsidR="65FECA51" w:rsidRDefault="406AA21F" w:rsidP="352B7B06">
      <w:pPr>
        <w:tabs>
          <w:tab w:val="left" w:pos="567"/>
          <w:tab w:val="left" w:pos="1080"/>
          <w:tab w:val="left" w:pos="2016"/>
          <w:tab w:val="left" w:pos="2592"/>
          <w:tab w:val="left" w:pos="3168"/>
        </w:tabs>
        <w:spacing w:line="257" w:lineRule="auto"/>
        <w:jc w:val="both"/>
        <w:rPr>
          <w:rFonts w:ascii="Arial" w:hAnsi="Arial"/>
        </w:rPr>
      </w:pPr>
      <w:r w:rsidRPr="4261F632">
        <w:rPr>
          <w:rFonts w:ascii="Arial" w:eastAsia="Arial" w:hAnsi="Arial" w:cs="Arial"/>
          <w:color w:val="000000" w:themeColor="text1"/>
        </w:rPr>
        <w:t>It is proposed that the courts would operate under a lease agreement with the Town of Bassendean (TOB</w:t>
      </w:r>
      <w:r w:rsidR="3337DB60" w:rsidRPr="4261F632">
        <w:rPr>
          <w:rFonts w:ascii="Arial" w:eastAsia="Arial" w:hAnsi="Arial" w:cs="Arial"/>
          <w:color w:val="000000" w:themeColor="text1"/>
        </w:rPr>
        <w:t xml:space="preserve">) </w:t>
      </w:r>
      <w:r w:rsidR="3337DB60" w:rsidRPr="4261F632">
        <w:rPr>
          <w:rFonts w:ascii="Arial" w:eastAsia="Arial" w:hAnsi="Arial" w:cs="Arial"/>
        </w:rPr>
        <w:t>noting that</w:t>
      </w:r>
      <w:r w:rsidR="68DF202C" w:rsidRPr="4261F632">
        <w:rPr>
          <w:rFonts w:ascii="Arial" w:eastAsia="Arial" w:hAnsi="Arial" w:cs="Arial"/>
        </w:rPr>
        <w:t xml:space="preserve"> this is subject to Ministerial approval</w:t>
      </w:r>
      <w:r w:rsidRPr="4261F632">
        <w:rPr>
          <w:rFonts w:ascii="Arial" w:eastAsia="Arial" w:hAnsi="Arial" w:cs="Arial"/>
        </w:rPr>
        <w:t>.</w:t>
      </w:r>
      <w:r w:rsidRPr="4261F632">
        <w:rPr>
          <w:rFonts w:ascii="Arial" w:eastAsia="Arial" w:hAnsi="Arial" w:cs="Arial"/>
          <w:color w:val="000000" w:themeColor="text1"/>
        </w:rPr>
        <w:t xml:space="preserve"> This arrangement would support the diversification of local recreation opportunities and enhance community facilities through innovative, community focused solutions that deliver community </w:t>
      </w:r>
      <w:r w:rsidR="4F7D9825" w:rsidRPr="4261F632">
        <w:rPr>
          <w:rFonts w:ascii="Arial" w:eastAsia="Arial" w:hAnsi="Arial" w:cs="Arial"/>
          <w:color w:val="000000" w:themeColor="text1"/>
        </w:rPr>
        <w:t>benefits</w:t>
      </w:r>
      <w:r w:rsidR="0F688599" w:rsidRPr="4261F632">
        <w:rPr>
          <w:rFonts w:ascii="Arial" w:eastAsia="Arial" w:hAnsi="Arial" w:cs="Arial"/>
          <w:color w:val="000000" w:themeColor="text1"/>
        </w:rPr>
        <w:t xml:space="preserve"> and </w:t>
      </w:r>
      <w:r w:rsidRPr="4261F632">
        <w:rPr>
          <w:rFonts w:ascii="Arial" w:eastAsia="Arial" w:hAnsi="Arial" w:cs="Arial"/>
          <w:color w:val="000000" w:themeColor="text1"/>
        </w:rPr>
        <w:t>align with Council's strategic objective</w:t>
      </w:r>
      <w:r w:rsidR="60CB9F75" w:rsidRPr="4261F632">
        <w:rPr>
          <w:rFonts w:ascii="Arial" w:eastAsia="Arial" w:hAnsi="Arial" w:cs="Arial"/>
          <w:color w:val="000000" w:themeColor="text1"/>
        </w:rPr>
        <w:t>s.</w:t>
      </w:r>
    </w:p>
    <w:p w14:paraId="42FE36C3" w14:textId="77777777" w:rsidR="4261F632" w:rsidRDefault="4261F632" w:rsidP="4261F632">
      <w:pPr>
        <w:tabs>
          <w:tab w:val="left" w:pos="567"/>
          <w:tab w:val="left" w:pos="1080"/>
          <w:tab w:val="left" w:pos="2016"/>
          <w:tab w:val="left" w:pos="2592"/>
          <w:tab w:val="left" w:pos="3168"/>
        </w:tabs>
        <w:spacing w:line="257" w:lineRule="auto"/>
        <w:jc w:val="both"/>
        <w:rPr>
          <w:rFonts w:ascii="Arial" w:eastAsia="Arial" w:hAnsi="Arial" w:cs="Arial"/>
          <w:color w:val="000000"/>
        </w:rPr>
      </w:pPr>
    </w:p>
    <w:p w14:paraId="2D87B5ED" w14:textId="77777777" w:rsidR="7605E7DF" w:rsidRDefault="00AF61AA" w:rsidP="4261F632">
      <w:pPr>
        <w:tabs>
          <w:tab w:val="left" w:pos="567"/>
          <w:tab w:val="left" w:pos="1080"/>
          <w:tab w:val="left" w:pos="2016"/>
          <w:tab w:val="left" w:pos="2592"/>
          <w:tab w:val="left" w:pos="3168"/>
        </w:tabs>
        <w:spacing w:line="257" w:lineRule="auto"/>
        <w:jc w:val="both"/>
        <w:rPr>
          <w:rFonts w:ascii="Arial" w:eastAsia="Arial" w:hAnsi="Arial" w:cs="Arial"/>
        </w:rPr>
      </w:pPr>
      <w:r w:rsidRPr="4261F632">
        <w:rPr>
          <w:rFonts w:ascii="Arial" w:eastAsia="Arial" w:hAnsi="Arial" w:cs="Arial"/>
        </w:rPr>
        <w:t xml:space="preserve">Revenue received via the lease will be allocated to a newly </w:t>
      </w:r>
      <w:r w:rsidR="2ACC7CE7" w:rsidRPr="4261F632">
        <w:rPr>
          <w:rFonts w:ascii="Arial" w:eastAsia="Arial" w:hAnsi="Arial" w:cs="Arial"/>
        </w:rPr>
        <w:t>established</w:t>
      </w:r>
      <w:r w:rsidRPr="4261F632">
        <w:rPr>
          <w:rFonts w:ascii="Arial" w:eastAsia="Arial" w:hAnsi="Arial" w:cs="Arial"/>
        </w:rPr>
        <w:t xml:space="preserve"> Community I</w:t>
      </w:r>
      <w:r w:rsidR="607FAE3E" w:rsidRPr="4261F632">
        <w:rPr>
          <w:rFonts w:ascii="Arial" w:eastAsia="Arial" w:hAnsi="Arial" w:cs="Arial"/>
        </w:rPr>
        <w:t>n</w:t>
      </w:r>
      <w:r w:rsidRPr="4261F632">
        <w:rPr>
          <w:rFonts w:ascii="Arial" w:eastAsia="Arial" w:hAnsi="Arial" w:cs="Arial"/>
        </w:rPr>
        <w:t xml:space="preserve">frastructure </w:t>
      </w:r>
      <w:r w:rsidR="7D8A8DD2" w:rsidRPr="4261F632">
        <w:rPr>
          <w:rFonts w:ascii="Arial" w:eastAsia="Arial" w:hAnsi="Arial" w:cs="Arial"/>
        </w:rPr>
        <w:t>Reserve</w:t>
      </w:r>
      <w:r w:rsidR="31C5D6F9" w:rsidRPr="4261F632">
        <w:rPr>
          <w:rFonts w:ascii="Arial" w:eastAsia="Arial" w:hAnsi="Arial" w:cs="Arial"/>
        </w:rPr>
        <w:t xml:space="preserve"> (CIF)</w:t>
      </w:r>
      <w:r w:rsidRPr="4261F632">
        <w:rPr>
          <w:rFonts w:ascii="Arial" w:eastAsia="Arial" w:hAnsi="Arial" w:cs="Arial"/>
        </w:rPr>
        <w:t xml:space="preserve"> with funds being used solely to benefit the community via either community infrastructure projects or community programming.</w:t>
      </w:r>
      <w:r w:rsidR="73226414" w:rsidRPr="4261F632">
        <w:rPr>
          <w:rFonts w:ascii="Arial" w:eastAsia="Arial" w:hAnsi="Arial" w:cs="Arial"/>
        </w:rPr>
        <w:t xml:space="preserve"> The administration will prepare a draft term of reference for the (CIF) and bring back to Cou</w:t>
      </w:r>
      <w:r w:rsidR="1DD2BF39" w:rsidRPr="4261F632">
        <w:rPr>
          <w:rFonts w:ascii="Arial" w:eastAsia="Arial" w:hAnsi="Arial" w:cs="Arial"/>
        </w:rPr>
        <w:t>ncil with the final lease terms.</w:t>
      </w:r>
      <w:r w:rsidR="73226414" w:rsidRPr="4261F632">
        <w:rPr>
          <w:rFonts w:ascii="Arial" w:eastAsia="Arial" w:hAnsi="Arial" w:cs="Arial"/>
        </w:rPr>
        <w:t xml:space="preserve"> </w:t>
      </w:r>
    </w:p>
    <w:p w14:paraId="4A5B0BD4" w14:textId="77777777" w:rsidR="65FECA51" w:rsidRDefault="1F4916A8" w:rsidP="3DAF2382">
      <w:pPr>
        <w:tabs>
          <w:tab w:val="left" w:pos="567"/>
          <w:tab w:val="left" w:pos="1080"/>
          <w:tab w:val="left" w:pos="2016"/>
          <w:tab w:val="left" w:pos="2592"/>
          <w:tab w:val="left" w:pos="3168"/>
        </w:tabs>
        <w:spacing w:line="257" w:lineRule="auto"/>
        <w:jc w:val="both"/>
        <w:rPr>
          <w:rFonts w:ascii="Arial" w:hAnsi="Arial"/>
        </w:rPr>
      </w:pPr>
      <w:r w:rsidRPr="3DAF2382">
        <w:rPr>
          <w:rFonts w:ascii="Arial" w:eastAsia="Arial" w:hAnsi="Arial" w:cs="Arial"/>
          <w:color w:val="000000" w:themeColor="text1"/>
        </w:rPr>
        <w:t xml:space="preserve"> </w:t>
      </w:r>
    </w:p>
    <w:p w14:paraId="21E1AFD7" w14:textId="77777777" w:rsidR="65FECA51" w:rsidRDefault="1F4916A8" w:rsidP="352B7B06">
      <w:pPr>
        <w:tabs>
          <w:tab w:val="left" w:pos="567"/>
          <w:tab w:val="left" w:pos="1080"/>
          <w:tab w:val="left" w:pos="2016"/>
          <w:tab w:val="left" w:pos="2592"/>
          <w:tab w:val="left" w:pos="3168"/>
        </w:tabs>
        <w:spacing w:line="257" w:lineRule="auto"/>
        <w:jc w:val="both"/>
        <w:rPr>
          <w:rFonts w:ascii="Arial" w:eastAsia="Arial" w:hAnsi="Arial" w:cs="Arial"/>
          <w:color w:val="000000"/>
          <w:lang w:val="en-AU"/>
        </w:rPr>
      </w:pPr>
      <w:r w:rsidRPr="352B7B06">
        <w:rPr>
          <w:rFonts w:ascii="Arial" w:eastAsia="Arial" w:hAnsi="Arial" w:cs="Arial"/>
          <w:color w:val="000000" w:themeColor="text1"/>
          <w:lang w:val="en-AU"/>
        </w:rPr>
        <w:t xml:space="preserve">The </w:t>
      </w:r>
      <w:r w:rsidR="4DD16FC9" w:rsidRPr="352B7B06">
        <w:rPr>
          <w:rFonts w:ascii="Arial" w:eastAsia="Arial" w:hAnsi="Arial" w:cs="Arial"/>
          <w:color w:val="000000" w:themeColor="text1"/>
          <w:lang w:val="en-AU"/>
        </w:rPr>
        <w:t>RFP</w:t>
      </w:r>
      <w:r w:rsidRPr="352B7B06">
        <w:rPr>
          <w:rFonts w:ascii="Arial" w:eastAsia="Arial" w:hAnsi="Arial" w:cs="Arial"/>
          <w:color w:val="000000" w:themeColor="text1"/>
          <w:lang w:val="en-AU"/>
        </w:rPr>
        <w:t xml:space="preserve"> </w:t>
      </w:r>
      <w:r w:rsidR="7C16B4DF" w:rsidRPr="352B7B06">
        <w:rPr>
          <w:rFonts w:ascii="Arial" w:eastAsia="Arial" w:hAnsi="Arial" w:cs="Arial"/>
          <w:color w:val="000000" w:themeColor="text1"/>
          <w:lang w:val="en-AU"/>
        </w:rPr>
        <w:t xml:space="preserve">was used </w:t>
      </w:r>
      <w:r w:rsidRPr="352B7B06">
        <w:rPr>
          <w:rFonts w:ascii="Arial" w:eastAsia="Arial" w:hAnsi="Arial" w:cs="Arial"/>
          <w:color w:val="000000" w:themeColor="text1"/>
          <w:lang w:val="en-AU"/>
        </w:rPr>
        <w:t>to identify a preferred proponent capable of delivering a high</w:t>
      </w:r>
      <w:r w:rsidR="524E6BFC" w:rsidRPr="352B7B06">
        <w:rPr>
          <w:rFonts w:ascii="Arial" w:eastAsia="Arial" w:hAnsi="Arial" w:cs="Arial"/>
          <w:color w:val="000000" w:themeColor="text1"/>
          <w:lang w:val="en-AU"/>
        </w:rPr>
        <w:t xml:space="preserve"> </w:t>
      </w:r>
      <w:r w:rsidRPr="352B7B06">
        <w:rPr>
          <w:rFonts w:ascii="Arial" w:eastAsia="Arial" w:hAnsi="Arial" w:cs="Arial"/>
          <w:color w:val="000000" w:themeColor="text1"/>
          <w:lang w:val="en-AU"/>
        </w:rPr>
        <w:t>quality, community</w:t>
      </w:r>
      <w:r w:rsidR="0C2ABB41" w:rsidRPr="352B7B06">
        <w:rPr>
          <w:rFonts w:ascii="Arial" w:eastAsia="Arial" w:hAnsi="Arial" w:cs="Arial"/>
          <w:color w:val="000000" w:themeColor="text1"/>
          <w:lang w:val="en-AU"/>
        </w:rPr>
        <w:t xml:space="preserve"> </w:t>
      </w:r>
      <w:r w:rsidRPr="352B7B06">
        <w:rPr>
          <w:rFonts w:ascii="Arial" w:eastAsia="Arial" w:hAnsi="Arial" w:cs="Arial"/>
          <w:color w:val="000000" w:themeColor="text1"/>
          <w:lang w:val="en-AU"/>
        </w:rPr>
        <w:t>focused pro</w:t>
      </w:r>
      <w:r w:rsidR="22EDC41A" w:rsidRPr="352B7B06">
        <w:rPr>
          <w:rFonts w:ascii="Arial" w:eastAsia="Arial" w:hAnsi="Arial" w:cs="Arial"/>
          <w:color w:val="000000" w:themeColor="text1"/>
          <w:lang w:val="en-AU"/>
        </w:rPr>
        <w:t>duct</w:t>
      </w:r>
      <w:r w:rsidRPr="352B7B06">
        <w:rPr>
          <w:rFonts w:ascii="Arial" w:eastAsia="Arial" w:hAnsi="Arial" w:cs="Arial"/>
          <w:color w:val="000000" w:themeColor="text1"/>
          <w:lang w:val="en-AU"/>
        </w:rPr>
        <w:t xml:space="preserve"> that provides </w:t>
      </w:r>
      <w:r w:rsidR="41075A02" w:rsidRPr="352B7B06">
        <w:rPr>
          <w:rFonts w:ascii="Arial" w:eastAsia="Arial" w:hAnsi="Arial" w:cs="Arial"/>
          <w:color w:val="000000" w:themeColor="text1"/>
          <w:lang w:val="en-AU"/>
        </w:rPr>
        <w:t>P</w:t>
      </w:r>
      <w:r w:rsidRPr="352B7B06">
        <w:rPr>
          <w:rFonts w:ascii="Arial" w:eastAsia="Arial" w:hAnsi="Arial" w:cs="Arial"/>
          <w:color w:val="000000" w:themeColor="text1"/>
          <w:lang w:val="en-AU"/>
        </w:rPr>
        <w:t>adel courts</w:t>
      </w:r>
      <w:r w:rsidR="7F9E055B" w:rsidRPr="352B7B06">
        <w:rPr>
          <w:rFonts w:ascii="Arial" w:eastAsia="Arial" w:hAnsi="Arial" w:cs="Arial"/>
          <w:color w:val="000000" w:themeColor="text1"/>
          <w:lang w:val="en-AU"/>
        </w:rPr>
        <w:t xml:space="preserve"> </w:t>
      </w:r>
      <w:r w:rsidR="75D79393" w:rsidRPr="352B7B06">
        <w:rPr>
          <w:rFonts w:ascii="Arial" w:eastAsia="Arial" w:hAnsi="Arial" w:cs="Arial"/>
          <w:color w:val="000000" w:themeColor="text1"/>
          <w:lang w:val="en-AU"/>
        </w:rPr>
        <w:t>and</w:t>
      </w:r>
      <w:r w:rsidRPr="352B7B06">
        <w:rPr>
          <w:rFonts w:ascii="Arial" w:eastAsia="Arial" w:hAnsi="Arial" w:cs="Arial"/>
          <w:color w:val="000000" w:themeColor="text1"/>
          <w:lang w:val="en-AU"/>
        </w:rPr>
        <w:t xml:space="preserve"> contributes to the development of a vibrant and activated </w:t>
      </w:r>
      <w:r w:rsidR="4E5C40AD" w:rsidRPr="352B7B06">
        <w:rPr>
          <w:rFonts w:ascii="Arial" w:eastAsia="Arial" w:hAnsi="Arial" w:cs="Arial"/>
          <w:color w:val="000000" w:themeColor="text1"/>
          <w:lang w:val="en-AU"/>
        </w:rPr>
        <w:t>reserve</w:t>
      </w:r>
      <w:r w:rsidRPr="352B7B06">
        <w:rPr>
          <w:rFonts w:ascii="Arial" w:eastAsia="Arial" w:hAnsi="Arial" w:cs="Arial"/>
          <w:color w:val="000000" w:themeColor="text1"/>
          <w:lang w:val="en-AU"/>
        </w:rPr>
        <w:t>.</w:t>
      </w:r>
    </w:p>
    <w:p w14:paraId="6A238D31" w14:textId="77777777" w:rsidR="65FECA51" w:rsidRDefault="1F4916A8" w:rsidP="05039F43">
      <w:pPr>
        <w:tabs>
          <w:tab w:val="left" w:pos="567"/>
          <w:tab w:val="left" w:pos="1080"/>
          <w:tab w:val="left" w:pos="2016"/>
          <w:tab w:val="left" w:pos="2592"/>
          <w:tab w:val="left" w:pos="3168"/>
        </w:tabs>
        <w:spacing w:line="257" w:lineRule="auto"/>
        <w:jc w:val="both"/>
        <w:rPr>
          <w:rFonts w:ascii="Arial" w:hAnsi="Arial"/>
        </w:rPr>
      </w:pPr>
      <w:r w:rsidRPr="3DAF2382">
        <w:rPr>
          <w:rFonts w:ascii="Arial" w:eastAsia="Arial" w:hAnsi="Arial" w:cs="Arial"/>
          <w:color w:val="000000" w:themeColor="text1"/>
          <w:lang w:val="en-AU"/>
        </w:rPr>
        <w:t xml:space="preserve">  </w:t>
      </w:r>
    </w:p>
    <w:p w14:paraId="70EC7294"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Proposal</w:t>
      </w:r>
    </w:p>
    <w:p w14:paraId="39F4998B"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lang w:val="en-AU"/>
        </w:rPr>
        <w:t xml:space="preserve"> </w:t>
      </w:r>
    </w:p>
    <w:p w14:paraId="77B3340C"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 xml:space="preserve">To </w:t>
      </w:r>
      <w:r w:rsidR="5C35C44E" w:rsidRPr="352B7B06">
        <w:rPr>
          <w:rFonts w:ascii="Arial" w:eastAsia="Arial" w:hAnsi="Arial" w:cs="Arial"/>
          <w:lang w:val="en-AU"/>
        </w:rPr>
        <w:t xml:space="preserve">provide a recommendation to Council to </w:t>
      </w:r>
      <w:r w:rsidRPr="352B7B06">
        <w:rPr>
          <w:rFonts w:ascii="Arial" w:eastAsia="Arial" w:hAnsi="Arial" w:cs="Arial"/>
          <w:lang w:val="en-AU"/>
        </w:rPr>
        <w:t>appoint a qualified and reputable contractor to carry out the works required for the Town of Bassendean</w:t>
      </w:r>
      <w:r w:rsidR="5053F24D" w:rsidRPr="352B7B06">
        <w:rPr>
          <w:rFonts w:ascii="Arial" w:eastAsia="Arial" w:hAnsi="Arial" w:cs="Arial"/>
          <w:lang w:val="en-AU"/>
        </w:rPr>
        <w:t xml:space="preserve"> and to determine the conditions of the commercial lease</w:t>
      </w:r>
      <w:r w:rsidR="7B2CBB88" w:rsidRPr="352B7B06">
        <w:rPr>
          <w:rFonts w:ascii="Arial" w:eastAsia="Arial" w:hAnsi="Arial" w:cs="Arial"/>
          <w:lang w:val="en-AU"/>
        </w:rPr>
        <w:t xml:space="preserve">, subject to acquiring all the </w:t>
      </w:r>
      <w:r w:rsidR="043ADC24" w:rsidRPr="352B7B06">
        <w:rPr>
          <w:rFonts w:ascii="Arial" w:eastAsia="Arial" w:hAnsi="Arial" w:cs="Arial"/>
          <w:lang w:val="en-AU"/>
        </w:rPr>
        <w:t>necessary approvals from the Department of Planning, Lands and Heritage</w:t>
      </w:r>
      <w:r w:rsidR="79FB0232" w:rsidRPr="352B7B06">
        <w:rPr>
          <w:rFonts w:ascii="Arial" w:eastAsia="Arial" w:hAnsi="Arial" w:cs="Arial"/>
          <w:lang w:val="en-AU"/>
        </w:rPr>
        <w:t xml:space="preserve"> </w:t>
      </w:r>
      <w:r w:rsidR="79FB0232" w:rsidRPr="352B7B06">
        <w:rPr>
          <w:rFonts w:ascii="Arial" w:eastAsia="Arial" w:hAnsi="Arial" w:cs="Arial"/>
          <w:color w:val="000000" w:themeColor="text1"/>
          <w:lang w:val="en-AU"/>
        </w:rPr>
        <w:t>and</w:t>
      </w:r>
      <w:r w:rsidR="0D299DF4" w:rsidRPr="352B7B06">
        <w:rPr>
          <w:rFonts w:ascii="Arial" w:eastAsia="Arial" w:hAnsi="Arial" w:cs="Arial"/>
          <w:color w:val="000000" w:themeColor="text1"/>
          <w:lang w:val="en-AU"/>
        </w:rPr>
        <w:t xml:space="preserve"> </w:t>
      </w:r>
      <w:r w:rsidR="79FB0232" w:rsidRPr="352B7B06">
        <w:rPr>
          <w:rFonts w:ascii="Arial" w:eastAsia="Arial" w:hAnsi="Arial" w:cs="Arial"/>
          <w:color w:val="000000" w:themeColor="text1"/>
          <w:lang w:val="en-AU"/>
        </w:rPr>
        <w:t xml:space="preserve">the Minister for </w:t>
      </w:r>
      <w:r w:rsidR="7FA138E4" w:rsidRPr="352B7B06">
        <w:rPr>
          <w:rFonts w:ascii="Arial" w:eastAsia="Arial" w:hAnsi="Arial" w:cs="Arial"/>
          <w:color w:val="000000" w:themeColor="text1"/>
          <w:lang w:val="en-AU"/>
        </w:rPr>
        <w:t xml:space="preserve">Planning and </w:t>
      </w:r>
      <w:r w:rsidR="79FB0232" w:rsidRPr="352B7B06">
        <w:rPr>
          <w:rFonts w:ascii="Arial" w:eastAsia="Arial" w:hAnsi="Arial" w:cs="Arial"/>
          <w:color w:val="000000" w:themeColor="text1"/>
          <w:lang w:val="en-AU"/>
        </w:rPr>
        <w:t>Lands.</w:t>
      </w:r>
    </w:p>
    <w:p w14:paraId="30E0A64C"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lang w:val="en-AU"/>
        </w:rPr>
        <w:t xml:space="preserve"> </w:t>
      </w:r>
      <w:r w:rsidR="00AF61AA" w:rsidRPr="3BAE0C6F">
        <w:rPr>
          <w:rFonts w:ascii="Arial" w:eastAsia="Arial" w:hAnsi="Arial" w:cs="Arial"/>
          <w:color w:val="000000" w:themeColor="text1"/>
        </w:rPr>
        <w:t xml:space="preserve"> </w:t>
      </w:r>
    </w:p>
    <w:p w14:paraId="55BD63D7" w14:textId="77777777" w:rsidR="00176A72" w:rsidRDefault="00176A72" w:rsidP="05039F43">
      <w:pPr>
        <w:tabs>
          <w:tab w:val="left" w:pos="567"/>
          <w:tab w:val="left" w:pos="1080"/>
          <w:tab w:val="left" w:pos="2016"/>
          <w:tab w:val="left" w:pos="2592"/>
          <w:tab w:val="left" w:pos="3168"/>
        </w:tabs>
        <w:spacing w:line="257" w:lineRule="auto"/>
        <w:rPr>
          <w:rFonts w:ascii="Arial" w:eastAsia="Arial" w:hAnsi="Arial" w:cs="Arial"/>
          <w:b/>
          <w:bCs/>
          <w:color w:val="000000" w:themeColor="text1"/>
          <w:lang w:val="en-AU"/>
        </w:rPr>
      </w:pPr>
    </w:p>
    <w:p w14:paraId="5DBF46EC" w14:textId="77777777" w:rsidR="00176A72" w:rsidRDefault="00176A72" w:rsidP="05039F43">
      <w:pPr>
        <w:tabs>
          <w:tab w:val="left" w:pos="567"/>
          <w:tab w:val="left" w:pos="1080"/>
          <w:tab w:val="left" w:pos="2016"/>
          <w:tab w:val="left" w:pos="2592"/>
          <w:tab w:val="left" w:pos="3168"/>
        </w:tabs>
        <w:spacing w:line="257" w:lineRule="auto"/>
        <w:rPr>
          <w:rFonts w:ascii="Arial" w:eastAsia="Arial" w:hAnsi="Arial" w:cs="Arial"/>
          <w:b/>
          <w:bCs/>
          <w:color w:val="000000" w:themeColor="text1"/>
          <w:lang w:val="en-AU"/>
        </w:rPr>
      </w:pPr>
    </w:p>
    <w:p w14:paraId="355887DA" w14:textId="3113C026"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lastRenderedPageBreak/>
        <w:t>Communication and Engagement</w:t>
      </w:r>
    </w:p>
    <w:p w14:paraId="206092A9"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33E7166B" w14:textId="77777777" w:rsidR="65FECA51" w:rsidRDefault="00AF61AA" w:rsidP="05039F43">
      <w:pPr>
        <w:tabs>
          <w:tab w:val="left" w:pos="1080"/>
          <w:tab w:val="left" w:pos="2016"/>
          <w:tab w:val="left" w:pos="2592"/>
          <w:tab w:val="left" w:pos="3168"/>
        </w:tabs>
        <w:spacing w:after="160" w:line="257" w:lineRule="auto"/>
        <w:rPr>
          <w:rFonts w:ascii="Arial" w:hAnsi="Arial"/>
        </w:rPr>
      </w:pPr>
      <w:r w:rsidRPr="05039F43">
        <w:rPr>
          <w:rFonts w:ascii="Arial" w:eastAsia="Arial" w:hAnsi="Arial" w:cs="Arial"/>
          <w:lang w:val="en-AU"/>
        </w:rPr>
        <w:t xml:space="preserve">The Request was advertised directly to the three (3) shortlisted proponents on 31 August 2026. </w:t>
      </w:r>
    </w:p>
    <w:p w14:paraId="4353C31D" w14:textId="77777777" w:rsidR="65FECA51" w:rsidRDefault="1F4916A8" w:rsidP="05039F43">
      <w:pPr>
        <w:tabs>
          <w:tab w:val="left" w:pos="1080"/>
          <w:tab w:val="left" w:pos="2016"/>
          <w:tab w:val="left" w:pos="2592"/>
          <w:tab w:val="left" w:pos="3168"/>
        </w:tabs>
        <w:spacing w:after="160" w:line="257" w:lineRule="auto"/>
        <w:rPr>
          <w:rFonts w:ascii="Arial" w:hAnsi="Arial"/>
        </w:rPr>
      </w:pPr>
      <w:r w:rsidRPr="3BAE0C6F">
        <w:rPr>
          <w:rFonts w:ascii="Arial" w:eastAsia="Arial" w:hAnsi="Arial" w:cs="Arial"/>
          <w:lang w:val="en-AU"/>
        </w:rPr>
        <w:t xml:space="preserve">A site tour was conducted at BIC Reserve on 7 September 2026 </w:t>
      </w:r>
      <w:r w:rsidR="2776ACE4" w:rsidRPr="3BAE0C6F">
        <w:rPr>
          <w:rFonts w:ascii="Arial" w:eastAsia="Arial" w:hAnsi="Arial" w:cs="Arial"/>
          <w:lang w:val="en-AU"/>
        </w:rPr>
        <w:t xml:space="preserve">with all proponents </w:t>
      </w:r>
      <w:r w:rsidRPr="3BAE0C6F">
        <w:rPr>
          <w:rFonts w:ascii="Arial" w:eastAsia="Arial" w:hAnsi="Arial" w:cs="Arial"/>
        </w:rPr>
        <w:t>to understand the expected layout, proximity to surrounding residents</w:t>
      </w:r>
      <w:r w:rsidR="3AAAD395" w:rsidRPr="3BAE0C6F">
        <w:rPr>
          <w:rFonts w:ascii="Arial" w:eastAsia="Arial" w:hAnsi="Arial" w:cs="Arial"/>
        </w:rPr>
        <w:t>,</w:t>
      </w:r>
      <w:r w:rsidRPr="3BAE0C6F">
        <w:rPr>
          <w:rFonts w:ascii="Arial" w:eastAsia="Arial" w:hAnsi="Arial" w:cs="Arial"/>
        </w:rPr>
        <w:t xml:space="preserve"> and </w:t>
      </w:r>
      <w:r w:rsidR="0FC97D74" w:rsidRPr="3BAE0C6F">
        <w:rPr>
          <w:rFonts w:ascii="Arial" w:eastAsia="Arial" w:hAnsi="Arial" w:cs="Arial"/>
        </w:rPr>
        <w:t xml:space="preserve">for proponents to </w:t>
      </w:r>
      <w:r w:rsidRPr="3BAE0C6F">
        <w:rPr>
          <w:rFonts w:ascii="Arial" w:eastAsia="Arial" w:hAnsi="Arial" w:cs="Arial"/>
        </w:rPr>
        <w:t>ask any questions or expectations of the Town. Following the site tour,</w:t>
      </w:r>
      <w:r w:rsidR="7E407DA3" w:rsidRPr="3BAE0C6F">
        <w:rPr>
          <w:rFonts w:ascii="Arial" w:eastAsia="Arial" w:hAnsi="Arial" w:cs="Arial"/>
        </w:rPr>
        <w:t xml:space="preserve"> on 18 September,</w:t>
      </w:r>
      <w:r w:rsidRPr="3BAE0C6F">
        <w:rPr>
          <w:rFonts w:ascii="Arial" w:eastAsia="Arial" w:hAnsi="Arial" w:cs="Arial"/>
        </w:rPr>
        <w:t xml:space="preserve"> </w:t>
      </w:r>
      <w:r w:rsidR="404177CD" w:rsidRPr="3BAE0C6F">
        <w:rPr>
          <w:rFonts w:ascii="Arial" w:eastAsia="Arial" w:hAnsi="Arial" w:cs="Arial"/>
        </w:rPr>
        <w:t xml:space="preserve">Proponent C </w:t>
      </w:r>
      <w:r w:rsidRPr="3BAE0C6F">
        <w:rPr>
          <w:rFonts w:ascii="Arial" w:eastAsia="Arial" w:hAnsi="Arial" w:cs="Arial"/>
        </w:rPr>
        <w:t>withdrew from the process.</w:t>
      </w:r>
    </w:p>
    <w:p w14:paraId="7F710ADF" w14:textId="77777777" w:rsidR="65FECA51" w:rsidRDefault="1F4916A8" w:rsidP="05039F43">
      <w:pPr>
        <w:tabs>
          <w:tab w:val="left" w:pos="1080"/>
          <w:tab w:val="left" w:pos="2016"/>
          <w:tab w:val="left" w:pos="2592"/>
          <w:tab w:val="left" w:pos="3168"/>
        </w:tabs>
        <w:spacing w:after="160" w:line="257" w:lineRule="auto"/>
        <w:rPr>
          <w:rFonts w:ascii="Arial" w:hAnsi="Arial"/>
        </w:rPr>
      </w:pPr>
      <w:r w:rsidRPr="3BAE0C6F">
        <w:rPr>
          <w:rFonts w:ascii="Arial" w:eastAsia="Arial" w:hAnsi="Arial" w:cs="Arial"/>
          <w:lang w:val="en-AU"/>
        </w:rPr>
        <w:t>The closing time and date for lodgement of a response was Monday 21 September 2026 11:00am AWST via the generic procurement mailbox.</w:t>
      </w:r>
      <w:r w:rsidR="1BFEE15B" w:rsidRPr="3BAE0C6F">
        <w:rPr>
          <w:rFonts w:ascii="Arial" w:eastAsia="Arial" w:hAnsi="Arial" w:cs="Arial"/>
          <w:lang w:val="en-AU"/>
        </w:rPr>
        <w:t xml:space="preserve"> </w:t>
      </w:r>
    </w:p>
    <w:p w14:paraId="2EBAF6F6" w14:textId="77777777" w:rsidR="65FECA51" w:rsidRDefault="00AF61AA" w:rsidP="3BAE0C6F">
      <w:pPr>
        <w:tabs>
          <w:tab w:val="left" w:pos="567"/>
          <w:tab w:val="left" w:pos="1080"/>
          <w:tab w:val="left" w:pos="2016"/>
          <w:tab w:val="left" w:pos="2592"/>
          <w:tab w:val="left" w:pos="3168"/>
        </w:tabs>
        <w:spacing w:line="257" w:lineRule="auto"/>
        <w:rPr>
          <w:rFonts w:ascii="Arial" w:eastAsia="Arial" w:hAnsi="Arial" w:cs="Arial"/>
        </w:rPr>
      </w:pPr>
      <w:r w:rsidRPr="3BAE0C6F">
        <w:rPr>
          <w:rFonts w:ascii="Arial" w:eastAsia="Arial" w:hAnsi="Arial" w:cs="Arial"/>
        </w:rPr>
        <w:t xml:space="preserve">Submissions were assessed by an evaluation panel against </w:t>
      </w:r>
      <w:r w:rsidR="568D951B" w:rsidRPr="3BAE0C6F">
        <w:rPr>
          <w:rFonts w:ascii="Arial" w:eastAsia="Arial" w:hAnsi="Arial" w:cs="Arial"/>
        </w:rPr>
        <w:t xml:space="preserve">a series of </w:t>
      </w:r>
      <w:r w:rsidRPr="3BAE0C6F">
        <w:rPr>
          <w:rFonts w:ascii="Arial" w:eastAsia="Arial" w:hAnsi="Arial" w:cs="Arial"/>
        </w:rPr>
        <w:t>criteria</w:t>
      </w:r>
      <w:r w:rsidR="70BD59D4" w:rsidRPr="3BAE0C6F">
        <w:rPr>
          <w:rFonts w:ascii="Arial" w:eastAsia="Arial" w:hAnsi="Arial" w:cs="Arial"/>
        </w:rPr>
        <w:t xml:space="preserve"> with </w:t>
      </w:r>
    </w:p>
    <w:p w14:paraId="55A10F36" w14:textId="77777777" w:rsidR="65FECA51" w:rsidRDefault="06923E9C" w:rsidP="3BAE0C6F">
      <w:pPr>
        <w:tabs>
          <w:tab w:val="left" w:pos="567"/>
          <w:tab w:val="left" w:pos="1080"/>
          <w:tab w:val="left" w:pos="2016"/>
          <w:tab w:val="left" w:pos="2592"/>
          <w:tab w:val="left" w:pos="3168"/>
        </w:tabs>
        <w:spacing w:line="257" w:lineRule="auto"/>
        <w:rPr>
          <w:rFonts w:ascii="Arial" w:eastAsia="Arial" w:hAnsi="Arial" w:cs="Arial"/>
          <w:lang w:val="en-AU"/>
        </w:rPr>
      </w:pPr>
      <w:r w:rsidRPr="3BAE0C6F">
        <w:rPr>
          <w:rFonts w:ascii="Arial" w:eastAsia="Arial" w:hAnsi="Arial" w:cs="Arial"/>
          <w:lang w:val="en-AU"/>
        </w:rPr>
        <w:t>w</w:t>
      </w:r>
      <w:r w:rsidR="00AF61AA" w:rsidRPr="3BAE0C6F">
        <w:rPr>
          <w:rFonts w:ascii="Arial" w:eastAsia="Arial" w:hAnsi="Arial" w:cs="Arial"/>
          <w:lang w:val="en-AU"/>
        </w:rPr>
        <w:t>eightings</w:t>
      </w:r>
      <w:r w:rsidR="334EAF80" w:rsidRPr="3BAE0C6F">
        <w:rPr>
          <w:rFonts w:ascii="Arial" w:eastAsia="Arial" w:hAnsi="Arial" w:cs="Arial"/>
          <w:lang w:val="en-AU"/>
        </w:rPr>
        <w:t>:</w:t>
      </w:r>
    </w:p>
    <w:p w14:paraId="1ED16E46"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lang w:val="en-AU"/>
        </w:rPr>
        <w:t xml:space="preserve"> </w:t>
      </w:r>
    </w:p>
    <w:p w14:paraId="63803D3B" w14:textId="77777777" w:rsidR="65FECA51" w:rsidRDefault="1F4916A8" w:rsidP="3BAE0C6F">
      <w:pPr>
        <w:tabs>
          <w:tab w:val="left" w:pos="567"/>
          <w:tab w:val="left" w:pos="1080"/>
          <w:tab w:val="left" w:pos="2016"/>
          <w:tab w:val="left" w:pos="2592"/>
          <w:tab w:val="left" w:pos="3168"/>
        </w:tabs>
        <w:spacing w:line="257" w:lineRule="auto"/>
        <w:ind w:left="1134" w:hanging="1134"/>
        <w:rPr>
          <w:rFonts w:ascii="Arial" w:eastAsia="Arial" w:hAnsi="Arial" w:cs="Arial"/>
          <w:lang w:val="en-AU"/>
        </w:rPr>
      </w:pPr>
      <w:r w:rsidRPr="352B7B06">
        <w:rPr>
          <w:rFonts w:ascii="Arial" w:eastAsia="Arial" w:hAnsi="Arial" w:cs="Arial"/>
          <w:lang w:val="en-AU"/>
        </w:rPr>
        <w:t>1.</w:t>
      </w:r>
      <w:r w:rsidR="00AF61AA">
        <w:rPr>
          <w:rFonts w:ascii="Arial" w:hAnsi="Arial"/>
        </w:rPr>
        <w:tab/>
      </w:r>
      <w:r w:rsidR="00AF61AA">
        <w:rPr>
          <w:rFonts w:ascii="Arial" w:hAnsi="Arial"/>
        </w:rPr>
        <w:tab/>
      </w:r>
      <w:r w:rsidR="7DA4D0BB" w:rsidRPr="352B7B06">
        <w:rPr>
          <w:rFonts w:ascii="Arial" w:eastAsia="Arial" w:hAnsi="Arial" w:cs="Arial"/>
          <w:lang w:val="en-AU"/>
        </w:rPr>
        <w:t xml:space="preserve">25% - </w:t>
      </w:r>
      <w:r w:rsidRPr="352B7B06">
        <w:rPr>
          <w:rFonts w:ascii="Arial" w:eastAsia="Arial" w:hAnsi="Arial" w:cs="Arial"/>
          <w:lang w:val="en-AU"/>
        </w:rPr>
        <w:t>Demonstrated activation of BIC reserve to increase vibrancy of the area and increase recreational</w:t>
      </w:r>
      <w:r w:rsidR="014A7B8D" w:rsidRPr="352B7B06">
        <w:rPr>
          <w:rFonts w:ascii="Arial" w:eastAsia="Arial" w:hAnsi="Arial" w:cs="Arial"/>
          <w:lang w:val="en-AU"/>
        </w:rPr>
        <w:t xml:space="preserve"> and community offering</w:t>
      </w:r>
      <w:r w:rsidR="411443E3" w:rsidRPr="352B7B06">
        <w:rPr>
          <w:rFonts w:ascii="Arial" w:eastAsia="Arial" w:hAnsi="Arial" w:cs="Arial"/>
          <w:lang w:val="en-AU"/>
        </w:rPr>
        <w:t>.</w:t>
      </w:r>
    </w:p>
    <w:p w14:paraId="49B9FD6A" w14:textId="77777777" w:rsidR="65FECA51" w:rsidRDefault="00AF61AA" w:rsidP="05039F43">
      <w:pPr>
        <w:tabs>
          <w:tab w:val="left" w:pos="567"/>
          <w:tab w:val="left" w:pos="1080"/>
          <w:tab w:val="left" w:pos="2016"/>
          <w:tab w:val="left" w:pos="2592"/>
          <w:tab w:val="left" w:pos="3168"/>
        </w:tabs>
        <w:spacing w:line="257" w:lineRule="auto"/>
        <w:ind w:left="993"/>
        <w:rPr>
          <w:rFonts w:ascii="Arial" w:hAnsi="Arial"/>
        </w:rPr>
      </w:pPr>
      <w:r w:rsidRPr="05039F43">
        <w:rPr>
          <w:rFonts w:ascii="Arial" w:eastAsia="Arial" w:hAnsi="Arial" w:cs="Arial"/>
          <w:lang w:val="en-AU"/>
        </w:rPr>
        <w:t xml:space="preserve"> </w:t>
      </w:r>
    </w:p>
    <w:p w14:paraId="7F3BA472" w14:textId="77777777" w:rsidR="65FECA51" w:rsidRDefault="1F4916A8" w:rsidP="05039F43">
      <w:pPr>
        <w:tabs>
          <w:tab w:val="left" w:pos="567"/>
          <w:tab w:val="left" w:pos="1080"/>
          <w:tab w:val="left" w:pos="2016"/>
          <w:tab w:val="left" w:pos="2592"/>
          <w:tab w:val="left" w:pos="3168"/>
        </w:tabs>
        <w:spacing w:line="257" w:lineRule="auto"/>
        <w:ind w:left="1134" w:hanging="1134"/>
        <w:rPr>
          <w:rFonts w:ascii="Arial" w:hAnsi="Arial"/>
        </w:rPr>
      </w:pPr>
      <w:r w:rsidRPr="3DAF2382">
        <w:rPr>
          <w:rFonts w:ascii="Arial" w:eastAsia="Arial" w:hAnsi="Arial" w:cs="Arial"/>
          <w:lang w:val="en-AU"/>
        </w:rPr>
        <w:t>2.</w:t>
      </w:r>
      <w:r w:rsidR="00AF61AA">
        <w:rPr>
          <w:rFonts w:ascii="Arial" w:hAnsi="Arial"/>
        </w:rPr>
        <w:tab/>
      </w:r>
      <w:r w:rsidR="00AF61AA">
        <w:rPr>
          <w:rFonts w:ascii="Arial" w:hAnsi="Arial"/>
        </w:rPr>
        <w:tab/>
      </w:r>
      <w:r w:rsidR="2DD7EC39" w:rsidRPr="3DAF2382">
        <w:rPr>
          <w:rFonts w:ascii="Arial" w:eastAsia="Arial" w:hAnsi="Arial" w:cs="Arial"/>
          <w:lang w:val="en-AU"/>
        </w:rPr>
        <w:t xml:space="preserve">25% - </w:t>
      </w:r>
      <w:r w:rsidRPr="3DAF2382">
        <w:rPr>
          <w:rFonts w:ascii="Arial" w:eastAsia="Arial" w:hAnsi="Arial" w:cs="Arial"/>
          <w:lang w:val="en-AU"/>
        </w:rPr>
        <w:t>Demonstrated economic benefit to the community and proposed financial return to the Town</w:t>
      </w:r>
      <w:r w:rsidR="322344CC" w:rsidRPr="3DAF2382">
        <w:rPr>
          <w:rFonts w:ascii="Arial" w:eastAsia="Arial" w:hAnsi="Arial" w:cs="Arial"/>
          <w:lang w:val="en-AU"/>
        </w:rPr>
        <w:t>.</w:t>
      </w:r>
    </w:p>
    <w:p w14:paraId="2E209A8F" w14:textId="77777777" w:rsidR="65FECA51" w:rsidRDefault="00AF61AA" w:rsidP="05039F43">
      <w:pPr>
        <w:tabs>
          <w:tab w:val="left" w:pos="567"/>
          <w:tab w:val="left" w:pos="1080"/>
          <w:tab w:val="left" w:pos="2016"/>
          <w:tab w:val="left" w:pos="2592"/>
          <w:tab w:val="left" w:pos="3168"/>
        </w:tabs>
        <w:spacing w:line="257" w:lineRule="auto"/>
        <w:ind w:left="1134" w:hanging="1134"/>
        <w:rPr>
          <w:rFonts w:ascii="Arial" w:hAnsi="Arial"/>
        </w:rPr>
      </w:pPr>
      <w:r w:rsidRPr="05039F43">
        <w:rPr>
          <w:rFonts w:ascii="Arial" w:eastAsia="Arial" w:hAnsi="Arial" w:cs="Arial"/>
          <w:lang w:val="en-AU"/>
        </w:rPr>
        <w:t xml:space="preserve"> </w:t>
      </w:r>
    </w:p>
    <w:p w14:paraId="33D61E37" w14:textId="77777777" w:rsidR="65FECA51" w:rsidRDefault="1F4916A8" w:rsidP="05039F43">
      <w:pPr>
        <w:tabs>
          <w:tab w:val="left" w:pos="567"/>
          <w:tab w:val="left" w:pos="1080"/>
          <w:tab w:val="left" w:pos="2016"/>
          <w:tab w:val="left" w:pos="2592"/>
          <w:tab w:val="left" w:pos="3168"/>
        </w:tabs>
        <w:spacing w:line="257" w:lineRule="auto"/>
        <w:ind w:left="1134" w:hanging="1134"/>
        <w:rPr>
          <w:rFonts w:ascii="Arial" w:hAnsi="Arial"/>
        </w:rPr>
      </w:pPr>
      <w:r w:rsidRPr="3DAF2382">
        <w:rPr>
          <w:rFonts w:ascii="Arial" w:eastAsia="Arial" w:hAnsi="Arial" w:cs="Arial"/>
          <w:lang w:val="en-AU"/>
        </w:rPr>
        <w:t>3.</w:t>
      </w:r>
      <w:r w:rsidR="00AF61AA">
        <w:rPr>
          <w:rFonts w:ascii="Arial" w:hAnsi="Arial"/>
        </w:rPr>
        <w:tab/>
      </w:r>
      <w:r w:rsidR="00AF61AA">
        <w:rPr>
          <w:rFonts w:ascii="Arial" w:hAnsi="Arial"/>
        </w:rPr>
        <w:tab/>
      </w:r>
      <w:r w:rsidR="2C2C6AED" w:rsidRPr="3DAF2382">
        <w:rPr>
          <w:rFonts w:ascii="Arial" w:eastAsia="Arial" w:hAnsi="Arial" w:cs="Arial"/>
          <w:lang w:val="en-AU"/>
        </w:rPr>
        <w:t xml:space="preserve">25% - </w:t>
      </w:r>
      <w:r w:rsidRPr="3DAF2382">
        <w:rPr>
          <w:rFonts w:ascii="Arial" w:eastAsia="Arial" w:hAnsi="Arial" w:cs="Arial"/>
          <w:lang w:val="en-AU"/>
        </w:rPr>
        <w:t>Previous relevant experience in delivering infrastructure projects including construction of Padel Courts, Experience &amp; Track Record</w:t>
      </w:r>
      <w:r w:rsidR="3397234D" w:rsidRPr="3DAF2382">
        <w:rPr>
          <w:rFonts w:ascii="Arial" w:eastAsia="Arial" w:hAnsi="Arial" w:cs="Arial"/>
          <w:lang w:val="en-AU"/>
        </w:rPr>
        <w:t>.</w:t>
      </w:r>
    </w:p>
    <w:p w14:paraId="3851FBA6" w14:textId="77777777" w:rsidR="65FECA51" w:rsidRDefault="00AF61AA" w:rsidP="05039F43">
      <w:pPr>
        <w:tabs>
          <w:tab w:val="left" w:pos="567"/>
          <w:tab w:val="left" w:pos="1080"/>
          <w:tab w:val="left" w:pos="2016"/>
          <w:tab w:val="left" w:pos="2592"/>
          <w:tab w:val="left" w:pos="3168"/>
        </w:tabs>
        <w:spacing w:line="257" w:lineRule="auto"/>
        <w:ind w:left="1134" w:hanging="1134"/>
        <w:rPr>
          <w:rFonts w:ascii="Arial" w:hAnsi="Arial"/>
        </w:rPr>
      </w:pPr>
      <w:r w:rsidRPr="05039F43">
        <w:rPr>
          <w:rFonts w:ascii="Arial" w:eastAsia="Arial" w:hAnsi="Arial" w:cs="Arial"/>
          <w:lang w:val="en-AU"/>
        </w:rPr>
        <w:t xml:space="preserve"> </w:t>
      </w:r>
    </w:p>
    <w:p w14:paraId="3C2FD6B6" w14:textId="77777777" w:rsidR="65FECA51" w:rsidRDefault="1F4916A8" w:rsidP="05039F43">
      <w:pPr>
        <w:tabs>
          <w:tab w:val="left" w:pos="567"/>
          <w:tab w:val="left" w:pos="1080"/>
          <w:tab w:val="left" w:pos="2016"/>
          <w:tab w:val="left" w:pos="2592"/>
          <w:tab w:val="left" w:pos="3168"/>
        </w:tabs>
        <w:spacing w:line="257" w:lineRule="auto"/>
        <w:ind w:left="1134" w:hanging="1134"/>
        <w:rPr>
          <w:rFonts w:ascii="Arial" w:hAnsi="Arial"/>
        </w:rPr>
      </w:pPr>
      <w:r w:rsidRPr="3DAF2382">
        <w:rPr>
          <w:rFonts w:ascii="Arial" w:eastAsia="Arial" w:hAnsi="Arial" w:cs="Arial"/>
          <w:lang w:val="en-AU"/>
        </w:rPr>
        <w:t>4.</w:t>
      </w:r>
      <w:r w:rsidR="00AF61AA">
        <w:rPr>
          <w:rFonts w:ascii="Arial" w:hAnsi="Arial"/>
        </w:rPr>
        <w:tab/>
      </w:r>
      <w:r w:rsidR="00AF61AA">
        <w:rPr>
          <w:rFonts w:ascii="Arial" w:hAnsi="Arial"/>
        </w:rPr>
        <w:tab/>
      </w:r>
      <w:r w:rsidR="14A2AE16" w:rsidRPr="3DAF2382">
        <w:rPr>
          <w:rFonts w:ascii="Arial" w:eastAsia="Arial" w:hAnsi="Arial" w:cs="Arial"/>
          <w:lang w:val="en-AU"/>
        </w:rPr>
        <w:t xml:space="preserve">25% - </w:t>
      </w:r>
      <w:r w:rsidRPr="3DAF2382">
        <w:rPr>
          <w:rFonts w:ascii="Arial" w:eastAsia="Arial" w:hAnsi="Arial" w:cs="Arial"/>
          <w:lang w:val="en-AU"/>
        </w:rPr>
        <w:t>Previous experience and proposed operational management plan that demonstrates mitigation of community impact from business operations i.e. Noise mitigation, complaint management and stakeholder engagement</w:t>
      </w:r>
      <w:r w:rsidR="3E27C3FB" w:rsidRPr="3DAF2382">
        <w:rPr>
          <w:rFonts w:ascii="Arial" w:eastAsia="Arial" w:hAnsi="Arial" w:cs="Arial"/>
          <w:lang w:val="en-AU"/>
        </w:rPr>
        <w:t>.</w:t>
      </w:r>
    </w:p>
    <w:p w14:paraId="124CE1EE" w14:textId="77777777" w:rsidR="65FECA51" w:rsidRDefault="1F4916A8" w:rsidP="3BAE0C6F">
      <w:pPr>
        <w:tabs>
          <w:tab w:val="left" w:pos="1080"/>
          <w:tab w:val="left" w:pos="2016"/>
          <w:tab w:val="left" w:pos="2592"/>
          <w:tab w:val="left" w:pos="3168"/>
        </w:tabs>
        <w:spacing w:after="160" w:line="257" w:lineRule="auto"/>
        <w:rPr>
          <w:rFonts w:ascii="Arial" w:hAnsi="Arial"/>
        </w:rPr>
      </w:pPr>
      <w:r w:rsidRPr="3BAE0C6F">
        <w:rPr>
          <w:rFonts w:ascii="Arial" w:eastAsia="Arial" w:hAnsi="Arial" w:cs="Arial"/>
          <w:lang w:val="en-AU"/>
        </w:rPr>
        <w:t xml:space="preserve"> </w:t>
      </w:r>
    </w:p>
    <w:p w14:paraId="2A842AD3" w14:textId="77777777" w:rsidR="3BAE0C6F" w:rsidRDefault="45634EF1" w:rsidP="3BAE0C6F">
      <w:pPr>
        <w:tabs>
          <w:tab w:val="left" w:pos="1080"/>
          <w:tab w:val="left" w:pos="2016"/>
          <w:tab w:val="left" w:pos="2592"/>
          <w:tab w:val="left" w:pos="3168"/>
        </w:tabs>
        <w:spacing w:after="160" w:line="257" w:lineRule="auto"/>
        <w:rPr>
          <w:rFonts w:ascii="Arial" w:hAnsi="Arial"/>
        </w:rPr>
      </w:pPr>
      <w:r w:rsidRPr="352B7B06">
        <w:rPr>
          <w:rFonts w:ascii="Arial" w:eastAsia="Arial" w:hAnsi="Arial" w:cs="Arial"/>
          <w:lang w:val="en-AU"/>
        </w:rPr>
        <w:t>Community engagement with the community will occur following approval of a preferred tenderer and whilst regulator</w:t>
      </w:r>
      <w:r w:rsidR="4249E1DD" w:rsidRPr="352B7B06">
        <w:rPr>
          <w:rFonts w:ascii="Arial" w:eastAsia="Arial" w:hAnsi="Arial" w:cs="Arial"/>
          <w:lang w:val="en-AU"/>
        </w:rPr>
        <w:t>y approvals are sought</w:t>
      </w:r>
      <w:r w:rsidRPr="352B7B06">
        <w:rPr>
          <w:rFonts w:ascii="Arial" w:eastAsia="Arial" w:hAnsi="Arial" w:cs="Arial"/>
          <w:lang w:val="en-AU"/>
        </w:rPr>
        <w:t xml:space="preserve">. </w:t>
      </w:r>
    </w:p>
    <w:p w14:paraId="2B6B9F72" w14:textId="77777777" w:rsidR="3BAE0C6F" w:rsidRDefault="3BAE0C6F" w:rsidP="3BAE0C6F">
      <w:pPr>
        <w:tabs>
          <w:tab w:val="left" w:pos="1080"/>
          <w:tab w:val="left" w:pos="2016"/>
          <w:tab w:val="left" w:pos="2592"/>
          <w:tab w:val="left" w:pos="3168"/>
        </w:tabs>
        <w:spacing w:after="160" w:line="257" w:lineRule="auto"/>
        <w:rPr>
          <w:rFonts w:ascii="Arial" w:eastAsia="Arial" w:hAnsi="Arial" w:cs="Arial"/>
          <w:lang w:val="en-AU"/>
        </w:rPr>
      </w:pPr>
    </w:p>
    <w:p w14:paraId="5AD09421"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Strategic Implications</w:t>
      </w:r>
    </w:p>
    <w:p w14:paraId="0ECFAD47"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503736DD"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rPr>
        <w:t>Performance Area 1: People</w:t>
      </w:r>
    </w:p>
    <w:p w14:paraId="71408D5B" w14:textId="77777777" w:rsidR="006C1750"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rPr>
        <w:t xml:space="preserve"> </w:t>
      </w:r>
      <w:r w:rsidRPr="05039F43">
        <w:rPr>
          <w:rFonts w:ascii="Arial" w:eastAsia="Arial" w:hAnsi="Arial" w:cs="Arial"/>
          <w:color w:val="000000" w:themeColor="text1"/>
        </w:rPr>
        <w:t>2.2 Advance opportunities, community participation and quality of life for people of all ages and abilities.</w:t>
      </w:r>
    </w:p>
    <w:p w14:paraId="547BCA6D" w14:textId="77777777" w:rsidR="006C1750"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rPr>
        <w:t xml:space="preserve"> </w:t>
      </w:r>
      <w:r w:rsidRPr="05039F43">
        <w:rPr>
          <w:rFonts w:ascii="Arial" w:eastAsia="Arial" w:hAnsi="Arial" w:cs="Arial"/>
          <w:color w:val="000000" w:themeColor="text1"/>
        </w:rPr>
        <w:t>2.3 Grow participation in sports and recreation.</w:t>
      </w:r>
    </w:p>
    <w:p w14:paraId="2C11A6DE" w14:textId="77777777" w:rsidR="006C1750"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rPr>
        <w:t xml:space="preserve"> </w:t>
      </w:r>
    </w:p>
    <w:p w14:paraId="3C3B625F" w14:textId="77777777" w:rsidR="006C1750"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rPr>
        <w:t>Performance Area 3: Place</w:t>
      </w:r>
    </w:p>
    <w:p w14:paraId="4D39BA8A" w14:textId="77777777" w:rsidR="006C1750"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rPr>
        <w:t xml:space="preserve"> </w:t>
      </w:r>
      <w:r w:rsidRPr="05039F43">
        <w:rPr>
          <w:rFonts w:ascii="Arial" w:eastAsia="Arial" w:hAnsi="Arial" w:cs="Arial"/>
          <w:color w:val="000000" w:themeColor="text1"/>
        </w:rPr>
        <w:t>6.2 Enhance public open space and community facilities.</w:t>
      </w:r>
    </w:p>
    <w:p w14:paraId="3AB62CC8"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9E0B6AA"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Comment</w:t>
      </w:r>
    </w:p>
    <w:p w14:paraId="3CCC98EF"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1013E85C" w14:textId="77777777" w:rsidR="65FECA51" w:rsidRDefault="1F4916A8" w:rsidP="352B7B06">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 xml:space="preserve">The panel, </w:t>
      </w:r>
      <w:r w:rsidRPr="352B7B06">
        <w:rPr>
          <w:rFonts w:ascii="Arial" w:eastAsia="Arial" w:hAnsi="Arial" w:cs="Arial"/>
        </w:rPr>
        <w:t xml:space="preserve">consisting of </w:t>
      </w:r>
      <w:r w:rsidR="1ADDA29C" w:rsidRPr="352B7B06">
        <w:rPr>
          <w:rFonts w:ascii="Arial" w:eastAsia="Arial" w:hAnsi="Arial" w:cs="Arial"/>
        </w:rPr>
        <w:t>two (2) members of the</w:t>
      </w:r>
      <w:r w:rsidRPr="352B7B06">
        <w:rPr>
          <w:rFonts w:ascii="Arial" w:eastAsia="Arial" w:hAnsi="Arial" w:cs="Arial"/>
        </w:rPr>
        <w:t xml:space="preserve"> Executive Team, Mayor</w:t>
      </w:r>
      <w:r w:rsidR="294B1955" w:rsidRPr="352B7B06">
        <w:rPr>
          <w:rFonts w:ascii="Arial" w:eastAsia="Arial" w:hAnsi="Arial" w:cs="Arial"/>
        </w:rPr>
        <w:t xml:space="preserve"> Hamilton</w:t>
      </w:r>
      <w:r w:rsidRPr="352B7B06">
        <w:rPr>
          <w:rFonts w:ascii="Arial" w:eastAsia="Arial" w:hAnsi="Arial" w:cs="Arial"/>
        </w:rPr>
        <w:t xml:space="preserve"> and </w:t>
      </w:r>
      <w:r w:rsidR="5A87DAA2" w:rsidRPr="352B7B06">
        <w:rPr>
          <w:rFonts w:ascii="Arial" w:eastAsia="Arial" w:hAnsi="Arial" w:cs="Arial"/>
          <w:lang w:val="en-AU"/>
        </w:rPr>
        <w:t>Cr</w:t>
      </w:r>
      <w:r w:rsidR="78411441" w:rsidRPr="352B7B06">
        <w:rPr>
          <w:rFonts w:ascii="Arial" w:eastAsia="Arial" w:hAnsi="Arial" w:cs="Arial"/>
          <w:lang w:val="en-AU"/>
        </w:rPr>
        <w:t>.</w:t>
      </w:r>
      <w:r w:rsidR="5A87DAA2" w:rsidRPr="352B7B06">
        <w:rPr>
          <w:rFonts w:ascii="Arial" w:eastAsia="Arial" w:hAnsi="Arial" w:cs="Arial"/>
          <w:lang w:val="en-AU"/>
        </w:rPr>
        <w:t xml:space="preserve"> Long </w:t>
      </w:r>
      <w:r w:rsidRPr="352B7B06">
        <w:rPr>
          <w:rFonts w:ascii="Arial" w:eastAsia="Arial" w:hAnsi="Arial" w:cs="Arial"/>
        </w:rPr>
        <w:t xml:space="preserve"> </w:t>
      </w:r>
      <w:r w:rsidRPr="352B7B06">
        <w:rPr>
          <w:rFonts w:ascii="Arial" w:eastAsia="Arial" w:hAnsi="Arial" w:cs="Arial"/>
          <w:lang w:val="en-AU"/>
        </w:rPr>
        <w:t xml:space="preserve">completed individual assessments and convened on Thursday 1 </w:t>
      </w:r>
      <w:r w:rsidRPr="352B7B06">
        <w:rPr>
          <w:rFonts w:ascii="Arial" w:eastAsia="Arial" w:hAnsi="Arial" w:cs="Arial"/>
          <w:lang w:val="en-AU"/>
        </w:rPr>
        <w:lastRenderedPageBreak/>
        <w:t>October 2026 to discuss the findings.</w:t>
      </w:r>
      <w:r w:rsidR="05389AE6" w:rsidRPr="352B7B06">
        <w:rPr>
          <w:rFonts w:ascii="Arial" w:eastAsia="Arial" w:hAnsi="Arial" w:cs="Arial"/>
          <w:lang w:val="en-AU"/>
        </w:rPr>
        <w:t xml:space="preserve"> </w:t>
      </w:r>
      <w:r w:rsidR="00AF61AA" w:rsidRPr="352B7B06">
        <w:rPr>
          <w:rFonts w:ascii="Arial" w:eastAsia="Arial" w:hAnsi="Arial" w:cs="Arial"/>
          <w:lang w:val="en-AU"/>
        </w:rPr>
        <w:t xml:space="preserve">Both submissions received were assessed as compliant and </w:t>
      </w:r>
      <w:r w:rsidR="217F9543" w:rsidRPr="352B7B06">
        <w:rPr>
          <w:rFonts w:ascii="Arial" w:eastAsia="Arial" w:hAnsi="Arial" w:cs="Arial"/>
          <w:lang w:val="en-AU"/>
        </w:rPr>
        <w:t xml:space="preserve">warranted </w:t>
      </w:r>
      <w:r w:rsidR="00AF61AA" w:rsidRPr="352B7B06">
        <w:rPr>
          <w:rFonts w:ascii="Arial" w:eastAsia="Arial" w:hAnsi="Arial" w:cs="Arial"/>
          <w:lang w:val="en-AU"/>
        </w:rPr>
        <w:t>further consideration.</w:t>
      </w:r>
    </w:p>
    <w:p w14:paraId="66C5DB99"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b/>
          <w:bCs/>
          <w:lang w:val="en-AU"/>
        </w:rPr>
        <w:t xml:space="preserve"> </w:t>
      </w:r>
    </w:p>
    <w:p w14:paraId="4F86760A" w14:textId="77777777" w:rsidR="1F4916A8" w:rsidRDefault="00AF61AA"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rPr>
        <w:t>Both submissions presented two options each, as attached in</w:t>
      </w:r>
      <w:r w:rsidR="25767843" w:rsidRPr="3BAE0C6F">
        <w:rPr>
          <w:rFonts w:ascii="Arial" w:eastAsia="Arial" w:hAnsi="Arial" w:cs="Arial"/>
        </w:rPr>
        <w:t xml:space="preserve"> confidential</w:t>
      </w:r>
      <w:r w:rsidR="1501F470" w:rsidRPr="3BAE0C6F">
        <w:rPr>
          <w:rFonts w:ascii="Arial" w:eastAsia="Arial" w:hAnsi="Arial" w:cs="Arial"/>
        </w:rPr>
        <w:t xml:space="preserve"> </w:t>
      </w:r>
      <w:r w:rsidR="1FA4066C" w:rsidRPr="3BAE0C6F">
        <w:rPr>
          <w:rFonts w:ascii="Arial" w:eastAsia="Arial" w:hAnsi="Arial" w:cs="Arial"/>
          <w:i/>
          <w:iCs/>
        </w:rPr>
        <w:t>Attachment 7.1.1</w:t>
      </w:r>
      <w:r w:rsidRPr="3BAE0C6F">
        <w:rPr>
          <w:rFonts w:ascii="Arial" w:eastAsia="Arial" w:hAnsi="Arial" w:cs="Arial"/>
          <w:i/>
          <w:iCs/>
        </w:rPr>
        <w:t xml:space="preserve"> – Tender Pricing Evaluation.</w:t>
      </w:r>
      <w:r w:rsidR="157D3F20" w:rsidRPr="3BAE0C6F">
        <w:rPr>
          <w:rFonts w:ascii="Arial" w:eastAsia="Arial" w:hAnsi="Arial" w:cs="Arial"/>
          <w:i/>
          <w:iCs/>
        </w:rPr>
        <w:t xml:space="preserve"> </w:t>
      </w:r>
      <w:r w:rsidR="5CB22917" w:rsidRPr="3BAE0C6F">
        <w:rPr>
          <w:rFonts w:ascii="Arial" w:eastAsia="Arial" w:hAnsi="Arial" w:cs="Arial"/>
        </w:rPr>
        <w:t xml:space="preserve"> </w:t>
      </w:r>
    </w:p>
    <w:p w14:paraId="746B4854" w14:textId="77777777" w:rsidR="3BAE0C6F" w:rsidRDefault="3BAE0C6F" w:rsidP="3BAE0C6F">
      <w:pPr>
        <w:tabs>
          <w:tab w:val="left" w:pos="567"/>
          <w:tab w:val="left" w:pos="1080"/>
          <w:tab w:val="left" w:pos="2016"/>
          <w:tab w:val="left" w:pos="2592"/>
          <w:tab w:val="left" w:pos="3168"/>
        </w:tabs>
        <w:spacing w:line="257" w:lineRule="auto"/>
        <w:rPr>
          <w:rFonts w:ascii="Arial" w:eastAsia="Arial" w:hAnsi="Arial" w:cs="Arial"/>
        </w:rPr>
      </w:pPr>
    </w:p>
    <w:p w14:paraId="52C2B188" w14:textId="77777777" w:rsidR="5CB22917" w:rsidRDefault="00AF61AA" w:rsidP="3BAE0C6F">
      <w:pPr>
        <w:numPr>
          <w:ilvl w:val="0"/>
          <w:numId w:val="3"/>
        </w:numPr>
        <w:tabs>
          <w:tab w:val="left" w:pos="567"/>
          <w:tab w:val="left" w:pos="1080"/>
          <w:tab w:val="left" w:pos="2016"/>
          <w:tab w:val="left" w:pos="2592"/>
          <w:tab w:val="left" w:pos="3168"/>
        </w:tabs>
        <w:spacing w:line="257" w:lineRule="auto"/>
        <w:contextualSpacing/>
        <w:rPr>
          <w:rFonts w:ascii="Arial" w:eastAsia="Arial" w:hAnsi="Arial" w:cs="Arial"/>
        </w:rPr>
      </w:pPr>
      <w:r w:rsidRPr="3BAE0C6F">
        <w:rPr>
          <w:rFonts w:ascii="Arial" w:eastAsia="Arial" w:hAnsi="Arial" w:cs="Arial"/>
          <w:b/>
          <w:bCs/>
        </w:rPr>
        <w:t>Proponent A</w:t>
      </w:r>
      <w:r w:rsidR="157D3F20" w:rsidRPr="3BAE0C6F">
        <w:rPr>
          <w:rFonts w:ascii="Arial" w:eastAsia="Arial" w:hAnsi="Arial" w:cs="Arial"/>
          <w:b/>
          <w:bCs/>
        </w:rPr>
        <w:t xml:space="preserve"> </w:t>
      </w:r>
      <w:r w:rsidR="157D3F20" w:rsidRPr="3BAE0C6F">
        <w:rPr>
          <w:rFonts w:ascii="Arial" w:eastAsia="Arial" w:hAnsi="Arial" w:cs="Arial"/>
        </w:rPr>
        <w:t xml:space="preserve">proposed a fixed lease option for Option 1 and a shared revenue option for Option 2. </w:t>
      </w:r>
    </w:p>
    <w:p w14:paraId="1221815B" w14:textId="77777777" w:rsidR="22B4FCCF" w:rsidRDefault="00AF61AA" w:rsidP="3BAE0C6F">
      <w:pPr>
        <w:numPr>
          <w:ilvl w:val="0"/>
          <w:numId w:val="3"/>
        </w:numPr>
        <w:tabs>
          <w:tab w:val="left" w:pos="567"/>
          <w:tab w:val="left" w:pos="1080"/>
          <w:tab w:val="left" w:pos="2016"/>
          <w:tab w:val="left" w:pos="2592"/>
          <w:tab w:val="left" w:pos="3168"/>
        </w:tabs>
        <w:spacing w:line="257" w:lineRule="auto"/>
        <w:contextualSpacing/>
        <w:rPr>
          <w:rFonts w:ascii="Arial" w:eastAsia="Arial" w:hAnsi="Arial" w:cs="Arial"/>
        </w:rPr>
      </w:pPr>
      <w:r w:rsidRPr="3BAE0C6F">
        <w:rPr>
          <w:rFonts w:ascii="Arial" w:eastAsia="Arial" w:hAnsi="Arial" w:cs="Arial"/>
          <w:b/>
          <w:bCs/>
        </w:rPr>
        <w:t xml:space="preserve">Proponent B </w:t>
      </w:r>
      <w:r w:rsidR="24770D05" w:rsidRPr="3BAE0C6F">
        <w:rPr>
          <w:rFonts w:ascii="Arial" w:eastAsia="Arial" w:hAnsi="Arial" w:cs="Arial"/>
        </w:rPr>
        <w:t>proposed</w:t>
      </w:r>
      <w:r w:rsidR="157D3F20" w:rsidRPr="3BAE0C6F">
        <w:rPr>
          <w:rFonts w:ascii="Arial" w:eastAsia="Arial" w:hAnsi="Arial" w:cs="Arial"/>
        </w:rPr>
        <w:t xml:space="preserve"> a </w:t>
      </w:r>
      <w:r w:rsidR="2E85AF9D" w:rsidRPr="3BAE0C6F">
        <w:rPr>
          <w:rFonts w:ascii="Arial" w:eastAsia="Arial" w:hAnsi="Arial" w:cs="Arial"/>
        </w:rPr>
        <w:t>5-year</w:t>
      </w:r>
      <w:r w:rsidR="157D3F20" w:rsidRPr="3BAE0C6F">
        <w:rPr>
          <w:rFonts w:ascii="Arial" w:eastAsia="Arial" w:hAnsi="Arial" w:cs="Arial"/>
        </w:rPr>
        <w:t xml:space="preserve"> lease with a </w:t>
      </w:r>
      <w:r w:rsidR="388ABB47" w:rsidRPr="3BAE0C6F">
        <w:rPr>
          <w:rFonts w:ascii="Arial" w:eastAsia="Arial" w:hAnsi="Arial" w:cs="Arial"/>
        </w:rPr>
        <w:t>5-year</w:t>
      </w:r>
      <w:r w:rsidR="157D3F20" w:rsidRPr="3BAE0C6F">
        <w:rPr>
          <w:rFonts w:ascii="Arial" w:eastAsia="Arial" w:hAnsi="Arial" w:cs="Arial"/>
        </w:rPr>
        <w:t xml:space="preserve"> option </w:t>
      </w:r>
      <w:r w:rsidR="6A71ECBF" w:rsidRPr="3BAE0C6F">
        <w:rPr>
          <w:rFonts w:ascii="Arial" w:eastAsia="Arial" w:hAnsi="Arial" w:cs="Arial"/>
        </w:rPr>
        <w:t xml:space="preserve">for Option 1 and a </w:t>
      </w:r>
      <w:r w:rsidR="29BAFF70" w:rsidRPr="3BAE0C6F">
        <w:rPr>
          <w:rFonts w:ascii="Arial" w:eastAsia="Arial" w:hAnsi="Arial" w:cs="Arial"/>
        </w:rPr>
        <w:t>10-year</w:t>
      </w:r>
      <w:r w:rsidR="6A71ECBF" w:rsidRPr="3BAE0C6F">
        <w:rPr>
          <w:rFonts w:ascii="Arial" w:eastAsia="Arial" w:hAnsi="Arial" w:cs="Arial"/>
        </w:rPr>
        <w:t xml:space="preserve"> lease with three (3) further </w:t>
      </w:r>
      <w:r w:rsidR="0D8525B8" w:rsidRPr="3BAE0C6F">
        <w:rPr>
          <w:rFonts w:ascii="Arial" w:eastAsia="Arial" w:hAnsi="Arial" w:cs="Arial"/>
        </w:rPr>
        <w:t>5-year</w:t>
      </w:r>
      <w:r w:rsidR="6A71ECBF" w:rsidRPr="3BAE0C6F">
        <w:rPr>
          <w:rFonts w:ascii="Arial" w:eastAsia="Arial" w:hAnsi="Arial" w:cs="Arial"/>
        </w:rPr>
        <w:t xml:space="preserve"> terms for Option 2.</w:t>
      </w:r>
      <w:r w:rsidR="77E97DC7" w:rsidRPr="3BAE0C6F">
        <w:rPr>
          <w:rFonts w:ascii="Arial" w:eastAsia="Arial" w:hAnsi="Arial" w:cs="Arial"/>
        </w:rPr>
        <w:t xml:space="preserve"> </w:t>
      </w:r>
    </w:p>
    <w:p w14:paraId="2A6C3675" w14:textId="77777777" w:rsidR="3BAE0C6F" w:rsidRDefault="3BAE0C6F" w:rsidP="3BAE0C6F">
      <w:pPr>
        <w:tabs>
          <w:tab w:val="left" w:pos="567"/>
          <w:tab w:val="left" w:pos="1080"/>
          <w:tab w:val="left" w:pos="2016"/>
          <w:tab w:val="left" w:pos="2592"/>
          <w:tab w:val="left" w:pos="3168"/>
        </w:tabs>
        <w:spacing w:line="257" w:lineRule="auto"/>
        <w:rPr>
          <w:rFonts w:ascii="Arial" w:eastAsia="Arial" w:hAnsi="Arial" w:cs="Arial"/>
        </w:rPr>
      </w:pPr>
    </w:p>
    <w:p w14:paraId="1471FB67" w14:textId="77777777" w:rsidR="65FECA51" w:rsidRDefault="6F801BE4" w:rsidP="4261F632">
      <w:pPr>
        <w:tabs>
          <w:tab w:val="left" w:pos="567"/>
          <w:tab w:val="left" w:pos="1080"/>
          <w:tab w:val="left" w:pos="2016"/>
          <w:tab w:val="left" w:pos="2592"/>
          <w:tab w:val="left" w:pos="3168"/>
        </w:tabs>
        <w:spacing w:line="257" w:lineRule="auto"/>
        <w:rPr>
          <w:rFonts w:ascii="Arial" w:eastAsia="Arial" w:hAnsi="Arial" w:cs="Arial"/>
          <w:strike/>
        </w:rPr>
      </w:pPr>
      <w:r w:rsidRPr="4261F632">
        <w:rPr>
          <w:rFonts w:ascii="Arial" w:eastAsia="Arial" w:hAnsi="Arial" w:cs="Arial"/>
        </w:rPr>
        <w:t xml:space="preserve">Following completion of the assessment, </w:t>
      </w:r>
      <w:r w:rsidRPr="4261F632">
        <w:rPr>
          <w:rFonts w:ascii="Arial" w:eastAsia="Arial" w:hAnsi="Arial" w:cs="Arial"/>
          <w:i/>
          <w:iCs/>
        </w:rPr>
        <w:t>(A</w:t>
      </w:r>
      <w:r w:rsidR="50B24E5B" w:rsidRPr="4261F632">
        <w:rPr>
          <w:rFonts w:ascii="Arial" w:eastAsia="Arial" w:hAnsi="Arial" w:cs="Arial"/>
          <w:i/>
          <w:iCs/>
        </w:rPr>
        <w:t>ttachment</w:t>
      </w:r>
      <w:r w:rsidRPr="4261F632">
        <w:rPr>
          <w:rFonts w:ascii="Arial" w:eastAsia="Arial" w:hAnsi="Arial" w:cs="Arial"/>
          <w:i/>
          <w:iCs/>
        </w:rPr>
        <w:t xml:space="preserve"> </w:t>
      </w:r>
      <w:r w:rsidR="1ABAF078" w:rsidRPr="4261F632">
        <w:rPr>
          <w:rFonts w:ascii="Arial" w:eastAsia="Arial" w:hAnsi="Arial" w:cs="Arial"/>
          <w:i/>
          <w:iCs/>
        </w:rPr>
        <w:t>7.1.</w:t>
      </w:r>
      <w:r w:rsidRPr="4261F632">
        <w:rPr>
          <w:rFonts w:ascii="Arial" w:eastAsia="Arial" w:hAnsi="Arial" w:cs="Arial"/>
          <w:i/>
          <w:iCs/>
        </w:rPr>
        <w:t>2 – Evaluation Report)</w:t>
      </w:r>
      <w:r w:rsidRPr="4261F632">
        <w:rPr>
          <w:rFonts w:ascii="Arial" w:eastAsia="Arial" w:hAnsi="Arial" w:cs="Arial"/>
        </w:rPr>
        <w:t xml:space="preserve"> clarification interviews and reference checks (where applicable)</w:t>
      </w:r>
      <w:r w:rsidR="2CEE1254" w:rsidRPr="4261F632">
        <w:rPr>
          <w:rFonts w:ascii="Arial" w:eastAsia="Arial" w:hAnsi="Arial" w:cs="Arial"/>
        </w:rPr>
        <w:t xml:space="preserve"> occurred and</w:t>
      </w:r>
      <w:r w:rsidRPr="4261F632">
        <w:rPr>
          <w:rFonts w:ascii="Arial" w:eastAsia="Arial" w:hAnsi="Arial" w:cs="Arial"/>
        </w:rPr>
        <w:t xml:space="preserve"> the evaluation panel determined that </w:t>
      </w:r>
      <w:r w:rsidR="06FE6090" w:rsidRPr="4261F632">
        <w:rPr>
          <w:rFonts w:ascii="Arial" w:eastAsia="Arial" w:hAnsi="Arial" w:cs="Arial"/>
          <w:b/>
          <w:bCs/>
        </w:rPr>
        <w:t>Proponent B</w:t>
      </w:r>
      <w:r w:rsidRPr="4261F632">
        <w:rPr>
          <w:rFonts w:ascii="Arial" w:eastAsia="Arial" w:hAnsi="Arial" w:cs="Arial"/>
          <w:b/>
          <w:bCs/>
        </w:rPr>
        <w:t xml:space="preserve"> </w:t>
      </w:r>
      <w:r w:rsidRPr="4261F632">
        <w:rPr>
          <w:rFonts w:ascii="Arial" w:eastAsia="Arial" w:hAnsi="Arial" w:cs="Arial"/>
        </w:rPr>
        <w:t>represented the strongest overall submission with their Option 1 proposa</w:t>
      </w:r>
      <w:r w:rsidR="5CBBC133" w:rsidRPr="4261F632">
        <w:rPr>
          <w:rFonts w:ascii="Arial" w:eastAsia="Arial" w:hAnsi="Arial" w:cs="Arial"/>
        </w:rPr>
        <w:t>l</w:t>
      </w:r>
      <w:r w:rsidR="7C82AF8E" w:rsidRPr="4261F632">
        <w:rPr>
          <w:rFonts w:ascii="Arial" w:eastAsia="Arial" w:hAnsi="Arial" w:cs="Arial"/>
        </w:rPr>
        <w:t>,</w:t>
      </w:r>
      <w:r w:rsidR="5CBBC133" w:rsidRPr="4261F632">
        <w:rPr>
          <w:rFonts w:ascii="Arial" w:eastAsia="Arial" w:hAnsi="Arial" w:cs="Arial"/>
        </w:rPr>
        <w:t xml:space="preserve"> </w:t>
      </w:r>
      <w:r w:rsidR="7AD955E3" w:rsidRPr="4261F632">
        <w:rPr>
          <w:rFonts w:ascii="Arial" w:eastAsia="Arial" w:hAnsi="Arial" w:cs="Arial"/>
        </w:rPr>
        <w:t xml:space="preserve">with </w:t>
      </w:r>
      <w:r w:rsidR="7DDB9667" w:rsidRPr="4261F632">
        <w:rPr>
          <w:rFonts w:ascii="Arial" w:eastAsia="Arial" w:hAnsi="Arial" w:cs="Arial"/>
          <w:b/>
          <w:bCs/>
        </w:rPr>
        <w:t>Proponent</w:t>
      </w:r>
      <w:r w:rsidR="190802C8" w:rsidRPr="4261F632">
        <w:rPr>
          <w:rFonts w:ascii="Arial" w:eastAsia="Arial" w:hAnsi="Arial" w:cs="Arial"/>
          <w:b/>
          <w:bCs/>
        </w:rPr>
        <w:t xml:space="preserve"> B</w:t>
      </w:r>
      <w:r w:rsidRPr="4261F632">
        <w:rPr>
          <w:rFonts w:ascii="Arial" w:eastAsia="Arial" w:hAnsi="Arial" w:cs="Arial"/>
          <w:b/>
          <w:bCs/>
        </w:rPr>
        <w:t>’s</w:t>
      </w:r>
      <w:r w:rsidRPr="4261F632">
        <w:rPr>
          <w:rFonts w:ascii="Arial" w:eastAsia="Arial" w:hAnsi="Arial" w:cs="Arial"/>
        </w:rPr>
        <w:t xml:space="preserve"> </w:t>
      </w:r>
      <w:r w:rsidR="5705589B" w:rsidRPr="4261F632">
        <w:rPr>
          <w:rFonts w:ascii="Arial" w:eastAsia="Arial" w:hAnsi="Arial" w:cs="Arial"/>
        </w:rPr>
        <w:t xml:space="preserve">offering </w:t>
      </w:r>
      <w:r w:rsidR="5A1AB32B" w:rsidRPr="4261F632">
        <w:rPr>
          <w:rFonts w:ascii="Arial" w:eastAsia="Arial" w:hAnsi="Arial" w:cs="Arial"/>
        </w:rPr>
        <w:t xml:space="preserve">demonstrating the </w:t>
      </w:r>
      <w:r w:rsidRPr="4261F632">
        <w:rPr>
          <w:rFonts w:ascii="Arial" w:eastAsia="Arial" w:hAnsi="Arial" w:cs="Arial"/>
        </w:rPr>
        <w:t>ability to provide a more diverse commercial model</w:t>
      </w:r>
      <w:r w:rsidR="14C5200A" w:rsidRPr="4261F632">
        <w:rPr>
          <w:rFonts w:ascii="Arial" w:eastAsia="Arial" w:hAnsi="Arial" w:cs="Arial"/>
        </w:rPr>
        <w:t>.</w:t>
      </w:r>
    </w:p>
    <w:p w14:paraId="73C64A2C" w14:textId="77777777" w:rsidR="3BAE0C6F" w:rsidRDefault="3BAE0C6F" w:rsidP="3BAE0C6F">
      <w:pPr>
        <w:tabs>
          <w:tab w:val="left" w:pos="567"/>
          <w:tab w:val="left" w:pos="1080"/>
          <w:tab w:val="left" w:pos="2016"/>
          <w:tab w:val="left" w:pos="2592"/>
          <w:tab w:val="left" w:pos="3168"/>
        </w:tabs>
        <w:spacing w:line="257" w:lineRule="auto"/>
        <w:rPr>
          <w:rFonts w:ascii="Arial" w:eastAsia="Arial" w:hAnsi="Arial" w:cs="Arial"/>
        </w:rPr>
      </w:pPr>
    </w:p>
    <w:p w14:paraId="19187D30" w14:textId="77777777" w:rsidR="1F4916A8" w:rsidRDefault="00AF61AA" w:rsidP="3BAE0C6F">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color w:val="000000" w:themeColor="text1"/>
          <w:lang w:val="en-AU"/>
        </w:rPr>
        <w:t xml:space="preserve">The successful proponent </w:t>
      </w:r>
      <w:r w:rsidR="6F03A838" w:rsidRPr="352B7B06">
        <w:rPr>
          <w:rFonts w:ascii="Arial" w:eastAsia="Arial" w:hAnsi="Arial" w:cs="Arial"/>
          <w:color w:val="000000" w:themeColor="text1"/>
          <w:lang w:val="en-AU"/>
        </w:rPr>
        <w:t>has</w:t>
      </w:r>
      <w:r w:rsidRPr="352B7B06">
        <w:rPr>
          <w:rFonts w:ascii="Arial" w:eastAsia="Arial" w:hAnsi="Arial" w:cs="Arial"/>
          <w:color w:val="000000" w:themeColor="text1"/>
          <w:lang w:val="en-AU"/>
        </w:rPr>
        <w:t xml:space="preserve"> provide</w:t>
      </w:r>
      <w:r w:rsidR="2AC1A9BA" w:rsidRPr="352B7B06">
        <w:rPr>
          <w:rFonts w:ascii="Arial" w:eastAsia="Arial" w:hAnsi="Arial" w:cs="Arial"/>
          <w:color w:val="000000" w:themeColor="text1"/>
          <w:lang w:val="en-AU"/>
        </w:rPr>
        <w:t>d</w:t>
      </w:r>
      <w:r w:rsidRPr="352B7B06">
        <w:rPr>
          <w:rFonts w:ascii="Arial" w:eastAsia="Arial" w:hAnsi="Arial" w:cs="Arial"/>
          <w:color w:val="000000" w:themeColor="text1"/>
          <w:lang w:val="en-AU"/>
        </w:rPr>
        <w:t xml:space="preserve"> a more thorough project plan based on their resourcing, which will inform the Town's </w:t>
      </w:r>
      <w:r w:rsidR="64890F3E" w:rsidRPr="352B7B06">
        <w:rPr>
          <w:rFonts w:ascii="Arial" w:eastAsia="Arial" w:hAnsi="Arial" w:cs="Arial"/>
          <w:color w:val="000000" w:themeColor="text1"/>
          <w:lang w:val="en-AU"/>
        </w:rPr>
        <w:t>communications</w:t>
      </w:r>
      <w:r w:rsidRPr="352B7B06">
        <w:rPr>
          <w:rFonts w:ascii="Arial" w:eastAsia="Arial" w:hAnsi="Arial" w:cs="Arial"/>
          <w:color w:val="000000" w:themeColor="text1"/>
          <w:lang w:val="en-AU"/>
        </w:rPr>
        <w:t xml:space="preserve"> plan. </w:t>
      </w:r>
      <w:r w:rsidR="530BC036" w:rsidRPr="352B7B06">
        <w:rPr>
          <w:rFonts w:ascii="Arial" w:eastAsia="Arial" w:hAnsi="Arial" w:cs="Arial"/>
        </w:rPr>
        <w:t xml:space="preserve">Lease terms will need to be approved by the Minister for </w:t>
      </w:r>
      <w:r w:rsidR="2C12A08F" w:rsidRPr="352B7B06">
        <w:rPr>
          <w:rFonts w:ascii="Arial" w:eastAsia="Arial" w:hAnsi="Arial" w:cs="Arial"/>
        </w:rPr>
        <w:t xml:space="preserve">Planning and </w:t>
      </w:r>
      <w:r w:rsidR="530BC036" w:rsidRPr="352B7B06">
        <w:rPr>
          <w:rFonts w:ascii="Arial" w:eastAsia="Arial" w:hAnsi="Arial" w:cs="Arial"/>
        </w:rPr>
        <w:t>Lands, should a term greater than 21 years be sought</w:t>
      </w:r>
      <w:r w:rsidR="6F44D4BA" w:rsidRPr="352B7B06">
        <w:rPr>
          <w:rFonts w:ascii="Arial" w:eastAsia="Arial" w:hAnsi="Arial" w:cs="Arial"/>
        </w:rPr>
        <w:t xml:space="preserve"> by </w:t>
      </w:r>
      <w:r w:rsidR="204851EE" w:rsidRPr="352B7B06">
        <w:rPr>
          <w:rFonts w:ascii="Arial" w:eastAsia="Arial" w:hAnsi="Arial" w:cs="Arial"/>
        </w:rPr>
        <w:t>P</w:t>
      </w:r>
      <w:r w:rsidR="6F44D4BA" w:rsidRPr="352B7B06">
        <w:rPr>
          <w:rFonts w:ascii="Arial" w:eastAsia="Arial" w:hAnsi="Arial" w:cs="Arial"/>
        </w:rPr>
        <w:t>roponent B. I</w:t>
      </w:r>
      <w:r w:rsidR="530BC036" w:rsidRPr="352B7B06">
        <w:rPr>
          <w:rFonts w:ascii="Arial" w:eastAsia="Arial" w:hAnsi="Arial" w:cs="Arial"/>
        </w:rPr>
        <w:t xml:space="preserve">t is </w:t>
      </w:r>
      <w:r w:rsidR="6FC0B0CB" w:rsidRPr="352B7B06">
        <w:rPr>
          <w:rFonts w:ascii="Arial" w:eastAsia="Arial" w:hAnsi="Arial" w:cs="Arial"/>
        </w:rPr>
        <w:t xml:space="preserve">not confirmed </w:t>
      </w:r>
      <w:r w:rsidR="530BC036" w:rsidRPr="352B7B06">
        <w:rPr>
          <w:rFonts w:ascii="Arial" w:eastAsia="Arial" w:hAnsi="Arial" w:cs="Arial"/>
        </w:rPr>
        <w:t xml:space="preserve">whether a lease of </w:t>
      </w:r>
      <w:r w:rsidR="4ACA574E" w:rsidRPr="352B7B06">
        <w:rPr>
          <w:rFonts w:ascii="Arial" w:eastAsia="Arial" w:hAnsi="Arial" w:cs="Arial"/>
        </w:rPr>
        <w:t xml:space="preserve">this </w:t>
      </w:r>
      <w:r w:rsidR="530BC036" w:rsidRPr="352B7B06">
        <w:rPr>
          <w:rFonts w:ascii="Arial" w:eastAsia="Arial" w:hAnsi="Arial" w:cs="Arial"/>
        </w:rPr>
        <w:t>length is sought</w:t>
      </w:r>
      <w:r w:rsidR="2F03B578" w:rsidRPr="352B7B06">
        <w:rPr>
          <w:rFonts w:ascii="Arial" w:eastAsia="Arial" w:hAnsi="Arial" w:cs="Arial"/>
        </w:rPr>
        <w:t>, however</w:t>
      </w:r>
      <w:r w:rsidR="43BCB2B4" w:rsidRPr="352B7B06">
        <w:rPr>
          <w:rFonts w:ascii="Arial" w:eastAsia="Arial" w:hAnsi="Arial" w:cs="Arial"/>
        </w:rPr>
        <w:t xml:space="preserve"> some modelling </w:t>
      </w:r>
      <w:r w:rsidR="722F9233" w:rsidRPr="352B7B06">
        <w:rPr>
          <w:rFonts w:ascii="Arial" w:eastAsia="Arial" w:hAnsi="Arial" w:cs="Arial"/>
        </w:rPr>
        <w:t xml:space="preserve">presented by Proponent B </w:t>
      </w:r>
      <w:r w:rsidR="43BCB2B4" w:rsidRPr="352B7B06">
        <w:rPr>
          <w:rFonts w:ascii="Arial" w:eastAsia="Arial" w:hAnsi="Arial" w:cs="Arial"/>
        </w:rPr>
        <w:t>includ</w:t>
      </w:r>
      <w:r w:rsidR="6CB5824C" w:rsidRPr="352B7B06">
        <w:rPr>
          <w:rFonts w:ascii="Arial" w:eastAsia="Arial" w:hAnsi="Arial" w:cs="Arial"/>
        </w:rPr>
        <w:t xml:space="preserve">ed </w:t>
      </w:r>
      <w:r w:rsidR="43BCB2B4" w:rsidRPr="352B7B06">
        <w:rPr>
          <w:rFonts w:ascii="Arial" w:eastAsia="Arial" w:hAnsi="Arial" w:cs="Arial"/>
        </w:rPr>
        <w:t>a lease term extending to 25 years</w:t>
      </w:r>
      <w:r w:rsidR="530BC036" w:rsidRPr="352B7B06">
        <w:rPr>
          <w:rFonts w:ascii="Arial" w:eastAsia="Arial" w:hAnsi="Arial" w:cs="Arial"/>
        </w:rPr>
        <w:t xml:space="preserve">. </w:t>
      </w:r>
    </w:p>
    <w:p w14:paraId="5B875003" w14:textId="77777777" w:rsidR="1F4916A8" w:rsidRDefault="1F4916A8" w:rsidP="352B7B06">
      <w:pPr>
        <w:tabs>
          <w:tab w:val="left" w:pos="567"/>
          <w:tab w:val="left" w:pos="1080"/>
          <w:tab w:val="left" w:pos="2016"/>
          <w:tab w:val="left" w:pos="2592"/>
          <w:tab w:val="left" w:pos="3168"/>
        </w:tabs>
        <w:spacing w:line="257" w:lineRule="auto"/>
        <w:rPr>
          <w:rFonts w:ascii="Arial" w:eastAsia="Arial" w:hAnsi="Arial" w:cs="Arial"/>
        </w:rPr>
      </w:pPr>
    </w:p>
    <w:p w14:paraId="7115580E" w14:textId="77777777" w:rsidR="1F4916A8" w:rsidRDefault="530BC036" w:rsidP="352B7B06">
      <w:pPr>
        <w:tabs>
          <w:tab w:val="left" w:pos="567"/>
          <w:tab w:val="left" w:pos="1080"/>
          <w:tab w:val="left" w:pos="2016"/>
          <w:tab w:val="left" w:pos="2592"/>
          <w:tab w:val="left" w:pos="3168"/>
        </w:tabs>
        <w:spacing w:line="257" w:lineRule="auto"/>
        <w:rPr>
          <w:rFonts w:ascii="Arial" w:eastAsia="Arial" w:hAnsi="Arial" w:cs="Arial"/>
        </w:rPr>
      </w:pPr>
      <w:r w:rsidRPr="352B7B06">
        <w:rPr>
          <w:rFonts w:ascii="Arial" w:eastAsia="Arial" w:hAnsi="Arial" w:cs="Arial"/>
        </w:rPr>
        <w:t xml:space="preserve">Should Council approve the recommendations contained within this report, lease terms will be </w:t>
      </w:r>
      <w:r w:rsidR="58758321" w:rsidRPr="352B7B06">
        <w:rPr>
          <w:rFonts w:ascii="Arial" w:eastAsia="Arial" w:hAnsi="Arial" w:cs="Arial"/>
        </w:rPr>
        <w:t xml:space="preserve">negotiated, </w:t>
      </w:r>
      <w:r w:rsidR="5D0ED4E3" w:rsidRPr="352B7B06">
        <w:rPr>
          <w:rFonts w:ascii="Arial" w:eastAsia="Arial" w:hAnsi="Arial" w:cs="Arial"/>
        </w:rPr>
        <w:t xml:space="preserve">again </w:t>
      </w:r>
      <w:r w:rsidR="58758321" w:rsidRPr="352B7B06">
        <w:rPr>
          <w:rFonts w:ascii="Arial" w:eastAsia="Arial" w:hAnsi="Arial" w:cs="Arial"/>
        </w:rPr>
        <w:t>noting that as</w:t>
      </w:r>
      <w:r w:rsidR="24AB0A2F" w:rsidRPr="352B7B06">
        <w:rPr>
          <w:rFonts w:ascii="Arial" w:eastAsia="Arial" w:hAnsi="Arial" w:cs="Arial"/>
        </w:rPr>
        <w:t xml:space="preserve"> </w:t>
      </w:r>
      <w:r w:rsidR="24AB0A2F" w:rsidRPr="352B7B06">
        <w:rPr>
          <w:rFonts w:ascii="Arial" w:eastAsia="Arial" w:hAnsi="Arial" w:cs="Arial"/>
          <w:color w:val="000000" w:themeColor="text1"/>
          <w:lang w:val="en-AU"/>
        </w:rPr>
        <w:t xml:space="preserve">a proposed third-party lease or licence, and that the preferred proponent has indicated a commercial for profit arrangement, . </w:t>
      </w:r>
      <w:r w:rsidR="0A1FF5B6" w:rsidRPr="352B7B06">
        <w:rPr>
          <w:rFonts w:ascii="Arial" w:eastAsia="Arial" w:hAnsi="Arial" w:cs="Arial"/>
          <w:color w:val="000000" w:themeColor="text1"/>
          <w:lang w:val="en-AU"/>
        </w:rPr>
        <w:t xml:space="preserve">The lease terms will need to be approved by both the Department Planning Lands and Heritage (DPLH) and the Minister for Lands. </w:t>
      </w:r>
      <w:r w:rsidR="24AB0A2F" w:rsidRPr="352B7B06">
        <w:rPr>
          <w:rFonts w:ascii="Arial" w:eastAsia="Arial" w:hAnsi="Arial" w:cs="Arial"/>
          <w:color w:val="000000" w:themeColor="text1"/>
          <w:lang w:val="en-AU"/>
        </w:rPr>
        <w:t>Early engagement with DPLH in this regard has already commenced.</w:t>
      </w:r>
      <w:r w:rsidR="24AB0A2F" w:rsidRPr="352B7B06">
        <w:rPr>
          <w:rFonts w:ascii="Arial" w:eastAsia="Arial" w:hAnsi="Arial" w:cs="Arial"/>
        </w:rPr>
        <w:t xml:space="preserve"> </w:t>
      </w:r>
    </w:p>
    <w:p w14:paraId="5AE0108A" w14:textId="77777777" w:rsidR="3DAF2382" w:rsidRDefault="3DAF2382" w:rsidP="3DAF2382">
      <w:pPr>
        <w:tabs>
          <w:tab w:val="left" w:pos="567"/>
          <w:tab w:val="left" w:pos="1080"/>
          <w:tab w:val="left" w:pos="2016"/>
          <w:tab w:val="left" w:pos="2592"/>
          <w:tab w:val="left" w:pos="3168"/>
        </w:tabs>
        <w:spacing w:line="257" w:lineRule="auto"/>
        <w:rPr>
          <w:rFonts w:ascii="Arial" w:eastAsia="Arial" w:hAnsi="Arial" w:cs="Arial"/>
          <w:color w:val="000000"/>
          <w:lang w:val="en-AU"/>
        </w:rPr>
      </w:pPr>
    </w:p>
    <w:p w14:paraId="60E756EC" w14:textId="77777777" w:rsidR="1F4916A8" w:rsidRDefault="5F99B4F5" w:rsidP="352B7B06">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color w:val="000000" w:themeColor="text1"/>
          <w:lang w:val="en-AU"/>
        </w:rPr>
        <w:t xml:space="preserve">It is proposed that </w:t>
      </w:r>
      <w:r w:rsidR="0515B6D3" w:rsidRPr="352B7B06">
        <w:rPr>
          <w:rFonts w:ascii="Arial" w:eastAsia="Arial" w:hAnsi="Arial" w:cs="Arial"/>
          <w:color w:val="000000" w:themeColor="text1"/>
          <w:lang w:val="en-AU"/>
        </w:rPr>
        <w:t>t</w:t>
      </w:r>
      <w:r w:rsidR="00AF61AA" w:rsidRPr="352B7B06">
        <w:rPr>
          <w:rFonts w:ascii="Arial" w:eastAsia="Arial" w:hAnsi="Arial" w:cs="Arial"/>
          <w:color w:val="000000" w:themeColor="text1"/>
          <w:lang w:val="en-AU"/>
        </w:rPr>
        <w:t xml:space="preserve">he Town </w:t>
      </w:r>
      <w:r w:rsidR="49BFE1EE" w:rsidRPr="352B7B06">
        <w:rPr>
          <w:rFonts w:ascii="Arial" w:eastAsia="Arial" w:hAnsi="Arial" w:cs="Arial"/>
          <w:color w:val="000000" w:themeColor="text1"/>
          <w:lang w:val="en-AU"/>
        </w:rPr>
        <w:t>will</w:t>
      </w:r>
      <w:r w:rsidR="00AF61AA" w:rsidRPr="352B7B06">
        <w:rPr>
          <w:rFonts w:ascii="Arial" w:eastAsia="Arial" w:hAnsi="Arial" w:cs="Arial"/>
          <w:color w:val="000000" w:themeColor="text1"/>
          <w:lang w:val="en-AU"/>
        </w:rPr>
        <w:t xml:space="preserve"> develop a Major Projects page on the </w:t>
      </w:r>
      <w:r w:rsidR="3F787F0F" w:rsidRPr="352B7B06">
        <w:rPr>
          <w:rFonts w:ascii="Arial" w:eastAsia="Arial" w:hAnsi="Arial" w:cs="Arial"/>
          <w:color w:val="000000" w:themeColor="text1"/>
          <w:lang w:val="en-AU"/>
        </w:rPr>
        <w:t>organisation's</w:t>
      </w:r>
      <w:r w:rsidR="00AF61AA" w:rsidRPr="352B7B06">
        <w:rPr>
          <w:rFonts w:ascii="Arial" w:eastAsia="Arial" w:hAnsi="Arial" w:cs="Arial"/>
          <w:color w:val="000000" w:themeColor="text1"/>
          <w:lang w:val="en-AU"/>
        </w:rPr>
        <w:t xml:space="preserve"> website </w:t>
      </w:r>
      <w:r w:rsidR="2058A7CE" w:rsidRPr="352B7B06">
        <w:rPr>
          <w:rFonts w:ascii="Arial" w:eastAsia="Arial" w:hAnsi="Arial" w:cs="Arial"/>
          <w:color w:val="000000" w:themeColor="text1"/>
          <w:lang w:val="en-AU"/>
        </w:rPr>
        <w:t>at the appropriate point</w:t>
      </w:r>
      <w:r w:rsidR="00AF61AA" w:rsidRPr="352B7B06">
        <w:rPr>
          <w:rFonts w:ascii="Arial" w:eastAsia="Arial" w:hAnsi="Arial" w:cs="Arial"/>
          <w:color w:val="000000" w:themeColor="text1"/>
          <w:lang w:val="en-AU"/>
        </w:rPr>
        <w:t>, with information</w:t>
      </w:r>
      <w:r w:rsidR="5B8E8A56" w:rsidRPr="352B7B06">
        <w:rPr>
          <w:rFonts w:ascii="Arial" w:eastAsia="Arial" w:hAnsi="Arial" w:cs="Arial"/>
          <w:color w:val="000000" w:themeColor="text1"/>
          <w:lang w:val="en-AU"/>
        </w:rPr>
        <w:t xml:space="preserve"> including </w:t>
      </w:r>
      <w:r w:rsidR="370669D7" w:rsidRPr="352B7B06">
        <w:rPr>
          <w:rFonts w:ascii="Arial" w:eastAsia="Arial" w:hAnsi="Arial" w:cs="Arial"/>
          <w:color w:val="000000" w:themeColor="text1"/>
          <w:lang w:val="en-AU"/>
        </w:rPr>
        <w:t xml:space="preserve">a </w:t>
      </w:r>
      <w:r w:rsidR="5B8E8A56" w:rsidRPr="352B7B06">
        <w:rPr>
          <w:rFonts w:ascii="Arial" w:eastAsia="Arial" w:hAnsi="Arial" w:cs="Arial"/>
          <w:color w:val="000000" w:themeColor="text1"/>
          <w:lang w:val="en-AU"/>
        </w:rPr>
        <w:t>FAQ</w:t>
      </w:r>
      <w:r w:rsidR="00AF61AA" w:rsidRPr="352B7B06">
        <w:rPr>
          <w:rFonts w:ascii="Arial" w:eastAsia="Arial" w:hAnsi="Arial" w:cs="Arial"/>
          <w:color w:val="000000" w:themeColor="text1"/>
          <w:lang w:val="en-AU"/>
        </w:rPr>
        <w:t xml:space="preserve">. This can be updated with content </w:t>
      </w:r>
      <w:r w:rsidR="688BC88A" w:rsidRPr="352B7B06">
        <w:rPr>
          <w:rFonts w:ascii="Arial" w:eastAsia="Arial" w:hAnsi="Arial" w:cs="Arial"/>
          <w:color w:val="000000" w:themeColor="text1"/>
          <w:lang w:val="en-AU"/>
        </w:rPr>
        <w:t>as</w:t>
      </w:r>
      <w:r w:rsidR="00AF61AA" w:rsidRPr="352B7B06">
        <w:rPr>
          <w:rFonts w:ascii="Arial" w:eastAsia="Arial" w:hAnsi="Arial" w:cs="Arial"/>
          <w:color w:val="000000" w:themeColor="text1"/>
          <w:lang w:val="en-AU"/>
        </w:rPr>
        <w:t xml:space="preserve"> the preferred proponent </w:t>
      </w:r>
      <w:r w:rsidR="764DF1C7" w:rsidRPr="352B7B06">
        <w:rPr>
          <w:rFonts w:ascii="Arial" w:eastAsia="Arial" w:hAnsi="Arial" w:cs="Arial"/>
          <w:color w:val="000000" w:themeColor="text1"/>
          <w:lang w:val="en-AU"/>
        </w:rPr>
        <w:t>progresses through the project.</w:t>
      </w:r>
    </w:p>
    <w:p w14:paraId="25FE7EF1"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2F58A9E9"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Statutory Requirements</w:t>
      </w:r>
    </w:p>
    <w:p w14:paraId="777B189F"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486C88D1"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lang w:val="en-AU"/>
        </w:rPr>
        <w:t>Local Government proposals for a third</w:t>
      </w:r>
      <w:r w:rsidR="417041D5" w:rsidRPr="3BAE0C6F">
        <w:rPr>
          <w:rFonts w:ascii="Arial" w:eastAsia="Arial" w:hAnsi="Arial" w:cs="Arial"/>
          <w:color w:val="000000" w:themeColor="text1"/>
          <w:lang w:val="en-AU"/>
        </w:rPr>
        <w:t xml:space="preserve"> </w:t>
      </w:r>
      <w:r w:rsidRPr="3BAE0C6F">
        <w:rPr>
          <w:rFonts w:ascii="Arial" w:eastAsia="Arial" w:hAnsi="Arial" w:cs="Arial"/>
          <w:color w:val="000000" w:themeColor="text1"/>
          <w:lang w:val="en-AU"/>
        </w:rPr>
        <w:t xml:space="preserve">party lease or licence to operate a commercial activity (for profit) must obtain DPLH </w:t>
      </w:r>
      <w:r w:rsidR="16330A0C" w:rsidRPr="3BAE0C6F">
        <w:rPr>
          <w:rFonts w:ascii="Arial" w:eastAsia="Arial" w:hAnsi="Arial" w:cs="Arial"/>
          <w:color w:val="000000" w:themeColor="text1"/>
          <w:lang w:val="en-AU"/>
        </w:rPr>
        <w:t>support</w:t>
      </w:r>
      <w:r w:rsidRPr="3BAE0C6F">
        <w:rPr>
          <w:rFonts w:ascii="Arial" w:eastAsia="Arial" w:hAnsi="Arial" w:cs="Arial"/>
          <w:color w:val="000000" w:themeColor="text1"/>
          <w:lang w:val="en-AU"/>
        </w:rPr>
        <w:t xml:space="preserve"> before the Local Government initiates formal decisions to develop infrastructure or leasing/</w:t>
      </w:r>
      <w:r w:rsidR="20B87A62" w:rsidRPr="3BAE0C6F">
        <w:rPr>
          <w:rFonts w:ascii="Arial" w:eastAsia="Arial" w:hAnsi="Arial" w:cs="Arial"/>
          <w:color w:val="000000" w:themeColor="text1"/>
          <w:lang w:val="en-AU"/>
        </w:rPr>
        <w:t xml:space="preserve"> </w:t>
      </w:r>
      <w:r w:rsidRPr="3BAE0C6F">
        <w:rPr>
          <w:rFonts w:ascii="Arial" w:eastAsia="Arial" w:hAnsi="Arial" w:cs="Arial"/>
          <w:color w:val="000000" w:themeColor="text1"/>
          <w:lang w:val="en-AU"/>
        </w:rPr>
        <w:t>licensing terms.</w:t>
      </w:r>
      <w:r w:rsidR="175117DD" w:rsidRPr="3BAE0C6F">
        <w:rPr>
          <w:rFonts w:ascii="Arial" w:eastAsia="Arial" w:hAnsi="Arial" w:cs="Arial"/>
          <w:color w:val="000000" w:themeColor="text1"/>
          <w:lang w:val="en-AU"/>
        </w:rPr>
        <w:t xml:space="preserve"> Approval for the proposal must also be granted by the Minister for </w:t>
      </w:r>
      <w:r w:rsidR="0E2A04F3" w:rsidRPr="3BAE0C6F">
        <w:rPr>
          <w:rFonts w:ascii="Arial" w:eastAsia="Arial" w:hAnsi="Arial" w:cs="Arial"/>
          <w:color w:val="000000" w:themeColor="text1"/>
          <w:lang w:val="en-AU"/>
        </w:rPr>
        <w:t xml:space="preserve">Planning and </w:t>
      </w:r>
      <w:r w:rsidR="175117DD" w:rsidRPr="3BAE0C6F">
        <w:rPr>
          <w:rFonts w:ascii="Arial" w:eastAsia="Arial" w:hAnsi="Arial" w:cs="Arial"/>
          <w:color w:val="000000" w:themeColor="text1"/>
          <w:lang w:val="en-AU"/>
        </w:rPr>
        <w:t xml:space="preserve">Lands. </w:t>
      </w:r>
    </w:p>
    <w:p w14:paraId="06C999EA" w14:textId="77777777" w:rsidR="3DAF2382" w:rsidRDefault="3DAF2382" w:rsidP="3DAF2382">
      <w:pPr>
        <w:tabs>
          <w:tab w:val="left" w:pos="567"/>
          <w:tab w:val="left" w:pos="1080"/>
          <w:tab w:val="left" w:pos="2016"/>
          <w:tab w:val="left" w:pos="2592"/>
          <w:tab w:val="left" w:pos="3168"/>
        </w:tabs>
        <w:spacing w:line="257" w:lineRule="auto"/>
        <w:rPr>
          <w:rFonts w:ascii="Arial" w:eastAsia="Arial" w:hAnsi="Arial" w:cs="Arial"/>
          <w:color w:val="000000"/>
          <w:lang w:val="en-AU"/>
        </w:rPr>
      </w:pPr>
    </w:p>
    <w:p w14:paraId="7F224D44"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lang w:val="en-AU"/>
        </w:rPr>
        <w:t xml:space="preserve">Proposals do not require approval from DPLH </w:t>
      </w:r>
      <w:r w:rsidR="7A575039" w:rsidRPr="3BAE0C6F">
        <w:rPr>
          <w:rFonts w:ascii="Arial" w:eastAsia="Arial" w:hAnsi="Arial" w:cs="Arial"/>
          <w:color w:val="000000" w:themeColor="text1"/>
          <w:lang w:val="en-AU"/>
        </w:rPr>
        <w:t xml:space="preserve">only </w:t>
      </w:r>
      <w:r w:rsidRPr="3BAE0C6F">
        <w:rPr>
          <w:rFonts w:ascii="Arial" w:eastAsia="Arial" w:hAnsi="Arial" w:cs="Arial"/>
          <w:color w:val="000000" w:themeColor="text1"/>
          <w:lang w:val="en-AU"/>
        </w:rPr>
        <w:t xml:space="preserve">in situations where: </w:t>
      </w:r>
    </w:p>
    <w:p w14:paraId="61FB30CC"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C8BEF20"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lastRenderedPageBreak/>
        <w:t xml:space="preserve">a) Local Government development of public amenity infrastructure (e.g. parking, toilets, changerooms, lockers, roads, walking/bike trails, shelters, drainage, fencing, street lighting etc.) is consistent with the reserve purpose; </w:t>
      </w:r>
    </w:p>
    <w:p w14:paraId="1F61A9D8"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00BD89D5"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b) Local Government is issuing permits under local laws for temporary/short term events (e.g. one-off events); and </w:t>
      </w:r>
    </w:p>
    <w:p w14:paraId="025D5300"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5145D754"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c) no lease/licence is to be granted by the Local Government for the abovementioned proposals. </w:t>
      </w:r>
    </w:p>
    <w:p w14:paraId="7F629CEB"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052AEE71"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If (a), (b) and (c) above apply, the Local Government does not need to proceed any further and may progress the development of the public amenity infrastructure without approval from DPLH. </w:t>
      </w:r>
    </w:p>
    <w:p w14:paraId="5B0A1D52"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2E13BC70" w14:textId="77777777" w:rsidR="65FECA51" w:rsidRDefault="5FFF58EB" w:rsidP="3DAF2382">
      <w:pPr>
        <w:tabs>
          <w:tab w:val="left" w:pos="567"/>
          <w:tab w:val="left" w:pos="1080"/>
          <w:tab w:val="left" w:pos="2016"/>
          <w:tab w:val="left" w:pos="2592"/>
          <w:tab w:val="left" w:pos="3168"/>
        </w:tabs>
        <w:spacing w:line="257" w:lineRule="auto"/>
        <w:rPr>
          <w:rFonts w:ascii="Arial" w:hAnsi="Arial"/>
        </w:rPr>
      </w:pPr>
      <w:r w:rsidRPr="4261F632">
        <w:rPr>
          <w:rFonts w:ascii="Arial" w:eastAsia="Arial" w:hAnsi="Arial" w:cs="Arial"/>
          <w:color w:val="000000" w:themeColor="text1"/>
          <w:lang w:val="en-AU"/>
        </w:rPr>
        <w:t>As the Town</w:t>
      </w:r>
      <w:r w:rsidR="6F801BE4" w:rsidRPr="4261F632">
        <w:rPr>
          <w:rFonts w:ascii="Arial" w:eastAsia="Arial" w:hAnsi="Arial" w:cs="Arial"/>
          <w:color w:val="000000" w:themeColor="text1"/>
          <w:lang w:val="en-AU"/>
        </w:rPr>
        <w:t xml:space="preserve"> intends to issue a lease or licence to a third-party operator on a Crown reserve, </w:t>
      </w:r>
      <w:r w:rsidR="6D12BF7C" w:rsidRPr="4261F632">
        <w:rPr>
          <w:rFonts w:ascii="Arial" w:eastAsia="Arial" w:hAnsi="Arial" w:cs="Arial"/>
          <w:color w:val="000000" w:themeColor="text1"/>
          <w:lang w:val="en-AU"/>
        </w:rPr>
        <w:t xml:space="preserve">and is commercial in nature, </w:t>
      </w:r>
      <w:r w:rsidR="6F801BE4" w:rsidRPr="4261F632">
        <w:rPr>
          <w:rFonts w:ascii="Arial" w:eastAsia="Arial" w:hAnsi="Arial" w:cs="Arial"/>
          <w:color w:val="000000" w:themeColor="text1"/>
          <w:lang w:val="en-AU"/>
        </w:rPr>
        <w:t xml:space="preserve">Ministerial approval via DPLH </w:t>
      </w:r>
      <w:r w:rsidR="437F79B5" w:rsidRPr="4261F632">
        <w:rPr>
          <w:rFonts w:ascii="Arial" w:eastAsia="Arial" w:hAnsi="Arial" w:cs="Arial"/>
          <w:color w:val="000000" w:themeColor="text1"/>
          <w:lang w:val="en-AU"/>
        </w:rPr>
        <w:t xml:space="preserve">will be required </w:t>
      </w:r>
      <w:r w:rsidR="6F801BE4" w:rsidRPr="4261F632">
        <w:rPr>
          <w:rFonts w:ascii="Arial" w:eastAsia="Arial" w:hAnsi="Arial" w:cs="Arial"/>
          <w:color w:val="000000" w:themeColor="text1"/>
          <w:lang w:val="en-AU"/>
        </w:rPr>
        <w:t>to proceed.</w:t>
      </w:r>
    </w:p>
    <w:p w14:paraId="4630F2DF" w14:textId="77777777" w:rsidR="4261F632" w:rsidRDefault="4261F632" w:rsidP="4261F632">
      <w:pPr>
        <w:tabs>
          <w:tab w:val="left" w:pos="567"/>
          <w:tab w:val="left" w:pos="1080"/>
          <w:tab w:val="left" w:pos="2016"/>
          <w:tab w:val="left" w:pos="2592"/>
          <w:tab w:val="left" w:pos="3168"/>
        </w:tabs>
        <w:spacing w:line="257" w:lineRule="auto"/>
        <w:rPr>
          <w:rFonts w:ascii="Arial" w:eastAsia="Arial" w:hAnsi="Arial" w:cs="Arial"/>
          <w:color w:val="000000"/>
          <w:lang w:val="en-AU"/>
        </w:rPr>
      </w:pPr>
    </w:p>
    <w:p w14:paraId="5EE23B36" w14:textId="77777777" w:rsidR="4261F632" w:rsidRDefault="4261F632" w:rsidP="4261F632">
      <w:pPr>
        <w:tabs>
          <w:tab w:val="left" w:pos="567"/>
          <w:tab w:val="left" w:pos="1080"/>
          <w:tab w:val="left" w:pos="2016"/>
          <w:tab w:val="left" w:pos="2592"/>
          <w:tab w:val="left" w:pos="3168"/>
        </w:tabs>
        <w:spacing w:line="257" w:lineRule="auto"/>
        <w:rPr>
          <w:rFonts w:ascii="Arial" w:eastAsia="Arial" w:hAnsi="Arial" w:cs="Arial"/>
          <w:b/>
          <w:bCs/>
          <w:color w:val="000000"/>
          <w:lang w:val="en-AU"/>
        </w:rPr>
      </w:pPr>
    </w:p>
    <w:p w14:paraId="28067D88"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Financial Considerations</w:t>
      </w:r>
    </w:p>
    <w:p w14:paraId="1C0A8800"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5B102750" w14:textId="77777777" w:rsidR="65FECA51" w:rsidRDefault="1F4916A8" w:rsidP="3DAF2382">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The Panel conducted a comparative analysis of the lease fee schedules submitted by each proponent to evaluate value for money for the Town</w:t>
      </w:r>
      <w:r w:rsidR="4D17F907" w:rsidRPr="352B7B06">
        <w:rPr>
          <w:rFonts w:ascii="Arial" w:eastAsia="Arial" w:hAnsi="Arial" w:cs="Arial"/>
          <w:lang w:val="en-AU"/>
        </w:rPr>
        <w:t xml:space="preserve"> that also represents potential community benefit given rent payments will be preserved in a Reserves Account for use on future community </w:t>
      </w:r>
      <w:r w:rsidR="65DF30C0" w:rsidRPr="352B7B06">
        <w:rPr>
          <w:rFonts w:ascii="Arial" w:eastAsia="Arial" w:hAnsi="Arial" w:cs="Arial"/>
          <w:lang w:val="en-AU"/>
        </w:rPr>
        <w:t>infrastructure</w:t>
      </w:r>
      <w:r w:rsidR="4D17F907" w:rsidRPr="352B7B06">
        <w:rPr>
          <w:rFonts w:ascii="Arial" w:eastAsia="Arial" w:hAnsi="Arial" w:cs="Arial"/>
          <w:lang w:val="en-AU"/>
        </w:rPr>
        <w:t xml:space="preserve"> projects. </w:t>
      </w:r>
    </w:p>
    <w:p w14:paraId="15C11490" w14:textId="77777777" w:rsidR="65FECA51" w:rsidRDefault="65FECA51" w:rsidP="352B7B06">
      <w:pPr>
        <w:tabs>
          <w:tab w:val="left" w:pos="567"/>
          <w:tab w:val="left" w:pos="1080"/>
          <w:tab w:val="left" w:pos="2016"/>
          <w:tab w:val="left" w:pos="2592"/>
          <w:tab w:val="left" w:pos="3168"/>
        </w:tabs>
        <w:spacing w:line="257" w:lineRule="auto"/>
        <w:rPr>
          <w:rFonts w:ascii="Arial" w:eastAsia="Arial" w:hAnsi="Arial" w:cs="Arial"/>
          <w:lang w:val="en-AU"/>
        </w:rPr>
      </w:pPr>
    </w:p>
    <w:p w14:paraId="2B3E8C64" w14:textId="77777777" w:rsidR="65FECA51" w:rsidRDefault="02684DB7" w:rsidP="3DAF2382">
      <w:pPr>
        <w:tabs>
          <w:tab w:val="left" w:pos="567"/>
          <w:tab w:val="left" w:pos="1080"/>
          <w:tab w:val="left" w:pos="2016"/>
          <w:tab w:val="left" w:pos="2592"/>
          <w:tab w:val="left" w:pos="3168"/>
        </w:tabs>
        <w:spacing w:line="257" w:lineRule="auto"/>
        <w:rPr>
          <w:rFonts w:ascii="Arial" w:hAnsi="Arial"/>
        </w:rPr>
      </w:pPr>
      <w:r w:rsidRPr="352B7B06">
        <w:rPr>
          <w:rFonts w:ascii="Arial" w:eastAsia="Arial" w:hAnsi="Arial" w:cs="Arial"/>
          <w:lang w:val="en-AU"/>
        </w:rPr>
        <w:t xml:space="preserve">Both submissions offered a strong revenue stream with </w:t>
      </w:r>
      <w:r w:rsidR="6F55C56C" w:rsidRPr="352B7B06">
        <w:rPr>
          <w:rFonts w:ascii="Arial" w:eastAsia="Arial" w:hAnsi="Arial" w:cs="Arial"/>
          <w:lang w:val="en-AU"/>
        </w:rPr>
        <w:t>Proponent</w:t>
      </w:r>
      <w:r w:rsidRPr="352B7B06">
        <w:rPr>
          <w:rFonts w:ascii="Arial" w:eastAsia="Arial" w:hAnsi="Arial" w:cs="Arial"/>
          <w:lang w:val="en-AU"/>
        </w:rPr>
        <w:t xml:space="preserve"> B presenting the stronger, more viable and sustainable submission</w:t>
      </w:r>
      <w:r w:rsidR="5EB7F1C7" w:rsidRPr="352B7B06">
        <w:rPr>
          <w:rFonts w:ascii="Arial" w:eastAsia="Arial" w:hAnsi="Arial" w:cs="Arial"/>
          <w:lang w:val="en-AU"/>
        </w:rPr>
        <w:t>.</w:t>
      </w:r>
      <w:r w:rsidR="1421C906" w:rsidRPr="352B7B06">
        <w:rPr>
          <w:rFonts w:ascii="Arial" w:eastAsia="Arial" w:hAnsi="Arial" w:cs="Arial"/>
          <w:lang w:val="en-AU"/>
        </w:rPr>
        <w:t xml:space="preserve"> Refer Attachment 1 for financial details.</w:t>
      </w:r>
    </w:p>
    <w:p w14:paraId="199C9506" w14:textId="77777777" w:rsidR="3DAF2382" w:rsidRDefault="3DAF2382" w:rsidP="3BAE0C6F">
      <w:pPr>
        <w:tabs>
          <w:tab w:val="left" w:pos="567"/>
          <w:tab w:val="left" w:pos="1080"/>
          <w:tab w:val="left" w:pos="2016"/>
          <w:tab w:val="left" w:pos="2592"/>
          <w:tab w:val="left" w:pos="3168"/>
        </w:tabs>
        <w:spacing w:line="257" w:lineRule="auto"/>
        <w:rPr>
          <w:rFonts w:ascii="Arial" w:eastAsia="Arial" w:hAnsi="Arial" w:cs="Arial"/>
          <w:lang w:val="en-AU"/>
        </w:rPr>
      </w:pPr>
    </w:p>
    <w:p w14:paraId="270DBF9A" w14:textId="77777777" w:rsidR="65FECA51" w:rsidRDefault="1F4916A8" w:rsidP="3DAF2382">
      <w:pPr>
        <w:tabs>
          <w:tab w:val="left" w:pos="567"/>
          <w:tab w:val="left" w:pos="1080"/>
          <w:tab w:val="left" w:pos="2016"/>
          <w:tab w:val="left" w:pos="2592"/>
          <w:tab w:val="left" w:pos="3168"/>
        </w:tabs>
        <w:spacing w:line="257" w:lineRule="auto"/>
        <w:rPr>
          <w:rFonts w:ascii="Arial" w:eastAsia="Arial" w:hAnsi="Arial" w:cs="Arial"/>
          <w:b/>
          <w:bCs/>
          <w:color w:val="000000"/>
          <w:lang w:val="en-AU"/>
        </w:rPr>
      </w:pPr>
      <w:r w:rsidRPr="3BAE0C6F">
        <w:rPr>
          <w:rFonts w:ascii="Arial" w:eastAsia="Arial" w:hAnsi="Arial" w:cs="Arial"/>
          <w:b/>
          <w:bCs/>
          <w:color w:val="000000" w:themeColor="text1"/>
          <w:lang w:val="en-AU"/>
        </w:rPr>
        <w:t>Risk Management Implications</w:t>
      </w:r>
    </w:p>
    <w:p w14:paraId="557C482B"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 xml:space="preserve"> </w:t>
      </w:r>
    </w:p>
    <w:p w14:paraId="1BE96F91" w14:textId="77777777" w:rsidR="65FECA51"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u w:val="single"/>
        </w:rPr>
        <w:t>Compliance</w:t>
      </w:r>
    </w:p>
    <w:p w14:paraId="6569CE43"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Low</w:t>
      </w:r>
    </w:p>
    <w:p w14:paraId="271AD036"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rPr>
        <w:t xml:space="preserve"> </w:t>
      </w:r>
    </w:p>
    <w:p w14:paraId="4AB2625C"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u w:val="single"/>
        </w:rPr>
        <w:t>Environmental</w:t>
      </w:r>
    </w:p>
    <w:p w14:paraId="38744CD9" w14:textId="77777777" w:rsidR="006C1750" w:rsidRDefault="2BB570B9"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Medium</w:t>
      </w:r>
      <w:r w:rsidR="20D89713" w:rsidRPr="3BAE0C6F">
        <w:rPr>
          <w:rFonts w:ascii="Arial" w:eastAsia="Arial" w:hAnsi="Arial" w:cs="Arial"/>
          <w:color w:val="000000" w:themeColor="text1"/>
        </w:rPr>
        <w:t xml:space="preserve">: Prior to the commencement of development, an acoustic assessment is required to be prepared by a suitably qualified acoustic consultant. This report must be submitted to and approved by the Town of Bassendean. </w:t>
      </w:r>
    </w:p>
    <w:p w14:paraId="60B4EA1C"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 xml:space="preserve"> </w:t>
      </w:r>
    </w:p>
    <w:p w14:paraId="178626BD"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The assessment must identify potential noise impacts associated with the construction and ongoing use of the development and specify the noise mitigation and management measures required to achieve compliance with the applicable provisions of the Environmental Protection (Noise) Regulations 1997.</w:t>
      </w:r>
    </w:p>
    <w:p w14:paraId="1088F016"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 xml:space="preserve"> </w:t>
      </w:r>
    </w:p>
    <w:p w14:paraId="706F4425" w14:textId="77777777" w:rsidR="65FECA51" w:rsidRDefault="20D89713" w:rsidP="3BAE0C6F">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 xml:space="preserve">All approved measures must be implemented at the relevant stage of construction. Measures relating to the ongoing use of the development must be implemented prior </w:t>
      </w:r>
      <w:r w:rsidRPr="3BAE0C6F">
        <w:rPr>
          <w:rFonts w:ascii="Arial" w:eastAsia="Arial" w:hAnsi="Arial" w:cs="Arial"/>
          <w:color w:val="000000" w:themeColor="text1"/>
        </w:rPr>
        <w:lastRenderedPageBreak/>
        <w:t>to occupation or commencement of use and maintained thereafter to the satisfaction of the Town of Bassendean</w:t>
      </w:r>
    </w:p>
    <w:p w14:paraId="77963C92" w14:textId="77777777" w:rsidR="65FECA51" w:rsidRDefault="65FECA51" w:rsidP="05039F43">
      <w:pPr>
        <w:tabs>
          <w:tab w:val="left" w:pos="567"/>
          <w:tab w:val="left" w:pos="1080"/>
          <w:tab w:val="left" w:pos="2016"/>
          <w:tab w:val="left" w:pos="2592"/>
          <w:tab w:val="left" w:pos="3168"/>
        </w:tabs>
        <w:spacing w:line="257" w:lineRule="auto"/>
        <w:rPr>
          <w:rFonts w:ascii="Arial" w:hAnsi="Arial"/>
        </w:rPr>
      </w:pPr>
    </w:p>
    <w:p w14:paraId="651B54C3" w14:textId="77777777" w:rsidR="00176A72" w:rsidRDefault="00176A72" w:rsidP="05039F43">
      <w:pPr>
        <w:tabs>
          <w:tab w:val="left" w:pos="567"/>
          <w:tab w:val="left" w:pos="1080"/>
          <w:tab w:val="left" w:pos="2016"/>
          <w:tab w:val="left" w:pos="2592"/>
          <w:tab w:val="left" w:pos="3168"/>
        </w:tabs>
        <w:spacing w:line="257" w:lineRule="auto"/>
        <w:rPr>
          <w:rFonts w:ascii="Arial" w:hAnsi="Arial"/>
        </w:rPr>
      </w:pPr>
    </w:p>
    <w:p w14:paraId="599E9410"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u w:val="single"/>
        </w:rPr>
        <w:t>Financial Risk</w:t>
      </w:r>
    </w:p>
    <w:p w14:paraId="33A320BA"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Low</w:t>
      </w:r>
    </w:p>
    <w:p w14:paraId="142B3D2A"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rPr>
        <w:t xml:space="preserve"> </w:t>
      </w:r>
    </w:p>
    <w:p w14:paraId="59D63392"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u w:val="single"/>
        </w:rPr>
        <w:t xml:space="preserve">Reputational </w:t>
      </w:r>
    </w:p>
    <w:p w14:paraId="0985548A" w14:textId="77777777" w:rsidR="006C1750" w:rsidRDefault="1F4916A8" w:rsidP="05039F43">
      <w:pPr>
        <w:tabs>
          <w:tab w:val="left" w:pos="567"/>
          <w:tab w:val="left" w:pos="1080"/>
          <w:tab w:val="left" w:pos="2016"/>
          <w:tab w:val="left" w:pos="2592"/>
          <w:tab w:val="left" w:pos="3168"/>
        </w:tabs>
        <w:spacing w:line="257" w:lineRule="auto"/>
        <w:rPr>
          <w:rFonts w:ascii="Arial" w:hAnsi="Arial"/>
        </w:rPr>
      </w:pPr>
      <w:r w:rsidRPr="3BAE0C6F">
        <w:rPr>
          <w:rFonts w:ascii="Arial" w:eastAsia="Arial" w:hAnsi="Arial" w:cs="Arial"/>
          <w:color w:val="000000" w:themeColor="text1"/>
        </w:rPr>
        <w:t>Low</w:t>
      </w:r>
    </w:p>
    <w:p w14:paraId="5B08E635"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F74624E"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Declaration of Conflicts of Interest</w:t>
      </w:r>
    </w:p>
    <w:p w14:paraId="2EEC4F7C"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b/>
          <w:bCs/>
          <w:color w:val="000000" w:themeColor="text1"/>
          <w:lang w:val="en-AU"/>
        </w:rPr>
        <w:t xml:space="preserve"> </w:t>
      </w:r>
    </w:p>
    <w:p w14:paraId="3AB21958"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rPr>
        <w:t>All officers involved in the preparation of this report have considered and determined that they do not have a conflict of interest in the matter.</w:t>
      </w:r>
    </w:p>
    <w:p w14:paraId="5D8321E1" w14:textId="77777777" w:rsidR="65FECA51" w:rsidRDefault="00AF61AA" w:rsidP="05039F43">
      <w:pPr>
        <w:tabs>
          <w:tab w:val="left" w:pos="567"/>
          <w:tab w:val="left" w:pos="1080"/>
          <w:tab w:val="left" w:pos="2016"/>
          <w:tab w:val="left" w:pos="2592"/>
          <w:tab w:val="left" w:pos="3168"/>
        </w:tabs>
        <w:spacing w:line="257" w:lineRule="auto"/>
        <w:rPr>
          <w:rFonts w:ascii="Arial" w:hAnsi="Arial"/>
        </w:rPr>
      </w:pPr>
      <w:r w:rsidRPr="05039F43">
        <w:rPr>
          <w:rFonts w:ascii="Arial" w:eastAsia="Arial" w:hAnsi="Arial" w:cs="Arial"/>
          <w:color w:val="000000" w:themeColor="text1"/>
          <w:lang w:val="en-AU"/>
        </w:rPr>
        <w:t xml:space="preserve"> </w:t>
      </w:r>
    </w:p>
    <w:p w14:paraId="72FDB996"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1D010DC7"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r>
        <w:rPr>
          <w:rFonts w:ascii="Arial" w:eastAsia="Arial" w:hAnsi="Arial" w:cs="Arial"/>
          <w:b/>
          <w:bCs/>
          <w:color w:val="000000"/>
          <w:u w:val="single"/>
          <w:shd w:val="clear" w:color="auto" w:fill="FFFFFF"/>
          <w:lang w:val="en-NZ" w:eastAsia="en-NZ" w:bidi="en-NZ"/>
        </w:rPr>
        <w:t>Officer Recommendation – Item 7.1</w:t>
      </w:r>
    </w:p>
    <w:p w14:paraId="4C7A4031"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08FD7AC9"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lang w:val="en-NZ" w:eastAsia="en-NZ" w:bidi="en-NZ"/>
        </w:rPr>
      </w:pPr>
      <w:r>
        <w:rPr>
          <w:rFonts w:ascii="Arial" w:eastAsia="Arial" w:hAnsi="Arial" w:cs="Arial"/>
          <w:color w:val="000000"/>
          <w:shd w:val="clear" w:color="auto" w:fill="FFFFFF"/>
          <w:lang w:val="en-NZ" w:eastAsia="en-NZ" w:bidi="en-NZ"/>
        </w:rPr>
        <w:t>MOVED Cr Kathryn Hamilton, Seconded Cr Hayden Long</w:t>
      </w:r>
    </w:p>
    <w:p w14:paraId="7F5C2278"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0CA3514E" w14:textId="77777777" w:rsidR="006C1750" w:rsidRDefault="00AF61AA">
      <w:pPr>
        <w:tabs>
          <w:tab w:val="left" w:pos="567"/>
        </w:tabs>
        <w:spacing w:line="257" w:lineRule="auto"/>
        <w:rPr>
          <w:rFonts w:ascii="Arial" w:eastAsia="Arial" w:hAnsi="Arial" w:cs="Arial"/>
          <w:lang w:val="en-AU" w:eastAsia="en-AU" w:bidi="en-AU"/>
        </w:rPr>
      </w:pPr>
      <w:r>
        <w:rPr>
          <w:rFonts w:ascii="Arial" w:eastAsia="Arial" w:hAnsi="Arial" w:cs="Arial"/>
          <w:color w:val="000000"/>
          <w:lang w:val="en-AU" w:eastAsia="en-AU" w:bidi="en-AU"/>
        </w:rPr>
        <w:t xml:space="preserve"> </w:t>
      </w:r>
    </w:p>
    <w:p w14:paraId="7072CC9D" w14:textId="77777777" w:rsidR="006C1750" w:rsidRDefault="00AF61AA">
      <w:pPr>
        <w:tabs>
          <w:tab w:val="left" w:pos="567"/>
        </w:tabs>
        <w:spacing w:line="257" w:lineRule="auto"/>
        <w:rPr>
          <w:rFonts w:ascii="Arial" w:eastAsia="Arial" w:hAnsi="Arial" w:cs="Arial"/>
          <w:lang w:val="en-AU" w:eastAsia="en-AU" w:bidi="en-AU"/>
        </w:rPr>
      </w:pPr>
      <w:r>
        <w:rPr>
          <w:rFonts w:ascii="Arial" w:eastAsia="Arial" w:hAnsi="Arial" w:cs="Arial"/>
          <w:color w:val="000000"/>
          <w:lang w:val="en-AU" w:eastAsia="en-AU" w:bidi="en-AU"/>
        </w:rPr>
        <w:t>That the Padel Courts Project Committee recommends that Council:</w:t>
      </w:r>
    </w:p>
    <w:p w14:paraId="7F209479" w14:textId="77777777" w:rsidR="006C1750" w:rsidRDefault="00AF61AA">
      <w:pPr>
        <w:tabs>
          <w:tab w:val="left" w:pos="567"/>
        </w:tabs>
        <w:spacing w:line="257" w:lineRule="auto"/>
        <w:rPr>
          <w:rFonts w:ascii="Arial" w:eastAsia="Arial" w:hAnsi="Arial" w:cs="Arial"/>
          <w:lang w:val="en-AU" w:eastAsia="en-AU" w:bidi="en-AU"/>
        </w:rPr>
      </w:pPr>
      <w:r>
        <w:rPr>
          <w:rFonts w:ascii="Arial" w:eastAsia="Arial" w:hAnsi="Arial" w:cs="Arial"/>
          <w:color w:val="000000"/>
          <w:lang w:val="en-AU" w:eastAsia="en-AU" w:bidi="en-AU"/>
        </w:rPr>
        <w:t xml:space="preserve"> </w:t>
      </w:r>
    </w:p>
    <w:p w14:paraId="1FECE676" w14:textId="77777777" w:rsidR="006C1750" w:rsidRDefault="00AF61AA">
      <w:pPr>
        <w:numPr>
          <w:ilvl w:val="0"/>
          <w:numId w:val="6"/>
        </w:numPr>
        <w:tabs>
          <w:tab w:val="left" w:pos="720"/>
        </w:tabs>
        <w:spacing w:line="257" w:lineRule="auto"/>
        <w:rPr>
          <w:rFonts w:ascii="Arial" w:eastAsia="Arial" w:hAnsi="Arial" w:cs="Arial"/>
          <w:lang w:bidi="en-US"/>
        </w:rPr>
      </w:pPr>
      <w:r>
        <w:rPr>
          <w:rFonts w:ascii="Arial" w:eastAsia="Arial" w:hAnsi="Arial" w:cs="Arial"/>
          <w:lang w:bidi="en-US"/>
        </w:rPr>
        <w:t>Accept the submission from Proponent B for the provision of padel courts at BIC Reserve, via a fixed term lease and incorporating annual lease repayments, as the preferred proposal.</w:t>
      </w:r>
    </w:p>
    <w:p w14:paraId="5E52041F" w14:textId="77777777" w:rsidR="006C1750" w:rsidRDefault="00AF61AA">
      <w:pPr>
        <w:numPr>
          <w:ilvl w:val="0"/>
          <w:numId w:val="6"/>
        </w:numPr>
        <w:tabs>
          <w:tab w:val="left" w:pos="720"/>
        </w:tabs>
        <w:spacing w:line="257" w:lineRule="auto"/>
        <w:rPr>
          <w:rFonts w:ascii="Arial" w:eastAsia="Arial" w:hAnsi="Arial" w:cs="Arial"/>
          <w:lang w:bidi="en-US"/>
        </w:rPr>
      </w:pPr>
      <w:proofErr w:type="spellStart"/>
      <w:r>
        <w:rPr>
          <w:rFonts w:ascii="Arial" w:eastAsia="Arial" w:hAnsi="Arial" w:cs="Arial"/>
          <w:lang w:bidi="en-US"/>
        </w:rPr>
        <w:t>Authorise</w:t>
      </w:r>
      <w:proofErr w:type="spellEnd"/>
      <w:r>
        <w:rPr>
          <w:rFonts w:ascii="Arial" w:eastAsia="Arial" w:hAnsi="Arial" w:cs="Arial"/>
          <w:lang w:bidi="en-US"/>
        </w:rPr>
        <w:t xml:space="preserve"> the Chief Executive Officer to negotiate and confirm the site plan, court configuration and the maximum 21-year lease term.</w:t>
      </w:r>
    </w:p>
    <w:p w14:paraId="0B750F81" w14:textId="77777777" w:rsidR="006C1750" w:rsidRDefault="00AF61AA">
      <w:pPr>
        <w:numPr>
          <w:ilvl w:val="0"/>
          <w:numId w:val="6"/>
        </w:numPr>
        <w:tabs>
          <w:tab w:val="left" w:pos="720"/>
        </w:tabs>
        <w:spacing w:line="257" w:lineRule="auto"/>
        <w:rPr>
          <w:rFonts w:ascii="Arial" w:eastAsia="Arial" w:hAnsi="Arial" w:cs="Arial"/>
          <w:lang w:bidi="en-US"/>
        </w:rPr>
      </w:pPr>
      <w:proofErr w:type="spellStart"/>
      <w:r>
        <w:rPr>
          <w:rFonts w:ascii="Arial" w:eastAsia="Arial" w:hAnsi="Arial" w:cs="Arial"/>
          <w:lang w:bidi="en-US"/>
        </w:rPr>
        <w:t>Authorise</w:t>
      </w:r>
      <w:proofErr w:type="spellEnd"/>
      <w:r>
        <w:rPr>
          <w:rFonts w:ascii="Arial" w:eastAsia="Arial" w:hAnsi="Arial" w:cs="Arial"/>
          <w:lang w:bidi="en-US"/>
        </w:rPr>
        <w:t xml:space="preserve"> the Chief Executive Officer to negotiate with </w:t>
      </w:r>
      <w:r>
        <w:rPr>
          <w:rFonts w:ascii="Arial" w:eastAsia="Arial" w:hAnsi="Arial" w:cs="Arial"/>
          <w:b/>
          <w:bCs/>
          <w:lang w:bidi="en-US"/>
        </w:rPr>
        <w:t>Proponent B and</w:t>
      </w:r>
      <w:r>
        <w:rPr>
          <w:rFonts w:ascii="Arial" w:eastAsia="Arial" w:hAnsi="Arial" w:cs="Arial"/>
          <w:lang w:bidi="en-US"/>
        </w:rPr>
        <w:t xml:space="preserve"> the Department Planning Lands and Heritage to achieve a mutually acceptable development outcome that addresses identified site constraints and project requirements, noise mitigation measures, existing infrastructure considerations, and any other matters arising during the negotiation process.</w:t>
      </w:r>
    </w:p>
    <w:p w14:paraId="24E06D1B" w14:textId="77777777" w:rsidR="006C1750" w:rsidRDefault="00AF61AA">
      <w:pPr>
        <w:numPr>
          <w:ilvl w:val="0"/>
          <w:numId w:val="6"/>
        </w:numPr>
        <w:tabs>
          <w:tab w:val="left" w:pos="720"/>
        </w:tabs>
        <w:spacing w:line="257" w:lineRule="auto"/>
        <w:rPr>
          <w:rFonts w:ascii="Arial" w:eastAsia="Arial" w:hAnsi="Arial" w:cs="Arial"/>
          <w:lang w:bidi="en-US"/>
        </w:rPr>
      </w:pPr>
      <w:r>
        <w:rPr>
          <w:rFonts w:ascii="Arial" w:eastAsia="Arial" w:hAnsi="Arial" w:cs="Arial"/>
          <w:lang w:bidi="en-US"/>
        </w:rPr>
        <w:t xml:space="preserve">Once the above recommendations have been completed, Ministerial Consent is sought and the final lease agreement terms are presented to Council for endorsement.  </w:t>
      </w:r>
    </w:p>
    <w:p w14:paraId="50C662D9" w14:textId="77777777" w:rsidR="006C1750" w:rsidRDefault="00AF61AA">
      <w:pPr>
        <w:tabs>
          <w:tab w:val="left" w:pos="567"/>
        </w:tabs>
        <w:spacing w:line="257" w:lineRule="auto"/>
        <w:rPr>
          <w:rFonts w:ascii="Arial" w:eastAsia="Arial" w:hAnsi="Arial" w:cs="Arial"/>
          <w:color w:val="000000"/>
          <w:lang w:val="en-AU" w:eastAsia="en-AU" w:bidi="en-AU"/>
        </w:rPr>
      </w:pPr>
      <w:r>
        <w:rPr>
          <w:rFonts w:ascii="Arial" w:eastAsia="Arial" w:hAnsi="Arial" w:cs="Arial"/>
          <w:color w:val="000000"/>
          <w:lang w:val="en-AU" w:eastAsia="en-AU" w:bidi="en-AU"/>
        </w:rPr>
        <w:t xml:space="preserve"> </w:t>
      </w:r>
    </w:p>
    <w:p w14:paraId="65CB07F4" w14:textId="77777777" w:rsidR="006C1750" w:rsidRDefault="00AF61AA">
      <w:pPr>
        <w:tabs>
          <w:tab w:val="left" w:pos="567"/>
        </w:tabs>
        <w:spacing w:line="257" w:lineRule="auto"/>
        <w:rPr>
          <w:rFonts w:ascii="Arial" w:eastAsia="Arial" w:hAnsi="Arial" w:cs="Arial"/>
          <w:lang w:val="en-AU" w:eastAsia="en-AU" w:bidi="en-AU"/>
        </w:rPr>
      </w:pPr>
      <w:r>
        <w:rPr>
          <w:rFonts w:ascii="Arial" w:eastAsia="Arial" w:hAnsi="Arial" w:cs="Arial"/>
          <w:color w:val="000000"/>
          <w:lang w:val="en-AU" w:eastAsia="en-AU" w:bidi="en-AU"/>
        </w:rPr>
        <w:t xml:space="preserve"> </w:t>
      </w:r>
    </w:p>
    <w:p w14:paraId="38FD15C6" w14:textId="77777777" w:rsidR="006C1750" w:rsidRDefault="00AF61AA">
      <w:pPr>
        <w:tabs>
          <w:tab w:val="left" w:pos="567"/>
        </w:tabs>
        <w:spacing w:line="257" w:lineRule="auto"/>
        <w:rPr>
          <w:rFonts w:ascii="Arial" w:eastAsia="Arial" w:hAnsi="Arial" w:cs="Arial"/>
          <w:lang w:val="en-AU" w:eastAsia="en-AU" w:bidi="en-AU"/>
        </w:rPr>
      </w:pPr>
      <w:r>
        <w:rPr>
          <w:rFonts w:ascii="Arial" w:eastAsia="Arial" w:hAnsi="Arial" w:cs="Arial"/>
          <w:b/>
          <w:bCs/>
          <w:color w:val="000000"/>
          <w:lang w:val="en-AU" w:eastAsia="en-AU" w:bidi="en-AU"/>
        </w:rPr>
        <w:t xml:space="preserve">Voting requirements: </w:t>
      </w:r>
      <w:r>
        <w:rPr>
          <w:rFonts w:ascii="Arial" w:eastAsia="Arial" w:hAnsi="Arial" w:cs="Arial"/>
          <w:b/>
          <w:bCs/>
          <w:color w:val="000000"/>
          <w:lang w:bidi="en-US"/>
        </w:rPr>
        <w:t>Simple Majority</w:t>
      </w:r>
    </w:p>
    <w:p w14:paraId="6039299D"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75211108"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1B40590F"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769CB711"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1B4B4A70"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13401146"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7B153048"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0F41560A"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6C428915" w14:textId="77777777" w:rsidR="00176A72"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p>
    <w:p w14:paraId="0BFE6054" w14:textId="6F2FEA4A"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r>
        <w:rPr>
          <w:rFonts w:ascii="Arial" w:eastAsia="Arial" w:hAnsi="Arial" w:cs="Arial"/>
          <w:b/>
          <w:bCs/>
          <w:color w:val="000000"/>
          <w:u w:val="single"/>
          <w:lang w:val="en-AU" w:eastAsia="en-AU" w:bidi="en-AU"/>
        </w:rPr>
        <w:lastRenderedPageBreak/>
        <w:t>C</w:t>
      </w:r>
      <w:r w:rsidR="00176A72">
        <w:rPr>
          <w:rFonts w:ascii="Arial" w:eastAsia="Arial" w:hAnsi="Arial" w:cs="Arial"/>
          <w:b/>
          <w:bCs/>
          <w:color w:val="000000"/>
          <w:u w:val="single"/>
          <w:lang w:val="en-AU" w:eastAsia="en-AU" w:bidi="en-AU"/>
        </w:rPr>
        <w:t>ommittee</w:t>
      </w:r>
      <w:r>
        <w:rPr>
          <w:rFonts w:ascii="Arial" w:eastAsia="Arial" w:hAnsi="Arial" w:cs="Arial"/>
          <w:b/>
          <w:bCs/>
          <w:color w:val="000000"/>
          <w:u w:val="single"/>
          <w:lang w:val="en-AU" w:eastAsia="en-AU" w:bidi="en-AU"/>
        </w:rPr>
        <w:t xml:space="preserve"> Resolution – Item 7.1</w:t>
      </w:r>
    </w:p>
    <w:p w14:paraId="38C22665"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0B47CD28"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lang w:val="en-AU" w:eastAsia="en-AU" w:bidi="en-AU"/>
        </w:rPr>
      </w:pPr>
      <w:r>
        <w:rPr>
          <w:rFonts w:ascii="Arial" w:eastAsia="Arial" w:hAnsi="Arial" w:cs="Arial"/>
          <w:b/>
          <w:bCs/>
          <w:color w:val="000000"/>
          <w:u w:val="single"/>
          <w:lang w:val="en-AU" w:eastAsia="en-AU" w:bidi="en-AU"/>
        </w:rPr>
        <w:t>Amendment proposed by Cr Kathryn Hamilton</w:t>
      </w:r>
    </w:p>
    <w:p w14:paraId="5C96308D"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shd w:val="clear" w:color="auto" w:fill="FFFFFF"/>
          <w:lang w:val="en-NZ" w:eastAsia="en-NZ" w:bidi="en-NZ"/>
        </w:rPr>
      </w:pPr>
    </w:p>
    <w:p w14:paraId="08D173D5"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shd w:val="clear" w:color="auto" w:fill="FFFFFF"/>
          <w:lang w:val="en-NZ" w:eastAsia="en-NZ" w:bidi="en-NZ"/>
        </w:rPr>
      </w:pPr>
      <w:r>
        <w:rPr>
          <w:rFonts w:ascii="Arial" w:eastAsia="Arial" w:hAnsi="Arial" w:cs="Arial"/>
          <w:color w:val="000000"/>
          <w:shd w:val="clear" w:color="auto" w:fill="FFFFFF"/>
          <w:lang w:val="en-NZ" w:eastAsia="en-NZ" w:bidi="en-NZ"/>
        </w:rPr>
        <w:t>MOVED Cr Kathryn Hamilton, Seconded Cr Hayden Long</w:t>
      </w:r>
    </w:p>
    <w:p w14:paraId="6655675A"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756AD1A4"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6" w:lineRule="atLeast"/>
        <w:rPr>
          <w:rFonts w:ascii="Arial" w:eastAsia="Arial" w:hAnsi="Arial" w:cs="Arial"/>
          <w:color w:val="000000"/>
          <w:lang w:val="en-AU" w:eastAsia="en-AU" w:bidi="en-AU"/>
        </w:rPr>
      </w:pPr>
      <w:r>
        <w:rPr>
          <w:rFonts w:ascii="Arial" w:eastAsia="Arial" w:hAnsi="Arial" w:cs="Arial"/>
          <w:color w:val="000000"/>
          <w:lang w:val="en-AU" w:eastAsia="en-AU" w:bidi="en-AU"/>
        </w:rPr>
        <w:t>That the Padel Courts Project Committee recommends that Council:</w:t>
      </w:r>
    </w:p>
    <w:p w14:paraId="1DF97AA4"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6" w:lineRule="atLeast"/>
        <w:rPr>
          <w:rFonts w:ascii="Arial" w:eastAsia="Arial" w:hAnsi="Arial" w:cs="Arial"/>
          <w:color w:val="000000"/>
          <w:lang w:val="en-AU" w:eastAsia="en-AU" w:bidi="en-AU"/>
        </w:rPr>
      </w:pPr>
      <w:r>
        <w:rPr>
          <w:rFonts w:ascii="Arial" w:eastAsia="Arial" w:hAnsi="Arial" w:cs="Arial"/>
          <w:color w:val="000000"/>
          <w:lang w:val="en-AU" w:eastAsia="en-AU" w:bidi="en-AU"/>
        </w:rPr>
        <w:t> </w:t>
      </w:r>
    </w:p>
    <w:p w14:paraId="06E29503" w14:textId="77777777" w:rsidR="006C1750" w:rsidRDefault="00AF61AA">
      <w:pPr>
        <w:widowControl w:val="0"/>
        <w:numPr>
          <w:ilvl w:val="0"/>
          <w:numId w:val="7"/>
        </w:numPr>
        <w:tabs>
          <w:tab w:val="left" w:pos="72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6" w:lineRule="atLeast"/>
        <w:rPr>
          <w:rFonts w:ascii="Arial" w:eastAsia="Arial" w:hAnsi="Arial" w:cs="Arial"/>
          <w:color w:val="000000"/>
          <w:lang w:val="en-NZ" w:eastAsia="en-NZ" w:bidi="en-NZ"/>
        </w:rPr>
      </w:pPr>
      <w:r>
        <w:rPr>
          <w:rFonts w:ascii="Arial" w:eastAsia="Arial" w:hAnsi="Arial" w:cs="Arial"/>
          <w:color w:val="000000"/>
          <w:lang w:val="en-NZ" w:eastAsia="en-NZ" w:bidi="en-NZ"/>
        </w:rPr>
        <w:t>Accept the submission from Proponent B for the provision of padel courts at BIC Reserve, via a fixed term lease and incorporating annual lease repayments, as the preferred proposal.</w:t>
      </w:r>
    </w:p>
    <w:p w14:paraId="3D7B46BE" w14:textId="77777777" w:rsidR="006C1750" w:rsidRDefault="00AF61AA">
      <w:pPr>
        <w:widowControl w:val="0"/>
        <w:numPr>
          <w:ilvl w:val="0"/>
          <w:numId w:val="7"/>
        </w:numPr>
        <w:tabs>
          <w:tab w:val="left" w:pos="72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6" w:lineRule="atLeast"/>
        <w:rPr>
          <w:rFonts w:ascii="Arial" w:eastAsia="Arial" w:hAnsi="Arial" w:cs="Arial"/>
          <w:color w:val="000000"/>
          <w:lang w:val="en-NZ" w:eastAsia="en-NZ" w:bidi="en-NZ"/>
        </w:rPr>
      </w:pPr>
      <w:r>
        <w:rPr>
          <w:rFonts w:ascii="Arial" w:eastAsia="Arial" w:hAnsi="Arial" w:cs="Arial"/>
          <w:color w:val="000000"/>
          <w:lang w:val="en-NZ" w:eastAsia="en-NZ" w:bidi="en-NZ"/>
        </w:rPr>
        <w:t>Authorise the Chief Executive Officer to negotiate and confirm the site plan, court configuration and up to a maximum 20-year lease term, that incorporates a Market Review clause for any option periods after the initial 5 + 5 leased occupation of the site</w:t>
      </w:r>
    </w:p>
    <w:p w14:paraId="3D55B8C5" w14:textId="77777777" w:rsidR="006C1750" w:rsidRDefault="00AF61AA">
      <w:pPr>
        <w:widowControl w:val="0"/>
        <w:numPr>
          <w:ilvl w:val="0"/>
          <w:numId w:val="7"/>
        </w:numPr>
        <w:tabs>
          <w:tab w:val="left" w:pos="72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6" w:lineRule="atLeast"/>
        <w:rPr>
          <w:rFonts w:ascii="Arial" w:eastAsia="Arial" w:hAnsi="Arial" w:cs="Arial"/>
          <w:color w:val="000000"/>
          <w:lang w:val="en-NZ" w:eastAsia="en-NZ" w:bidi="en-NZ"/>
        </w:rPr>
      </w:pPr>
      <w:r>
        <w:rPr>
          <w:rFonts w:ascii="Arial" w:eastAsia="Arial" w:hAnsi="Arial" w:cs="Arial"/>
          <w:color w:val="000000"/>
          <w:lang w:val="en-NZ" w:eastAsia="en-NZ" w:bidi="en-NZ"/>
        </w:rPr>
        <w:t xml:space="preserve">Authorise the Chief Executive Officer to negotiate with </w:t>
      </w:r>
      <w:r>
        <w:rPr>
          <w:rFonts w:ascii="Arial" w:eastAsia="Arial" w:hAnsi="Arial" w:cs="Arial"/>
          <w:b/>
          <w:bCs/>
          <w:color w:val="000000"/>
          <w:lang w:bidi="en-US"/>
        </w:rPr>
        <w:t>Proponent B and</w:t>
      </w:r>
      <w:r>
        <w:rPr>
          <w:rFonts w:ascii="Arial" w:eastAsia="Arial" w:hAnsi="Arial" w:cs="Arial"/>
          <w:color w:val="000000"/>
          <w:lang w:val="en-NZ" w:eastAsia="en-NZ" w:bidi="en-NZ"/>
        </w:rPr>
        <w:t xml:space="preserve"> the Department Planning Lands and Heritage to achieve a mutually acceptable development outcome that addresses identified site constraints and project requirements, noise mitigation measures, existing infrastructure considerations, and any other matters arising during the negotiation process.</w:t>
      </w:r>
    </w:p>
    <w:p w14:paraId="1C9E3DED" w14:textId="77777777" w:rsidR="006C1750" w:rsidRDefault="00AF61AA">
      <w:pPr>
        <w:widowControl w:val="0"/>
        <w:numPr>
          <w:ilvl w:val="0"/>
          <w:numId w:val="7"/>
        </w:numPr>
        <w:tabs>
          <w:tab w:val="left" w:pos="72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6" w:lineRule="atLeast"/>
        <w:rPr>
          <w:rFonts w:ascii="Arial" w:eastAsia="Arial" w:hAnsi="Arial" w:cs="Arial"/>
          <w:color w:val="000000"/>
          <w:lang w:val="en-NZ" w:eastAsia="en-NZ" w:bidi="en-NZ"/>
        </w:rPr>
      </w:pPr>
      <w:r>
        <w:rPr>
          <w:rFonts w:ascii="Arial" w:eastAsia="Arial" w:hAnsi="Arial" w:cs="Arial"/>
          <w:color w:val="000000"/>
          <w:lang w:val="en-NZ" w:eastAsia="en-NZ" w:bidi="en-NZ"/>
        </w:rPr>
        <w:t>The Padel Court Project Committee further recommends that the successful proponent be required to install, fully fund and maintain noise mitigation measures at the site, to the satisfaction of the town.</w:t>
      </w:r>
    </w:p>
    <w:p w14:paraId="7DBA7733" w14:textId="77777777" w:rsidR="006C1750" w:rsidRDefault="00AF61AA">
      <w:pPr>
        <w:widowControl w:val="0"/>
        <w:numPr>
          <w:ilvl w:val="0"/>
          <w:numId w:val="7"/>
        </w:numPr>
        <w:tabs>
          <w:tab w:val="left" w:pos="72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6" w:lineRule="atLeast"/>
        <w:rPr>
          <w:rFonts w:ascii="Arial" w:eastAsia="Arial" w:hAnsi="Arial" w:cs="Arial"/>
          <w:color w:val="000000"/>
          <w:lang w:val="en-NZ" w:eastAsia="en-NZ" w:bidi="en-NZ"/>
        </w:rPr>
      </w:pPr>
      <w:r>
        <w:rPr>
          <w:rFonts w:ascii="Arial" w:eastAsia="Arial" w:hAnsi="Arial" w:cs="Arial"/>
          <w:color w:val="000000"/>
          <w:lang w:val="en-NZ" w:eastAsia="en-NZ" w:bidi="en-NZ"/>
        </w:rPr>
        <w:t>Once the above recommendations have been completed, Ministerial Consent is sought and the final lease agreement terms are presented to Council for endorsement.</w:t>
      </w:r>
    </w:p>
    <w:p w14:paraId="757BD204"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2A34D246"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477393C8" w14:textId="1886F872" w:rsidR="006C1750" w:rsidRDefault="00176A7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b/>
          <w:bCs/>
          <w:color w:val="000000"/>
          <w:u w:val="single"/>
          <w:shd w:val="clear" w:color="auto" w:fill="FFFFFF"/>
          <w:lang w:val="en-NZ" w:eastAsia="en-NZ" w:bidi="en-NZ"/>
        </w:rPr>
      </w:pPr>
      <w:r>
        <w:rPr>
          <w:rFonts w:ascii="Arial" w:eastAsia="Arial" w:hAnsi="Arial" w:cs="Arial"/>
          <w:b/>
          <w:bCs/>
          <w:color w:val="000000"/>
          <w:u w:val="single"/>
          <w:shd w:val="clear" w:color="auto" w:fill="FFFFFF"/>
          <w:lang w:val="en-NZ" w:eastAsia="en-NZ" w:bidi="en-NZ"/>
        </w:rPr>
        <w:t>PCPC- 2026/2</w:t>
      </w:r>
    </w:p>
    <w:p w14:paraId="37F93D05" w14:textId="77777777" w:rsidR="006C1750" w:rsidRDefault="006C175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Arial" w:eastAsia="Arial" w:hAnsi="Arial" w:cs="Arial"/>
          <w:color w:val="000000"/>
          <w:lang w:val="en-AU" w:eastAsia="en-AU" w:bidi="en-AU"/>
        </w:rPr>
      </w:pPr>
    </w:p>
    <w:p w14:paraId="6FA6A8BA"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jc w:val="right"/>
        <w:rPr>
          <w:rFonts w:ascii="Arial" w:eastAsia="Arial" w:hAnsi="Arial" w:cs="Arial"/>
          <w:color w:val="000000"/>
          <w:u w:val="single"/>
          <w:lang w:val="en-AU" w:eastAsia="en-AU" w:bidi="en-AU"/>
        </w:rPr>
      </w:pPr>
      <w:r>
        <w:rPr>
          <w:rFonts w:ascii="Arial" w:eastAsia="Arial" w:hAnsi="Arial" w:cs="Arial"/>
          <w:color w:val="000000"/>
          <w:u w:val="single"/>
          <w:lang w:val="en-AU" w:eastAsia="en-AU" w:bidi="en-AU"/>
        </w:rPr>
        <w:t xml:space="preserve"> Carried 2/0</w:t>
      </w:r>
    </w:p>
    <w:p w14:paraId="67A3E573" w14:textId="77777777" w:rsidR="006C1750" w:rsidRDefault="006C1750">
      <w:pPr>
        <w:spacing w:line="259" w:lineRule="auto"/>
        <w:rPr>
          <w:rFonts w:ascii="Arial" w:eastAsia="Arial" w:hAnsi="Arial" w:cs="Arial"/>
          <w:color w:val="000000"/>
          <w:u w:val="single"/>
          <w:lang w:val="en-AU" w:eastAsia="en-AU" w:bidi="en-AU"/>
        </w:rPr>
      </w:pPr>
    </w:p>
    <w:p w14:paraId="15A64C9D"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9" w:lineRule="atLeast"/>
        <w:rPr>
          <w:rFonts w:ascii="Arial" w:eastAsia="Arial" w:hAnsi="Arial" w:cs="Arial"/>
          <w:color w:val="000000"/>
          <w:lang w:val="en-AU" w:eastAsia="en-AU" w:bidi="en-AU"/>
        </w:rPr>
      </w:pPr>
      <w:r>
        <w:rPr>
          <w:rFonts w:ascii="Arial" w:eastAsia="Arial" w:hAnsi="Arial" w:cs="Arial"/>
          <w:b/>
          <w:bCs/>
          <w:color w:val="000000"/>
          <w:lang w:val="en-AU" w:eastAsia="en-AU" w:bidi="en-AU"/>
        </w:rPr>
        <w:t>For: </w:t>
      </w:r>
      <w:r>
        <w:rPr>
          <w:rFonts w:ascii="Arial" w:eastAsia="Arial" w:hAnsi="Arial" w:cs="Arial"/>
          <w:color w:val="000000"/>
          <w:lang w:val="en-AU" w:eastAsia="en-AU" w:bidi="en-AU"/>
        </w:rPr>
        <w:t>Cr Long, Cr Hamilton</w:t>
      </w:r>
    </w:p>
    <w:p w14:paraId="27D5E2BA"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9" w:lineRule="atLeast"/>
        <w:rPr>
          <w:rFonts w:ascii="Arial" w:eastAsia="Arial" w:hAnsi="Arial" w:cs="Arial"/>
          <w:color w:val="000000"/>
          <w:lang w:val="en-AU" w:eastAsia="en-AU" w:bidi="en-AU"/>
        </w:rPr>
      </w:pPr>
      <w:r>
        <w:rPr>
          <w:rFonts w:ascii="Arial" w:eastAsia="Arial" w:hAnsi="Arial" w:cs="Arial"/>
          <w:color w:val="000000"/>
          <w:lang w:val="en-AU" w:eastAsia="en-AU" w:bidi="en-AU"/>
        </w:rPr>
        <w:t> </w:t>
      </w:r>
    </w:p>
    <w:p w14:paraId="5367BC2E" w14:textId="77777777" w:rsidR="006C1750" w:rsidRDefault="00AF61A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59" w:lineRule="atLeast"/>
        <w:rPr>
          <w:rFonts w:ascii="Arial" w:eastAsia="Arial" w:hAnsi="Arial" w:cs="Arial"/>
          <w:color w:val="000000"/>
          <w:lang w:val="en-AU" w:eastAsia="en-AU" w:bidi="en-AU"/>
        </w:rPr>
      </w:pPr>
      <w:r>
        <w:rPr>
          <w:rFonts w:ascii="Arial" w:eastAsia="Arial" w:hAnsi="Arial" w:cs="Arial"/>
          <w:b/>
          <w:bCs/>
          <w:color w:val="000000"/>
          <w:lang w:val="en-AU" w:eastAsia="en-AU" w:bidi="en-AU"/>
        </w:rPr>
        <w:t>Against: </w:t>
      </w:r>
      <w:r>
        <w:rPr>
          <w:rFonts w:ascii="Arial" w:eastAsia="Arial" w:hAnsi="Arial" w:cs="Arial"/>
          <w:color w:val="000000"/>
          <w:lang w:val="en-AU" w:eastAsia="en-AU" w:bidi="en-AU"/>
        </w:rPr>
        <w:t>Nil</w:t>
      </w:r>
    </w:p>
    <w:p w14:paraId="4DAB1CE8" w14:textId="77777777" w:rsidR="006C1750" w:rsidRDefault="006C1750">
      <w:pPr>
        <w:spacing w:line="259" w:lineRule="auto"/>
        <w:rPr>
          <w:rFonts w:ascii="Arial" w:eastAsia="Arial" w:hAnsi="Arial" w:cs="Arial"/>
          <w:color w:val="000000"/>
          <w:lang w:val="en-AU" w:eastAsia="en-AU" w:bidi="en-AU"/>
        </w:rPr>
      </w:pPr>
    </w:p>
    <w:p w14:paraId="3880D536" w14:textId="77777777" w:rsidR="05039F43" w:rsidRDefault="05039F43" w:rsidP="05039F43">
      <w:pPr>
        <w:tabs>
          <w:tab w:val="left" w:pos="567"/>
          <w:tab w:val="left" w:pos="1080"/>
          <w:tab w:val="left" w:pos="2016"/>
          <w:tab w:val="left" w:pos="2592"/>
          <w:tab w:val="left" w:pos="3168"/>
        </w:tabs>
        <w:spacing w:line="257" w:lineRule="auto"/>
        <w:rPr>
          <w:rFonts w:ascii="Arial" w:eastAsia="Arial" w:hAnsi="Arial" w:cs="Arial"/>
          <w:color w:val="FF0000"/>
          <w:sz w:val="16"/>
          <w:szCs w:val="16"/>
          <w:lang w:val="en-AU"/>
        </w:rPr>
      </w:pPr>
    </w:p>
    <w:p w14:paraId="418045CB" w14:textId="77777777" w:rsidR="00A77B3E" w:rsidRDefault="00AF61AA">
      <w:pPr>
        <w:tabs>
          <w:tab w:val="left" w:pos="360"/>
          <w:tab w:val="left" w:pos="400"/>
        </w:tabs>
        <w:ind w:left="360" w:hanging="360"/>
        <w:outlineLvl w:val="0"/>
        <w:rPr>
          <w:rFonts w:ascii="Arial" w:eastAsia="Arial" w:hAnsi="Arial" w:cs="Arial"/>
          <w:b/>
          <w:color w:val="000000"/>
        </w:rPr>
      </w:pPr>
      <w:bookmarkStart w:id="16" w:name="8__Motions_of_Which_Previous_Notice_Has"/>
      <w:r>
        <w:rPr>
          <w:rFonts w:ascii="Arial" w:eastAsia="Arial" w:hAnsi="Arial" w:cs="Arial"/>
          <w:b/>
          <w:color w:val="0033AB"/>
          <w:sz w:val="26"/>
        </w:rPr>
        <w:t>8</w:t>
      </w:r>
      <w:r>
        <w:rPr>
          <w:rFonts w:ascii="Arial" w:eastAsia="Arial" w:hAnsi="Arial" w:cs="Arial"/>
          <w:b/>
          <w:color w:val="0033AB"/>
          <w:sz w:val="26"/>
        </w:rPr>
        <w:tab/>
        <w:t>Motions of Which Previous Notice Has Been Given</w:t>
      </w:r>
      <w:r>
        <w:rPr>
          <w:rFonts w:ascii="Arial" w:eastAsia="Arial" w:hAnsi="Arial" w:cs="Arial"/>
          <w:b/>
          <w:color w:val="000000"/>
        </w:rPr>
        <w:fldChar w:fldCharType="begin"/>
      </w:r>
      <w:r>
        <w:rPr>
          <w:rFonts w:ascii="Arial" w:eastAsia="Arial" w:hAnsi="Arial" w:cs="Arial"/>
          <w:b/>
          <w:color w:val="000000"/>
        </w:rPr>
        <w:instrText xml:space="preserve">tc </w:instrText>
      </w:r>
      <w:bookmarkStart w:id="17" w:name="_Toc256000086"/>
      <w:r>
        <w:rPr>
          <w:rFonts w:ascii="Arial" w:eastAsia="Arial" w:hAnsi="Arial" w:cs="Arial"/>
          <w:b/>
          <w:color w:val="000000"/>
        </w:rPr>
        <w:instrText>"8</w:instrText>
      </w:r>
      <w:r>
        <w:rPr>
          <w:rFonts w:ascii="Arial" w:eastAsia="Arial" w:hAnsi="Arial" w:cs="Arial"/>
          <w:b/>
          <w:color w:val="000000"/>
        </w:rPr>
        <w:tab/>
        <w:instrText>Motions of Which Previous Notice Has Been Given"</w:instrText>
      </w:r>
      <w:bookmarkEnd w:id="17"/>
      <w:r>
        <w:rPr>
          <w:rFonts w:ascii="Arial" w:eastAsia="Arial" w:hAnsi="Arial" w:cs="Arial"/>
          <w:b/>
          <w:color w:val="000000"/>
        </w:rPr>
        <w:instrText xml:space="preserve"> \f \l1</w:instrText>
      </w:r>
      <w:r>
        <w:rPr>
          <w:rFonts w:ascii="Arial" w:eastAsia="Arial" w:hAnsi="Arial" w:cs="Arial"/>
          <w:b/>
          <w:color w:val="000000"/>
        </w:rPr>
        <w:fldChar w:fldCharType="end"/>
      </w:r>
    </w:p>
    <w:bookmarkEnd w:id="16"/>
    <w:p w14:paraId="71025A07" w14:textId="77777777" w:rsidR="00A77B3E" w:rsidRDefault="00A77B3E">
      <w:pPr>
        <w:tabs>
          <w:tab w:val="left" w:pos="360"/>
          <w:tab w:val="left" w:pos="400"/>
        </w:tabs>
        <w:ind w:left="360" w:hanging="360"/>
        <w:rPr>
          <w:rFonts w:ascii="Arial" w:eastAsia="Arial" w:hAnsi="Arial" w:cs="Arial"/>
          <w:b/>
          <w:color w:val="000000"/>
        </w:rPr>
      </w:pPr>
    </w:p>
    <w:p w14:paraId="0244C438" w14:textId="77777777" w:rsidR="00A77B3E" w:rsidRDefault="00AF61AA">
      <w:pPr>
        <w:tabs>
          <w:tab w:val="left" w:pos="360"/>
          <w:tab w:val="left" w:pos="400"/>
        </w:tabs>
        <w:ind w:left="360" w:hanging="360"/>
        <w:outlineLvl w:val="0"/>
        <w:rPr>
          <w:rFonts w:ascii="Arial" w:eastAsia="Arial" w:hAnsi="Arial" w:cs="Arial"/>
          <w:b/>
          <w:color w:val="000000"/>
        </w:rPr>
      </w:pPr>
      <w:bookmarkStart w:id="18" w:name="10__Closure"/>
      <w:r>
        <w:rPr>
          <w:rFonts w:ascii="Arial" w:eastAsia="Arial" w:hAnsi="Arial" w:cs="Arial"/>
          <w:b/>
          <w:color w:val="0033AB"/>
          <w:sz w:val="26"/>
        </w:rPr>
        <w:t>10</w:t>
      </w:r>
      <w:r>
        <w:rPr>
          <w:rFonts w:ascii="Arial" w:eastAsia="Arial" w:hAnsi="Arial" w:cs="Arial"/>
          <w:b/>
          <w:color w:val="0033AB"/>
          <w:sz w:val="26"/>
        </w:rPr>
        <w:tab/>
        <w:t>Closure</w:t>
      </w:r>
      <w:r>
        <w:rPr>
          <w:rFonts w:ascii="Arial" w:eastAsia="Arial" w:hAnsi="Arial" w:cs="Arial"/>
          <w:b/>
          <w:color w:val="000000"/>
        </w:rPr>
        <w:fldChar w:fldCharType="begin"/>
      </w:r>
      <w:r>
        <w:rPr>
          <w:rFonts w:ascii="Arial" w:eastAsia="Arial" w:hAnsi="Arial" w:cs="Arial"/>
          <w:b/>
          <w:color w:val="000000"/>
        </w:rPr>
        <w:instrText xml:space="preserve">tc </w:instrText>
      </w:r>
      <w:bookmarkStart w:id="19" w:name="_Toc256000087"/>
      <w:r>
        <w:rPr>
          <w:rFonts w:ascii="Arial" w:eastAsia="Arial" w:hAnsi="Arial" w:cs="Arial"/>
          <w:b/>
          <w:color w:val="000000"/>
        </w:rPr>
        <w:instrText>"10</w:instrText>
      </w:r>
      <w:r>
        <w:rPr>
          <w:rFonts w:ascii="Arial" w:eastAsia="Arial" w:hAnsi="Arial" w:cs="Arial"/>
          <w:b/>
          <w:color w:val="000000"/>
        </w:rPr>
        <w:tab/>
        <w:instrText>Closure"</w:instrText>
      </w:r>
      <w:bookmarkEnd w:id="19"/>
      <w:r>
        <w:rPr>
          <w:rFonts w:ascii="Arial" w:eastAsia="Arial" w:hAnsi="Arial" w:cs="Arial"/>
          <w:b/>
          <w:color w:val="000000"/>
        </w:rPr>
        <w:instrText xml:space="preserve"> \f \l1</w:instrText>
      </w:r>
      <w:r>
        <w:rPr>
          <w:rFonts w:ascii="Arial" w:eastAsia="Arial" w:hAnsi="Arial" w:cs="Arial"/>
          <w:b/>
          <w:color w:val="000000"/>
        </w:rPr>
        <w:fldChar w:fldCharType="end"/>
      </w:r>
    </w:p>
    <w:bookmarkEnd w:id="18"/>
    <w:p w14:paraId="23284D9F" w14:textId="77777777" w:rsidR="006C1750" w:rsidRDefault="006C17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p>
    <w:p w14:paraId="5C3685DC" w14:textId="77777777" w:rsidR="006C1750" w:rsidRDefault="00AF6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240" w:lineRule="atLeast"/>
        <w:rPr>
          <w:rFonts w:ascii="Arial" w:eastAsia="Arial" w:hAnsi="Arial" w:cs="Arial"/>
          <w:color w:val="000000"/>
          <w:lang w:val="en-AU" w:eastAsia="en-AU" w:bidi="en-AU"/>
        </w:rPr>
      </w:pPr>
      <w:r>
        <w:rPr>
          <w:rFonts w:ascii="Arial" w:eastAsia="Arial" w:hAnsi="Arial" w:cs="Arial"/>
          <w:color w:val="000000"/>
          <w:lang w:val="en-AU" w:eastAsia="en-AU" w:bidi="en-AU"/>
        </w:rPr>
        <w:t>There being no further business, the Presiding Member declared the meeting closed, the time being 3:16 pm.</w:t>
      </w:r>
    </w:p>
    <w:p w14:paraId="32BA2323" w14:textId="77777777" w:rsidR="25428A71" w:rsidRDefault="25428A71" w:rsidP="18B222AC">
      <w:pPr>
        <w:rPr>
          <w:rFonts w:ascii="Arial" w:eastAsia="Arial" w:hAnsi="Arial" w:cs="Arial"/>
          <w:lang w:val="en-AU"/>
        </w:rPr>
      </w:pPr>
    </w:p>
    <w:p w14:paraId="29E2C3DE" w14:textId="77777777" w:rsidR="00A77B3E" w:rsidRDefault="00A77B3E">
      <w:pPr>
        <w:tabs>
          <w:tab w:val="left" w:pos="360"/>
          <w:tab w:val="left" w:pos="400"/>
        </w:tabs>
        <w:ind w:left="360" w:hanging="360"/>
        <w:rPr>
          <w:rFonts w:ascii="Arial" w:eastAsia="Arial" w:hAnsi="Arial" w:cs="Arial"/>
          <w:b/>
          <w:color w:val="000000"/>
        </w:rPr>
      </w:pPr>
    </w:p>
    <w:sectPr w:rsidR="00A77B3E" w:rsidSect="00280204">
      <w:headerReference w:type="default" r:id="rId8"/>
      <w:footerReference w:type="default" r:id="rId9"/>
      <w:pgSz w:w="11906" w:h="16838"/>
      <w:pgMar w:top="1440" w:right="1440" w:bottom="1440" w:left="1440" w:header="56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40556" w14:textId="77777777" w:rsidR="00AF61AA" w:rsidRDefault="00AF61AA">
      <w:r>
        <w:separator/>
      </w:r>
    </w:p>
  </w:endnote>
  <w:endnote w:type="continuationSeparator" w:id="0">
    <w:p w14:paraId="768027A0" w14:textId="77777777" w:rsidR="00AF61AA" w:rsidRDefault="00AF6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l">
    <w:altName w:val="Arial"/>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71"/>
      <w:gridCol w:w="71"/>
      <w:gridCol w:w="8884"/>
    </w:tblGrid>
    <w:tr w:rsidR="006C1750" w14:paraId="773447B1" w14:textId="77777777">
      <w:tc>
        <w:tcPr>
          <w:tcW w:w="0" w:type="auto"/>
          <w:tcMar>
            <w:top w:w="0" w:type="dxa"/>
            <w:left w:w="0" w:type="dxa"/>
            <w:bottom w:w="0" w:type="dxa"/>
            <w:right w:w="0" w:type="dxa"/>
          </w:tcMar>
        </w:tcPr>
        <w:p w14:paraId="347A4124" w14:textId="77777777" w:rsidR="006C1750" w:rsidRDefault="00AF61AA">
          <w:pPr>
            <w:rPr>
              <w:rFonts w:ascii="Arial" w:eastAsia="Arial" w:hAnsi="Arial" w:cs="Arial"/>
              <w:color w:val="007D69"/>
              <w:sz w:val="22"/>
            </w:rPr>
          </w:pPr>
          <w:r>
            <w:rPr>
              <w:rFonts w:ascii="Arial" w:eastAsia="Arial" w:hAnsi="Arial" w:cs="Arial"/>
              <w:color w:val="007D69"/>
              <w:sz w:val="22"/>
            </w:rPr>
            <w:t xml:space="preserve"> </w:t>
          </w:r>
        </w:p>
      </w:tc>
      <w:tc>
        <w:tcPr>
          <w:tcW w:w="0" w:type="auto"/>
          <w:tcMar>
            <w:top w:w="0" w:type="dxa"/>
            <w:left w:w="0" w:type="dxa"/>
            <w:bottom w:w="0" w:type="dxa"/>
            <w:right w:w="0" w:type="dxa"/>
          </w:tcMar>
        </w:tcPr>
        <w:p w14:paraId="5121D639" w14:textId="77777777" w:rsidR="006C1750" w:rsidRDefault="006C1750">
          <w:pPr>
            <w:jc w:val="center"/>
            <w:rPr>
              <w:rFonts w:ascii="Arial" w:eastAsia="Arial" w:hAnsi="Arial" w:cs="Arial"/>
              <w:color w:val="007D69"/>
              <w:sz w:val="22"/>
            </w:rPr>
          </w:pPr>
        </w:p>
      </w:tc>
      <w:tc>
        <w:tcPr>
          <w:tcW w:w="0" w:type="auto"/>
          <w:tcMar>
            <w:top w:w="0" w:type="dxa"/>
            <w:left w:w="200" w:type="dxa"/>
            <w:bottom w:w="0" w:type="dxa"/>
            <w:right w:w="0" w:type="dxa"/>
          </w:tcMar>
        </w:tcPr>
        <w:p w14:paraId="1A2421E0" w14:textId="77777777" w:rsidR="006C1750" w:rsidRDefault="00AF61AA">
          <w:pPr>
            <w:jc w:val="right"/>
            <w:rPr>
              <w:rFonts w:ascii="Arial" w:eastAsia="Arial" w:hAnsi="Arial" w:cs="Arial"/>
              <w:color w:val="007D69"/>
              <w:sz w:val="22"/>
            </w:rPr>
          </w:pPr>
          <w:r>
            <w:rPr>
              <w:rFonts w:ascii="Arial" w:eastAsia="Arial" w:hAnsi="Arial" w:cs="Arial"/>
              <w:color w:val="007D69"/>
              <w:sz w:val="22"/>
            </w:rPr>
            <w:fldChar w:fldCharType="begin"/>
          </w:r>
          <w:r>
            <w:rPr>
              <w:rFonts w:ascii="Arial" w:eastAsia="Arial" w:hAnsi="Arial" w:cs="Arial"/>
              <w:color w:val="007D69"/>
              <w:sz w:val="22"/>
            </w:rPr>
            <w:instrText>PAGE</w:instrText>
          </w:r>
          <w:r>
            <w:rPr>
              <w:rFonts w:ascii="Arial" w:eastAsia="Arial" w:hAnsi="Arial" w:cs="Arial"/>
              <w:color w:val="007D69"/>
              <w:sz w:val="22"/>
            </w:rPr>
            <w:fldChar w:fldCharType="separate"/>
          </w:r>
          <w:r>
            <w:rPr>
              <w:rFonts w:ascii="Arial" w:eastAsia="Arial" w:hAnsi="Arial" w:cs="Arial"/>
              <w:color w:val="007D69"/>
              <w:sz w:val="22"/>
            </w:rPr>
            <w:t>11</w:t>
          </w:r>
          <w:r>
            <w:rPr>
              <w:rFonts w:ascii="Arial" w:eastAsia="Arial" w:hAnsi="Arial" w:cs="Arial"/>
              <w:color w:val="007D69"/>
              <w:sz w:val="22"/>
            </w:rPr>
            <w:fldChar w:fldCharType="end"/>
          </w:r>
          <w:r>
            <w:rPr>
              <w:rFonts w:ascii="Arial" w:eastAsia="Arial" w:hAnsi="Arial" w:cs="Arial"/>
              <w:color w:val="007D69"/>
              <w:sz w:val="22"/>
            </w:rPr>
            <w:t xml:space="preserve"> of </w:t>
          </w:r>
          <w:r>
            <w:rPr>
              <w:rFonts w:ascii="Arial" w:eastAsia="Arial" w:hAnsi="Arial" w:cs="Arial"/>
              <w:color w:val="007D69"/>
              <w:sz w:val="22"/>
            </w:rPr>
            <w:fldChar w:fldCharType="begin"/>
          </w:r>
          <w:r>
            <w:rPr>
              <w:rFonts w:ascii="Arial" w:eastAsia="Arial" w:hAnsi="Arial" w:cs="Arial"/>
              <w:color w:val="007D69"/>
              <w:sz w:val="22"/>
            </w:rPr>
            <w:instrText>NUMPAGES</w:instrText>
          </w:r>
          <w:r>
            <w:rPr>
              <w:rFonts w:ascii="Arial" w:eastAsia="Arial" w:hAnsi="Arial" w:cs="Arial"/>
              <w:color w:val="007D69"/>
              <w:sz w:val="22"/>
            </w:rPr>
            <w:fldChar w:fldCharType="separate"/>
          </w:r>
          <w:r>
            <w:rPr>
              <w:rFonts w:ascii="Arial" w:eastAsia="Arial" w:hAnsi="Arial" w:cs="Arial"/>
              <w:color w:val="007D69"/>
              <w:sz w:val="22"/>
            </w:rPr>
            <w:t>11</w:t>
          </w:r>
          <w:r>
            <w:rPr>
              <w:rFonts w:ascii="Arial" w:eastAsia="Arial" w:hAnsi="Arial" w:cs="Arial"/>
              <w:color w:val="007D69"/>
              <w:sz w:val="22"/>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DCF03" w14:textId="77777777" w:rsidR="00AF61AA" w:rsidRDefault="00AF61AA">
      <w:r>
        <w:separator/>
      </w:r>
    </w:p>
  </w:footnote>
  <w:footnote w:type="continuationSeparator" w:id="0">
    <w:p w14:paraId="429D2710" w14:textId="77777777" w:rsidR="00AF61AA" w:rsidRDefault="00AF6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bottom w:w="80" w:type="dxa"/>
        <w:right w:w="0" w:type="dxa"/>
      </w:tblCellMar>
      <w:tblLook w:val="04A0" w:firstRow="1" w:lastRow="0" w:firstColumn="1" w:lastColumn="0" w:noHBand="0" w:noVBand="1"/>
    </w:tblPr>
    <w:tblGrid>
      <w:gridCol w:w="11464"/>
      <w:gridCol w:w="13"/>
      <w:gridCol w:w="432"/>
    </w:tblGrid>
    <w:tr w:rsidR="006C1750" w14:paraId="70F9899F" w14:textId="77777777">
      <w:tc>
        <w:tcPr>
          <w:tcW w:w="0" w:type="auto"/>
          <w:tcMar>
            <w:top w:w="0" w:type="dxa"/>
            <w:left w:w="0" w:type="dxa"/>
            <w:bottom w:w="0" w:type="dxa"/>
            <w:right w:w="0" w:type="dxa"/>
          </w:tcMar>
        </w:tcPr>
        <w:p w14:paraId="7DD679C7" w14:textId="77777777" w:rsidR="006C1750" w:rsidRDefault="00AF61AA">
          <w:pPr>
            <w:rPr>
              <w:rFonts w:ascii="Arial" w:eastAsia="Arial" w:hAnsi="Arial" w:cs="Arial"/>
              <w:color w:val="007D69"/>
              <w:sz w:val="20"/>
            </w:rPr>
          </w:pPr>
          <w:r>
            <w:rPr>
              <w:rFonts w:ascii="Arial" w:eastAsia="Arial" w:hAnsi="Arial" w:cs="Arial"/>
              <w:color w:val="007D69"/>
              <w:sz w:val="20"/>
            </w:rPr>
            <w:t>MINUTES - Padel Court Committee Tuesday, 6 October 2026</w:t>
          </w:r>
        </w:p>
      </w:tc>
      <w:tc>
        <w:tcPr>
          <w:tcW w:w="0" w:type="auto"/>
          <w:tcMar>
            <w:top w:w="0" w:type="dxa"/>
            <w:left w:w="0" w:type="dxa"/>
            <w:bottom w:w="0" w:type="dxa"/>
            <w:right w:w="0" w:type="dxa"/>
          </w:tcMar>
        </w:tcPr>
        <w:p w14:paraId="280AC121" w14:textId="77777777" w:rsidR="006C1750" w:rsidRDefault="006C1750">
          <w:pPr>
            <w:jc w:val="center"/>
            <w:rPr>
              <w:rFonts w:ascii="Arial" w:eastAsia="Arial" w:hAnsi="Arial" w:cs="Arial"/>
              <w:color w:val="007D69"/>
              <w:sz w:val="20"/>
            </w:rPr>
          </w:pPr>
        </w:p>
      </w:tc>
      <w:tc>
        <w:tcPr>
          <w:tcW w:w="0" w:type="auto"/>
          <w:tcMar>
            <w:top w:w="0" w:type="dxa"/>
            <w:left w:w="200" w:type="dxa"/>
            <w:bottom w:w="0" w:type="dxa"/>
            <w:right w:w="0" w:type="dxa"/>
          </w:tcMar>
        </w:tcPr>
        <w:p w14:paraId="3F9FCFF4" w14:textId="77777777" w:rsidR="006C1750" w:rsidRDefault="00AF61AA">
          <w:pPr>
            <w:jc w:val="right"/>
            <w:rPr>
              <w:rFonts w:ascii="Arial" w:eastAsia="Arial" w:hAnsi="Arial" w:cs="Arial"/>
              <w:color w:val="007D69"/>
              <w:sz w:val="20"/>
            </w:rPr>
          </w:pPr>
          <w:r>
            <w:rPr>
              <w:rFonts w:ascii="Arial" w:eastAsia="Arial" w:hAnsi="Arial" w:cs="Arial"/>
              <w:color w:val="007D69"/>
              <w:sz w:val="20"/>
            </w:rPr>
            <w:t xml:space="preserve"> </w:t>
          </w:r>
        </w:p>
      </w:tc>
    </w:tr>
  </w:tbl>
  <w:p w14:paraId="30218BA1" w14:textId="77777777" w:rsidR="006C1750" w:rsidRDefault="00AF61AA">
    <w:pPr>
      <w:rPr>
        <w:rFonts w:ascii="Arial" w:eastAsia="Arial" w:hAnsi="Arial" w:cs="Arial"/>
        <w:color w:val="007D69"/>
        <w:sz w:val="20"/>
      </w:rPr>
    </w:pPr>
    <w:r>
      <w:rPr>
        <w:rFonts w:ascii="Arial" w:eastAsia="Arial" w:hAnsi="Arial" w:cs="Arial"/>
        <w:noProof/>
        <w:color w:val="007D69"/>
        <w:sz w:val="20"/>
      </w:rPr>
      <w:drawing>
        <wp:anchor distT="0" distB="0" distL="114300" distR="114300" simplePos="0" relativeHeight="251658240" behindDoc="1" locked="0" layoutInCell="1" allowOverlap="1" wp14:anchorId="7D9344AC" wp14:editId="15BE669C">
          <wp:simplePos x="0" y="0"/>
          <wp:positionH relativeFrom="page">
            <wp:posOffset>5973240</wp:posOffset>
          </wp:positionH>
          <wp:positionV relativeFrom="page">
            <wp:posOffset>180000</wp:posOffset>
          </wp:positionV>
          <wp:extent cx="687070" cy="527050"/>
          <wp:effectExtent l="0" t="0" r="0" b="0"/>
          <wp:wrapNone/>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687070" cy="527050"/>
                  </a:xfrm>
                  <a:prstGeom prst="rect">
                    <a:avLst/>
                  </a:prstGeom>
                </pic:spPr>
              </pic:pic>
            </a:graphicData>
          </a:graphic>
        </wp:anchor>
      </w:drawing>
    </w:r>
    <w:r>
      <w:rPr>
        <w:rFonts w:ascii="Arial" w:eastAsia="Arial" w:hAnsi="Arial" w:cs="Arial"/>
        <w:noProof/>
        <w:color w:val="007D69"/>
        <w:sz w:val="20"/>
      </w:rPr>
      <w:drawing>
        <wp:anchor distT="0" distB="0" distL="114300" distR="114300" simplePos="0" relativeHeight="251659264" behindDoc="1" locked="0" layoutInCell="1" allowOverlap="1" wp14:anchorId="44732658" wp14:editId="1092D63D">
          <wp:simplePos x="0" y="0"/>
          <wp:positionH relativeFrom="page">
            <wp:posOffset>0</wp:posOffset>
          </wp:positionH>
          <wp:positionV relativeFrom="page">
            <wp:posOffset>10097949</wp:posOffset>
          </wp:positionV>
          <wp:extent cx="7560310" cy="594181"/>
          <wp:effectExtent l="0" t="0" r="0" b="0"/>
          <wp:wrapNone/>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
                  <a:stretch>
                    <a:fillRect/>
                  </a:stretch>
                </pic:blipFill>
                <pic:spPr>
                  <a:xfrm>
                    <a:off x="0" y="0"/>
                    <a:ext cx="7560310" cy="5941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0796"/>
    <w:multiLevelType w:val="hybridMultilevel"/>
    <w:tmpl w:val="00000000"/>
    <w:lvl w:ilvl="0" w:tplc="EFE84D88">
      <w:start w:val="1"/>
      <w:numFmt w:val="decimal"/>
      <w:lvlText w:val="%1."/>
      <w:lvlJc w:val="left"/>
      <w:pPr>
        <w:ind w:left="720" w:hanging="360"/>
      </w:pPr>
    </w:lvl>
    <w:lvl w:ilvl="1" w:tplc="DEFC2D4E">
      <w:start w:val="1"/>
      <w:numFmt w:val="lowerLetter"/>
      <w:lvlText w:val="%2."/>
      <w:lvlJc w:val="left"/>
      <w:pPr>
        <w:ind w:left="1440" w:hanging="360"/>
      </w:pPr>
    </w:lvl>
    <w:lvl w:ilvl="2" w:tplc="7D0E0CFA">
      <w:start w:val="1"/>
      <w:numFmt w:val="lowerRoman"/>
      <w:lvlText w:val="%3."/>
      <w:lvlJc w:val="right"/>
      <w:pPr>
        <w:ind w:left="2160" w:hanging="180"/>
      </w:pPr>
    </w:lvl>
    <w:lvl w:ilvl="3" w:tplc="1E6EE6D4">
      <w:start w:val="1"/>
      <w:numFmt w:val="decimal"/>
      <w:lvlText w:val="%4."/>
      <w:lvlJc w:val="left"/>
      <w:pPr>
        <w:ind w:left="2880" w:hanging="360"/>
      </w:pPr>
    </w:lvl>
    <w:lvl w:ilvl="4" w:tplc="F67EEC36">
      <w:start w:val="1"/>
      <w:numFmt w:val="lowerLetter"/>
      <w:lvlText w:val="%5."/>
      <w:lvlJc w:val="left"/>
      <w:pPr>
        <w:ind w:left="3600" w:hanging="360"/>
      </w:pPr>
    </w:lvl>
    <w:lvl w:ilvl="5" w:tplc="57B64D80">
      <w:start w:val="1"/>
      <w:numFmt w:val="lowerRoman"/>
      <w:lvlText w:val="%6."/>
      <w:lvlJc w:val="right"/>
      <w:pPr>
        <w:ind w:left="4320" w:hanging="180"/>
      </w:pPr>
    </w:lvl>
    <w:lvl w:ilvl="6" w:tplc="997E23CA">
      <w:start w:val="1"/>
      <w:numFmt w:val="decimal"/>
      <w:lvlText w:val="%7."/>
      <w:lvlJc w:val="left"/>
      <w:pPr>
        <w:ind w:left="5040" w:hanging="360"/>
      </w:pPr>
    </w:lvl>
    <w:lvl w:ilvl="7" w:tplc="5F300F8E">
      <w:start w:val="1"/>
      <w:numFmt w:val="lowerLetter"/>
      <w:lvlText w:val="%8."/>
      <w:lvlJc w:val="left"/>
      <w:pPr>
        <w:ind w:left="5760" w:hanging="360"/>
      </w:pPr>
    </w:lvl>
    <w:lvl w:ilvl="8" w:tplc="17CEBA1E">
      <w:start w:val="1"/>
      <w:numFmt w:val="lowerRoman"/>
      <w:lvlText w:val="%9."/>
      <w:lvlJc w:val="right"/>
      <w:pPr>
        <w:ind w:left="6480" w:hanging="180"/>
      </w:pPr>
    </w:lvl>
  </w:abstractNum>
  <w:abstractNum w:abstractNumId="1" w15:restartNumberingAfterBreak="0">
    <w:nsid w:val="1F045954"/>
    <w:multiLevelType w:val="hybridMultilevel"/>
    <w:tmpl w:val="00000000"/>
    <w:lvl w:ilvl="0" w:tplc="30C0B62C">
      <w:start w:val="1"/>
      <w:numFmt w:val="bullet"/>
      <w:lvlText w:val=""/>
      <w:lvlJc w:val="left"/>
      <w:pPr>
        <w:ind w:left="720" w:hanging="360"/>
      </w:pPr>
      <w:rPr>
        <w:rFonts w:ascii="Symbol" w:hAnsi="Symbol" w:hint="default"/>
      </w:rPr>
    </w:lvl>
    <w:lvl w:ilvl="1" w:tplc="30F80394">
      <w:start w:val="1"/>
      <w:numFmt w:val="bullet"/>
      <w:lvlText w:val="o"/>
      <w:lvlJc w:val="left"/>
      <w:pPr>
        <w:ind w:left="1440" w:hanging="360"/>
      </w:pPr>
      <w:rPr>
        <w:rFonts w:ascii="Courier New" w:hAnsi="Courier New" w:hint="default"/>
      </w:rPr>
    </w:lvl>
    <w:lvl w:ilvl="2" w:tplc="C624C66A">
      <w:start w:val="1"/>
      <w:numFmt w:val="bullet"/>
      <w:lvlText w:val=""/>
      <w:lvlJc w:val="left"/>
      <w:pPr>
        <w:ind w:left="2160" w:hanging="360"/>
      </w:pPr>
      <w:rPr>
        <w:rFonts w:ascii="Wingdings" w:hAnsi="Wingdings" w:hint="default"/>
      </w:rPr>
    </w:lvl>
    <w:lvl w:ilvl="3" w:tplc="84D68978">
      <w:start w:val="1"/>
      <w:numFmt w:val="bullet"/>
      <w:lvlText w:val=""/>
      <w:lvlJc w:val="left"/>
      <w:pPr>
        <w:ind w:left="2880" w:hanging="360"/>
      </w:pPr>
      <w:rPr>
        <w:rFonts w:ascii="Symbol" w:hAnsi="Symbol" w:hint="default"/>
      </w:rPr>
    </w:lvl>
    <w:lvl w:ilvl="4" w:tplc="2D30D570">
      <w:start w:val="1"/>
      <w:numFmt w:val="bullet"/>
      <w:lvlText w:val="o"/>
      <w:lvlJc w:val="left"/>
      <w:pPr>
        <w:ind w:left="3600" w:hanging="360"/>
      </w:pPr>
      <w:rPr>
        <w:rFonts w:ascii="Courier New" w:hAnsi="Courier New" w:hint="default"/>
      </w:rPr>
    </w:lvl>
    <w:lvl w:ilvl="5" w:tplc="EBD0379A">
      <w:start w:val="1"/>
      <w:numFmt w:val="bullet"/>
      <w:lvlText w:val=""/>
      <w:lvlJc w:val="left"/>
      <w:pPr>
        <w:ind w:left="4320" w:hanging="360"/>
      </w:pPr>
      <w:rPr>
        <w:rFonts w:ascii="Wingdings" w:hAnsi="Wingdings" w:hint="default"/>
      </w:rPr>
    </w:lvl>
    <w:lvl w:ilvl="6" w:tplc="9F0C0B50">
      <w:start w:val="1"/>
      <w:numFmt w:val="bullet"/>
      <w:lvlText w:val=""/>
      <w:lvlJc w:val="left"/>
      <w:pPr>
        <w:ind w:left="5040" w:hanging="360"/>
      </w:pPr>
      <w:rPr>
        <w:rFonts w:ascii="Symbol" w:hAnsi="Symbol" w:hint="default"/>
      </w:rPr>
    </w:lvl>
    <w:lvl w:ilvl="7" w:tplc="5E4E626A">
      <w:start w:val="1"/>
      <w:numFmt w:val="bullet"/>
      <w:lvlText w:val="o"/>
      <w:lvlJc w:val="left"/>
      <w:pPr>
        <w:ind w:left="5760" w:hanging="360"/>
      </w:pPr>
      <w:rPr>
        <w:rFonts w:ascii="Courier New" w:hAnsi="Courier New" w:hint="default"/>
      </w:rPr>
    </w:lvl>
    <w:lvl w:ilvl="8" w:tplc="DD326C9A">
      <w:start w:val="1"/>
      <w:numFmt w:val="bullet"/>
      <w:lvlText w:val=""/>
      <w:lvlJc w:val="left"/>
      <w:pPr>
        <w:ind w:left="6480" w:hanging="360"/>
      </w:pPr>
      <w:rPr>
        <w:rFonts w:ascii="Wingdings" w:hAnsi="Wingdings" w:hint="default"/>
      </w:rPr>
    </w:lvl>
  </w:abstractNum>
  <w:abstractNum w:abstractNumId="2" w15:restartNumberingAfterBreak="0">
    <w:nsid w:val="2CF6F225"/>
    <w:multiLevelType w:val="hybridMultilevel"/>
    <w:tmpl w:val="00000000"/>
    <w:lvl w:ilvl="0" w:tplc="18EC7144">
      <w:start w:val="1"/>
      <w:numFmt w:val="decimal"/>
      <w:lvlText w:val="%1."/>
      <w:lvlJc w:val="left"/>
      <w:pPr>
        <w:ind w:left="720" w:hanging="360"/>
      </w:pPr>
    </w:lvl>
    <w:lvl w:ilvl="1" w:tplc="CEDEAC7A">
      <w:start w:val="1"/>
      <w:numFmt w:val="lowerLetter"/>
      <w:lvlText w:val="%2."/>
      <w:lvlJc w:val="left"/>
      <w:pPr>
        <w:ind w:left="1440" w:hanging="360"/>
      </w:pPr>
    </w:lvl>
    <w:lvl w:ilvl="2" w:tplc="61D484E0">
      <w:start w:val="1"/>
      <w:numFmt w:val="lowerRoman"/>
      <w:lvlText w:val="%3."/>
      <w:lvlJc w:val="right"/>
      <w:pPr>
        <w:ind w:left="2160" w:hanging="180"/>
      </w:pPr>
    </w:lvl>
    <w:lvl w:ilvl="3" w:tplc="23F84F72">
      <w:start w:val="1"/>
      <w:numFmt w:val="decimal"/>
      <w:lvlText w:val="%4."/>
      <w:lvlJc w:val="left"/>
      <w:pPr>
        <w:ind w:left="2880" w:hanging="360"/>
      </w:pPr>
    </w:lvl>
    <w:lvl w:ilvl="4" w:tplc="312822CE">
      <w:start w:val="1"/>
      <w:numFmt w:val="lowerLetter"/>
      <w:lvlText w:val="%5."/>
      <w:lvlJc w:val="left"/>
      <w:pPr>
        <w:ind w:left="3600" w:hanging="360"/>
      </w:pPr>
    </w:lvl>
    <w:lvl w:ilvl="5" w:tplc="7F6EFE8A">
      <w:start w:val="1"/>
      <w:numFmt w:val="lowerRoman"/>
      <w:lvlText w:val="%6."/>
      <w:lvlJc w:val="right"/>
      <w:pPr>
        <w:ind w:left="4320" w:hanging="180"/>
      </w:pPr>
    </w:lvl>
    <w:lvl w:ilvl="6" w:tplc="7EE6C238">
      <w:start w:val="1"/>
      <w:numFmt w:val="decimal"/>
      <w:lvlText w:val="%7."/>
      <w:lvlJc w:val="left"/>
      <w:pPr>
        <w:ind w:left="5040" w:hanging="360"/>
      </w:pPr>
    </w:lvl>
    <w:lvl w:ilvl="7" w:tplc="5FFA5A7C">
      <w:start w:val="1"/>
      <w:numFmt w:val="lowerLetter"/>
      <w:lvlText w:val="%8."/>
      <w:lvlJc w:val="left"/>
      <w:pPr>
        <w:ind w:left="5760" w:hanging="360"/>
      </w:pPr>
    </w:lvl>
    <w:lvl w:ilvl="8" w:tplc="ABC2CE82">
      <w:start w:val="1"/>
      <w:numFmt w:val="lowerRoman"/>
      <w:lvlText w:val="%9."/>
      <w:lvlJc w:val="right"/>
      <w:pPr>
        <w:ind w:left="6480" w:hanging="180"/>
      </w:pPr>
    </w:lvl>
  </w:abstractNum>
  <w:abstractNum w:abstractNumId="3" w15:restartNumberingAfterBreak="0">
    <w:nsid w:val="464E6339"/>
    <w:multiLevelType w:val="singleLevel"/>
    <w:tmpl w:val="00000000"/>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4"/>
        <w:u w:val="none"/>
        <w:shd w:val="clear" w:color="auto" w:fill="auto"/>
      </w:rPr>
    </w:lvl>
  </w:abstractNum>
  <w:abstractNum w:abstractNumId="4" w15:restartNumberingAfterBreak="0">
    <w:nsid w:val="52C4A5A5"/>
    <w:multiLevelType w:val="singleLevel"/>
    <w:tmpl w:val="00000000"/>
    <w:lvl w:ilvl="0">
      <w:start w:val="1"/>
      <w:numFmt w:val="decimal"/>
      <w:lvlText w:val="%1."/>
      <w:lvlJc w:val="left"/>
      <w:pPr>
        <w:tabs>
          <w:tab w:val="num" w:pos="720"/>
        </w:tabs>
        <w:ind w:left="720" w:hanging="360"/>
      </w:pPr>
      <w:rPr>
        <w:rFonts w:ascii="Arial" w:eastAsia="Arial" w:hAnsi="Arial" w:cs="Arial" w:hint="default"/>
        <w:b w:val="0"/>
        <w:i w:val="0"/>
        <w:strike w:val="0"/>
        <w:color w:val="auto"/>
        <w:position w:val="0"/>
        <w:sz w:val="24"/>
        <w:u w:val="none"/>
        <w:shd w:val="clear" w:color="auto" w:fill="auto"/>
      </w:rPr>
    </w:lvl>
  </w:abstractNum>
  <w:abstractNum w:abstractNumId="5" w15:restartNumberingAfterBreak="0">
    <w:nsid w:val="53AE42AE"/>
    <w:multiLevelType w:val="singleLevel"/>
    <w:tmpl w:val="00000000"/>
    <w:lvl w:ilvl="0">
      <w:start w:val="1"/>
      <w:numFmt w:val="bullet"/>
      <w:suff w:val="space"/>
      <w:lvlText w:val="•"/>
      <w:lvlJc w:val="left"/>
      <w:pPr>
        <w:ind w:left="360" w:hanging="260"/>
      </w:pPr>
      <w:rPr>
        <w:rFonts w:ascii="Ariall" w:eastAsia="Ariall" w:hAnsi="Ariall" w:cs="Ariall" w:hint="default"/>
        <w:b w:val="0"/>
        <w:i w:val="0"/>
        <w:strike w:val="0"/>
        <w:color w:val="000000"/>
        <w:position w:val="0"/>
        <w:sz w:val="24"/>
        <w:u w:val="none"/>
        <w:shd w:val="clear" w:color="auto" w:fill="auto"/>
      </w:rPr>
    </w:lvl>
  </w:abstractNum>
  <w:abstractNum w:abstractNumId="6" w15:restartNumberingAfterBreak="0">
    <w:nsid w:val="79C4DA37"/>
    <w:multiLevelType w:val="singleLevel"/>
    <w:tmpl w:val="00000000"/>
    <w:lvl w:ilvl="0">
      <w:start w:val="1"/>
      <w:numFmt w:val="decimal"/>
      <w:suff w:val="space"/>
      <w:lvlText w:val="%1."/>
      <w:lvlJc w:val="left"/>
      <w:pPr>
        <w:ind w:left="720" w:hanging="260"/>
      </w:pPr>
      <w:rPr>
        <w:rFonts w:ascii="Arial" w:eastAsia="Arial" w:hAnsi="Arial" w:cs="Arial" w:hint="default"/>
        <w:b w:val="0"/>
        <w:i w:val="0"/>
        <w:strike w:val="0"/>
        <w:color w:val="000000"/>
        <w:position w:val="0"/>
        <w:sz w:val="24"/>
        <w:u w:val="none"/>
        <w:shd w:val="clear" w:color="auto" w:fill="auto"/>
      </w:rPr>
    </w:lvl>
  </w:abstractNum>
  <w:num w:numId="1" w16cid:durableId="1168250821">
    <w:abstractNumId w:val="3"/>
  </w:num>
  <w:num w:numId="2" w16cid:durableId="650447178">
    <w:abstractNumId w:val="5"/>
  </w:num>
  <w:num w:numId="3" w16cid:durableId="1433428608">
    <w:abstractNumId w:val="1"/>
  </w:num>
  <w:num w:numId="4" w16cid:durableId="663314060">
    <w:abstractNumId w:val="0"/>
  </w:num>
  <w:num w:numId="5" w16cid:durableId="1229606859">
    <w:abstractNumId w:val="2"/>
  </w:num>
  <w:num w:numId="6" w16cid:durableId="1480728100">
    <w:abstractNumId w:val="4"/>
  </w:num>
  <w:num w:numId="7" w16cid:durableId="1102458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76A72"/>
    <w:rsid w:val="003C36CC"/>
    <w:rsid w:val="003F3E33"/>
    <w:rsid w:val="00471E88"/>
    <w:rsid w:val="004729CF"/>
    <w:rsid w:val="006C1750"/>
    <w:rsid w:val="006C3F8E"/>
    <w:rsid w:val="008E233D"/>
    <w:rsid w:val="00A77B3E"/>
    <w:rsid w:val="00AD7DEC"/>
    <w:rsid w:val="00AF61AA"/>
    <w:rsid w:val="00B34A1D"/>
    <w:rsid w:val="00BB29CB"/>
    <w:rsid w:val="00BE3C3F"/>
    <w:rsid w:val="00CA2A55"/>
    <w:rsid w:val="00CA2B28"/>
    <w:rsid w:val="014A7B8D"/>
    <w:rsid w:val="01768635"/>
    <w:rsid w:val="02684DB7"/>
    <w:rsid w:val="028D1ACE"/>
    <w:rsid w:val="043ADC24"/>
    <w:rsid w:val="047FF55A"/>
    <w:rsid w:val="05039F43"/>
    <w:rsid w:val="0515B6D3"/>
    <w:rsid w:val="05389AE6"/>
    <w:rsid w:val="05F7B2FB"/>
    <w:rsid w:val="06923E9C"/>
    <w:rsid w:val="06D0AF9E"/>
    <w:rsid w:val="06FE6090"/>
    <w:rsid w:val="07CBE0DB"/>
    <w:rsid w:val="08EDF480"/>
    <w:rsid w:val="097C7AA0"/>
    <w:rsid w:val="0A1FF5B6"/>
    <w:rsid w:val="0B41D249"/>
    <w:rsid w:val="0C2ABB41"/>
    <w:rsid w:val="0C784A66"/>
    <w:rsid w:val="0D299DF4"/>
    <w:rsid w:val="0D3ED4B7"/>
    <w:rsid w:val="0D8525B8"/>
    <w:rsid w:val="0D8AB5DC"/>
    <w:rsid w:val="0E2A04F3"/>
    <w:rsid w:val="0F688599"/>
    <w:rsid w:val="0FC97D74"/>
    <w:rsid w:val="1079C5DF"/>
    <w:rsid w:val="13766971"/>
    <w:rsid w:val="1421C906"/>
    <w:rsid w:val="149EFA46"/>
    <w:rsid w:val="14A2AE16"/>
    <w:rsid w:val="14C5200A"/>
    <w:rsid w:val="14D97FF7"/>
    <w:rsid w:val="1501F470"/>
    <w:rsid w:val="157D3F20"/>
    <w:rsid w:val="16330A0C"/>
    <w:rsid w:val="175117DD"/>
    <w:rsid w:val="18B222AC"/>
    <w:rsid w:val="190802C8"/>
    <w:rsid w:val="199DE34D"/>
    <w:rsid w:val="1ABAF078"/>
    <w:rsid w:val="1ADDA29C"/>
    <w:rsid w:val="1BFEE15B"/>
    <w:rsid w:val="1DD2BF39"/>
    <w:rsid w:val="1E233513"/>
    <w:rsid w:val="1F4916A8"/>
    <w:rsid w:val="1FA4066C"/>
    <w:rsid w:val="204851EE"/>
    <w:rsid w:val="2058A7CE"/>
    <w:rsid w:val="20B87A62"/>
    <w:rsid w:val="20D89713"/>
    <w:rsid w:val="217F9543"/>
    <w:rsid w:val="220EF3EC"/>
    <w:rsid w:val="228757D0"/>
    <w:rsid w:val="22B4FCCF"/>
    <w:rsid w:val="22EDC41A"/>
    <w:rsid w:val="22F155CA"/>
    <w:rsid w:val="24770D05"/>
    <w:rsid w:val="24AB0A2F"/>
    <w:rsid w:val="24ECC8E8"/>
    <w:rsid w:val="25428A71"/>
    <w:rsid w:val="25767843"/>
    <w:rsid w:val="262137DB"/>
    <w:rsid w:val="2776ACE4"/>
    <w:rsid w:val="294B1955"/>
    <w:rsid w:val="297A3E64"/>
    <w:rsid w:val="29BAFF70"/>
    <w:rsid w:val="2AC1A9BA"/>
    <w:rsid w:val="2ACC7CE7"/>
    <w:rsid w:val="2B1A9F25"/>
    <w:rsid w:val="2BB570B9"/>
    <w:rsid w:val="2C12A08F"/>
    <w:rsid w:val="2C2C6AED"/>
    <w:rsid w:val="2CEE1254"/>
    <w:rsid w:val="2DD7EC39"/>
    <w:rsid w:val="2E85AF9D"/>
    <w:rsid w:val="2F03B578"/>
    <w:rsid w:val="3007CFD3"/>
    <w:rsid w:val="31C5D6F9"/>
    <w:rsid w:val="322344CC"/>
    <w:rsid w:val="3337DB60"/>
    <w:rsid w:val="334EAF80"/>
    <w:rsid w:val="3397234D"/>
    <w:rsid w:val="352B7B06"/>
    <w:rsid w:val="35D8EEB4"/>
    <w:rsid w:val="36DBB819"/>
    <w:rsid w:val="370669D7"/>
    <w:rsid w:val="382D0EB0"/>
    <w:rsid w:val="388ABB47"/>
    <w:rsid w:val="38B0C5E0"/>
    <w:rsid w:val="38D42777"/>
    <w:rsid w:val="3AAAD395"/>
    <w:rsid w:val="3BAE0C6F"/>
    <w:rsid w:val="3CBB9504"/>
    <w:rsid w:val="3CBD1A76"/>
    <w:rsid w:val="3DAF2382"/>
    <w:rsid w:val="3E27C3FB"/>
    <w:rsid w:val="3F787F0F"/>
    <w:rsid w:val="404177CD"/>
    <w:rsid w:val="406AA21F"/>
    <w:rsid w:val="41075A02"/>
    <w:rsid w:val="411443E3"/>
    <w:rsid w:val="414AB0A0"/>
    <w:rsid w:val="417041D5"/>
    <w:rsid w:val="41EC7CEE"/>
    <w:rsid w:val="4249E1DD"/>
    <w:rsid w:val="4261F632"/>
    <w:rsid w:val="437F79B5"/>
    <w:rsid w:val="43BCB2B4"/>
    <w:rsid w:val="45634EF1"/>
    <w:rsid w:val="4717D174"/>
    <w:rsid w:val="492AE23D"/>
    <w:rsid w:val="49BFE1EE"/>
    <w:rsid w:val="4A0C8A3F"/>
    <w:rsid w:val="4ACA574E"/>
    <w:rsid w:val="4AFC534D"/>
    <w:rsid w:val="4D17F907"/>
    <w:rsid w:val="4DD16FC9"/>
    <w:rsid w:val="4E5C40AD"/>
    <w:rsid w:val="4E998811"/>
    <w:rsid w:val="4F40992E"/>
    <w:rsid w:val="4F7D9825"/>
    <w:rsid w:val="50450FA4"/>
    <w:rsid w:val="5053F24D"/>
    <w:rsid w:val="50B24E5B"/>
    <w:rsid w:val="51CE8BB4"/>
    <w:rsid w:val="52417F05"/>
    <w:rsid w:val="524E6BFC"/>
    <w:rsid w:val="530BC036"/>
    <w:rsid w:val="53850F2C"/>
    <w:rsid w:val="53A127D1"/>
    <w:rsid w:val="552441BC"/>
    <w:rsid w:val="5649AD69"/>
    <w:rsid w:val="568D951B"/>
    <w:rsid w:val="5705589B"/>
    <w:rsid w:val="58758321"/>
    <w:rsid w:val="5A1AB32B"/>
    <w:rsid w:val="5A87DAA2"/>
    <w:rsid w:val="5B8E8A56"/>
    <w:rsid w:val="5BF7ED82"/>
    <w:rsid w:val="5C35C44E"/>
    <w:rsid w:val="5CB22917"/>
    <w:rsid w:val="5CBBA054"/>
    <w:rsid w:val="5CBBC133"/>
    <w:rsid w:val="5D0ED4E3"/>
    <w:rsid w:val="5DF1381C"/>
    <w:rsid w:val="5E188244"/>
    <w:rsid w:val="5EB7F1C7"/>
    <w:rsid w:val="5F99B4F5"/>
    <w:rsid w:val="5FFF58EB"/>
    <w:rsid w:val="607FAE3E"/>
    <w:rsid w:val="60CB9F75"/>
    <w:rsid w:val="61300773"/>
    <w:rsid w:val="63448E84"/>
    <w:rsid w:val="64890F3E"/>
    <w:rsid w:val="65B66D49"/>
    <w:rsid w:val="65DF30C0"/>
    <w:rsid w:val="65FECA51"/>
    <w:rsid w:val="678FACFA"/>
    <w:rsid w:val="688BC88A"/>
    <w:rsid w:val="68DF202C"/>
    <w:rsid w:val="699E9467"/>
    <w:rsid w:val="6A71ECBF"/>
    <w:rsid w:val="6AE8627F"/>
    <w:rsid w:val="6B5DBE66"/>
    <w:rsid w:val="6CB5824C"/>
    <w:rsid w:val="6D12BF7C"/>
    <w:rsid w:val="6EBA91B7"/>
    <w:rsid w:val="6F03A838"/>
    <w:rsid w:val="6F44D4BA"/>
    <w:rsid w:val="6F55C56C"/>
    <w:rsid w:val="6F801BE4"/>
    <w:rsid w:val="6FC0B0CB"/>
    <w:rsid w:val="70BD59D4"/>
    <w:rsid w:val="722F9233"/>
    <w:rsid w:val="72F41EA5"/>
    <w:rsid w:val="73226414"/>
    <w:rsid w:val="73CCF5B8"/>
    <w:rsid w:val="7559E525"/>
    <w:rsid w:val="75D744CE"/>
    <w:rsid w:val="75D79393"/>
    <w:rsid w:val="7605E7DF"/>
    <w:rsid w:val="764DF1C7"/>
    <w:rsid w:val="77E97DC7"/>
    <w:rsid w:val="78411441"/>
    <w:rsid w:val="7880FFBC"/>
    <w:rsid w:val="79FB0232"/>
    <w:rsid w:val="7A575039"/>
    <w:rsid w:val="7AD955E3"/>
    <w:rsid w:val="7ADA03F0"/>
    <w:rsid w:val="7B2CBB88"/>
    <w:rsid w:val="7C16B4DF"/>
    <w:rsid w:val="7C82AF8E"/>
    <w:rsid w:val="7D385782"/>
    <w:rsid w:val="7D561947"/>
    <w:rsid w:val="7D8A8DD2"/>
    <w:rsid w:val="7DA4D0BB"/>
    <w:rsid w:val="7DDB9667"/>
    <w:rsid w:val="7E407DA3"/>
    <w:rsid w:val="7F9E055B"/>
    <w:rsid w:val="7FA138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91CF1"/>
  <w15:docId w15:val="{E2FBED8E-9CFC-4C65-BC31-4E6C4BCC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0"/>
      <w:szCs w:val="20"/>
      <w:lang w:val="en-NZ" w:eastAsia="en-NZ" w:bidi="en-NZ"/>
    </w:rPr>
  </w:style>
  <w:style w:type="paragraph" w:customStyle="1" w:styleId="BODY">
    <w:name w:val="BODY"/>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rPr>
  </w:style>
  <w:style w:type="paragraph" w:styleId="TOC1">
    <w:name w:val="toc 1"/>
    <w:basedOn w:val="Normal"/>
    <w:next w:val="Normal"/>
    <w:autoRedefine/>
    <w:rsid w:val="00805BCE"/>
    <w:pPr>
      <w:tabs>
        <w:tab w:val="left" w:pos="340"/>
        <w:tab w:val="right" w:leader="dot" w:pos="9014"/>
      </w:tabs>
      <w:spacing w:line="360" w:lineRule="auto"/>
      <w:ind w:left="340" w:hanging="340"/>
    </w:pPr>
    <w:rPr>
      <w:rFonts w:ascii="Arial" w:eastAsia="Arial" w:hAnsi="Arial" w:cs="Arial"/>
      <w:b/>
      <w:color w:val="000000"/>
    </w:rPr>
  </w:style>
  <w:style w:type="character" w:styleId="Hyperlink">
    <w:name w:val="Hyperlink"/>
    <w:basedOn w:val="DefaultParagraphFont"/>
    <w:rsid w:val="00EF7B96"/>
    <w:rPr>
      <w:color w:val="0000FF"/>
      <w:u w:val="single"/>
    </w:rPr>
  </w:style>
  <w:style w:type="table" w:customStyle="1" w:styleId="TableGrid0">
    <w:name w:val="Table Grid_0"/>
    <w:basedOn w:val="TableNormal"/>
    <w:uiPriority w:val="39"/>
    <w:rsid w:val="00742A11"/>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rsid w:val="00805BCE"/>
    <w:pPr>
      <w:tabs>
        <w:tab w:val="left" w:pos="760"/>
        <w:tab w:val="right" w:leader="dot" w:pos="9014"/>
      </w:tabs>
      <w:spacing w:line="360" w:lineRule="auto"/>
      <w:ind w:left="760" w:hanging="400"/>
    </w:pPr>
    <w:rPr>
      <w:rFonts w:ascii="Arial" w:eastAsia="Arial" w:hAnsi="Arial" w:cs="Arial"/>
      <w:color w:val="000000"/>
    </w:rPr>
  </w:style>
  <w:style w:type="paragraph" w:styleId="TOC3">
    <w:name w:val="toc 3"/>
    <w:basedOn w:val="Normal"/>
    <w:next w:val="Normal"/>
    <w:autoRedefine/>
    <w:rsid w:val="00805BCE"/>
    <w:pPr>
      <w:tabs>
        <w:tab w:val="left" w:pos="480"/>
        <w:tab w:val="right" w:leader="dot" w:pos="9014"/>
      </w:tabs>
      <w:spacing w:line="360" w:lineRule="auto"/>
      <w:ind w:left="480"/>
    </w:pPr>
    <w:rPr>
      <w:rFonts w:ascii="Arial" w:eastAsia="Arial" w:hAnsi="Arial" w:cs="Arial"/>
      <w:color w:val="000000"/>
    </w:rPr>
  </w:style>
  <w:style w:type="paragraph" w:styleId="TOC4">
    <w:name w:val="toc 4"/>
    <w:basedOn w:val="Normal"/>
    <w:next w:val="Normal"/>
    <w:autoRedefine/>
    <w:rsid w:val="00805BCE"/>
    <w:pPr>
      <w:tabs>
        <w:tab w:val="left" w:pos="720"/>
        <w:tab w:val="right" w:leader="dot" w:pos="9014"/>
      </w:tabs>
      <w:spacing w:line="360" w:lineRule="auto"/>
      <w:ind w:left="720"/>
    </w:pPr>
    <w:rPr>
      <w:rFonts w:ascii="Arial" w:eastAsia="Arial" w:hAnsi="Arial" w:cs="Arial"/>
      <w:color w:val="000000"/>
      <w:sz w:val="22"/>
    </w:rPr>
  </w:style>
  <w:style w:type="paragraph" w:styleId="TOC5">
    <w:name w:val="toc 5"/>
    <w:basedOn w:val="Normal"/>
    <w:next w:val="Normal"/>
    <w:autoRedefine/>
    <w:rsid w:val="00805BCE"/>
    <w:pPr>
      <w:tabs>
        <w:tab w:val="left" w:pos="960"/>
        <w:tab w:val="right" w:leader="dot" w:pos="9014"/>
      </w:tabs>
      <w:spacing w:line="360" w:lineRule="auto"/>
      <w:ind w:left="960"/>
    </w:pPr>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2426</Words>
  <Characters>14029</Characters>
  <Application>Microsoft Office Word</Application>
  <DocSecurity>0</DocSecurity>
  <Lines>452</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McDermott</dc:creator>
  <cp:lastModifiedBy>Jordan McDermott</cp:lastModifiedBy>
  <cp:revision>2</cp:revision>
  <dcterms:created xsi:type="dcterms:W3CDTF">2026-10-07T07:14:00Z</dcterms:created>
  <dcterms:modified xsi:type="dcterms:W3CDTF">2026-10-07T07:14:00Z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K44473D00</vt:lpwstr>
  </property>
</Properties>
</file>