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3A60" w14:textId="77777777" w:rsidR="00BB29CB" w:rsidRDefault="0043412D" w:rsidP="00BB29CB">
      <w:pPr>
        <w:tabs>
          <w:tab w:val="left" w:pos="1080"/>
          <w:tab w:val="left" w:pos="1980"/>
          <w:tab w:val="left" w:pos="2520"/>
        </w:tabs>
        <w:spacing w:line="360" w:lineRule="auto"/>
        <w:ind w:right="-542"/>
        <w:jc w:val="center"/>
        <w:rPr>
          <w:rFonts w:ascii="Arial" w:hAnsi="Arial" w:cs="Arial"/>
          <w:noProof/>
          <w:szCs w:val="20"/>
          <w:lang w:val="en-AU"/>
          <w14:ligatures w14:val="standardContextual"/>
        </w:rPr>
      </w:pPr>
      <w:r>
        <w:rPr>
          <w:noProof/>
        </w:rPr>
        <w:drawing>
          <wp:anchor distT="36576" distB="36576" distL="36576" distR="36576" simplePos="0" relativeHeight="251658240" behindDoc="1" locked="0" layoutInCell="1" allowOverlap="1" wp14:anchorId="0443C2B6" wp14:editId="369184C1">
            <wp:simplePos x="0" y="0"/>
            <wp:positionH relativeFrom="margin">
              <wp:posOffset>-3391535</wp:posOffset>
            </wp:positionH>
            <wp:positionV relativeFrom="paragraph">
              <wp:posOffset>9525</wp:posOffset>
            </wp:positionV>
            <wp:extent cx="10951210" cy="15484014"/>
            <wp:effectExtent l="0" t="0" r="2540" b="3810"/>
            <wp:wrapNone/>
            <wp:docPr id="89752102" name="Picture 1" descr="A white background with green and yellow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2102" name="Picture 1" descr="A white background with green and yellow circl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0951210" cy="1548401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DE74EDE"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szCs w:val="20"/>
          <w:lang w:val="en-AU"/>
        </w:rPr>
      </w:pPr>
    </w:p>
    <w:p w14:paraId="7DC953E4"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szCs w:val="20"/>
          <w:lang w:val="en-AU"/>
        </w:rPr>
      </w:pPr>
    </w:p>
    <w:p w14:paraId="2FA44957"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szCs w:val="20"/>
          <w:lang w:val="en-AU"/>
        </w:rPr>
      </w:pPr>
    </w:p>
    <w:p w14:paraId="4C9E5DA8"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szCs w:val="20"/>
          <w:lang w:val="en-AU"/>
        </w:rPr>
      </w:pPr>
    </w:p>
    <w:p w14:paraId="727BC1B5"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szCs w:val="20"/>
          <w:lang w:val="en-AU"/>
        </w:rPr>
      </w:pPr>
    </w:p>
    <w:p w14:paraId="10C32821" w14:textId="77777777" w:rsidR="00BB29CB" w:rsidRPr="00AD7DEC" w:rsidRDefault="00BB29CB" w:rsidP="00BB29CB">
      <w:pPr>
        <w:tabs>
          <w:tab w:val="left" w:pos="1080"/>
          <w:tab w:val="left" w:pos="1980"/>
          <w:tab w:val="left" w:pos="2520"/>
        </w:tabs>
        <w:spacing w:line="360" w:lineRule="auto"/>
        <w:ind w:right="-542"/>
        <w:jc w:val="center"/>
        <w:rPr>
          <w:rFonts w:ascii="Arial" w:hAnsi="Arial" w:cs="Arial"/>
          <w:lang w:val="en-AU"/>
        </w:rPr>
      </w:pPr>
    </w:p>
    <w:p w14:paraId="29E738B4" w14:textId="77777777" w:rsidR="00BB29CB" w:rsidRPr="00AD7DEC" w:rsidRDefault="00BB29CB" w:rsidP="00B53ABC">
      <w:pPr>
        <w:tabs>
          <w:tab w:val="left" w:pos="1080"/>
          <w:tab w:val="left" w:pos="1620"/>
          <w:tab w:val="left" w:pos="1980"/>
          <w:tab w:val="left" w:pos="2520"/>
        </w:tabs>
        <w:spacing w:line="360" w:lineRule="auto"/>
        <w:rPr>
          <w:rFonts w:ascii="Arial" w:eastAsia="Arial" w:hAnsi="Arial" w:cs="Arial"/>
          <w:color w:val="000000"/>
          <w:lang w:val="en-AU"/>
        </w:rPr>
      </w:pPr>
    </w:p>
    <w:p w14:paraId="26772C81" w14:textId="77777777" w:rsidR="00BB29CB" w:rsidRPr="00AD7DEC" w:rsidRDefault="00BB29CB" w:rsidP="00B53ABC">
      <w:pPr>
        <w:tabs>
          <w:tab w:val="left" w:pos="1080"/>
          <w:tab w:val="left" w:pos="1620"/>
          <w:tab w:val="left" w:pos="1980"/>
          <w:tab w:val="left" w:pos="2520"/>
        </w:tabs>
        <w:spacing w:line="360" w:lineRule="auto"/>
        <w:rPr>
          <w:rFonts w:ascii="Arial" w:eastAsia="Arial" w:hAnsi="Arial" w:cs="Arial"/>
          <w:b/>
          <w:color w:val="007D69"/>
          <w:sz w:val="56"/>
          <w:szCs w:val="56"/>
          <w:lang w:val="en-AU"/>
        </w:rPr>
      </w:pPr>
    </w:p>
    <w:p w14:paraId="44F325E8" w14:textId="77777777" w:rsidR="005A55C4" w:rsidRPr="005A55C4" w:rsidRDefault="0043412D" w:rsidP="005A55C4">
      <w:pPr>
        <w:tabs>
          <w:tab w:val="left" w:pos="1080"/>
          <w:tab w:val="left" w:pos="1620"/>
          <w:tab w:val="left" w:pos="1980"/>
          <w:tab w:val="left" w:pos="2520"/>
        </w:tabs>
        <w:ind w:left="992"/>
        <w:rPr>
          <w:rFonts w:ascii="Arial" w:hAnsi="Arial" w:cs="Arial"/>
          <w:b/>
          <w:bCs/>
          <w:color w:val="034A46"/>
          <w:sz w:val="44"/>
          <w:szCs w:val="44"/>
        </w:rPr>
      </w:pPr>
      <w:r w:rsidRPr="005A55C4">
        <w:rPr>
          <w:rFonts w:ascii="Arial" w:hAnsi="Arial" w:cs="Arial"/>
          <w:b/>
          <w:bCs/>
          <w:color w:val="034A46"/>
          <w:sz w:val="44"/>
          <w:szCs w:val="44"/>
        </w:rPr>
        <w:t xml:space="preserve">UNCONFIRMED </w:t>
      </w:r>
    </w:p>
    <w:p w14:paraId="3F021557" w14:textId="77777777" w:rsidR="00BB29CB" w:rsidRPr="00B53ABC" w:rsidRDefault="0043412D" w:rsidP="00BB29CB">
      <w:pPr>
        <w:tabs>
          <w:tab w:val="left" w:pos="1080"/>
          <w:tab w:val="left" w:pos="1620"/>
          <w:tab w:val="left" w:pos="1980"/>
          <w:tab w:val="left" w:pos="2520"/>
        </w:tabs>
        <w:spacing w:line="360" w:lineRule="auto"/>
        <w:ind w:left="993"/>
        <w:rPr>
          <w:rFonts w:ascii="Arial" w:eastAsia="Arial" w:hAnsi="Arial" w:cs="Arial"/>
          <w:color w:val="007D69"/>
          <w:sz w:val="72"/>
          <w:szCs w:val="72"/>
          <w:lang w:val="en-AU"/>
        </w:rPr>
      </w:pPr>
      <w:r w:rsidRPr="4AD74B1C">
        <w:rPr>
          <w:rFonts w:ascii="Arial" w:hAnsi="Arial" w:cs="Arial"/>
          <w:b/>
          <w:bCs/>
          <w:color w:val="034A46"/>
          <w:sz w:val="72"/>
          <w:szCs w:val="72"/>
        </w:rPr>
        <w:t>MINUTES</w:t>
      </w:r>
    </w:p>
    <w:p w14:paraId="4DF97F33" w14:textId="77777777" w:rsidR="00BB29CB" w:rsidRPr="00643C8D" w:rsidRDefault="0043412D" w:rsidP="00BB29CB">
      <w:pPr>
        <w:tabs>
          <w:tab w:val="left" w:pos="1080"/>
          <w:tab w:val="left" w:pos="1620"/>
          <w:tab w:val="left" w:pos="1980"/>
          <w:tab w:val="left" w:pos="2520"/>
        </w:tabs>
        <w:ind w:left="992"/>
        <w:rPr>
          <w:rFonts w:ascii="Arial" w:hAnsi="Arial" w:cs="Arial"/>
          <w:b/>
          <w:color w:val="034A46"/>
          <w:sz w:val="44"/>
          <w:szCs w:val="44"/>
        </w:rPr>
      </w:pPr>
      <w:r w:rsidRPr="00643C8D">
        <w:rPr>
          <w:rFonts w:ascii="Arial" w:hAnsi="Arial" w:cs="Arial"/>
          <w:b/>
          <w:color w:val="034A46"/>
          <w:sz w:val="44"/>
          <w:szCs w:val="44"/>
        </w:rPr>
        <w:t xml:space="preserve">Ordinary </w:t>
      </w:r>
      <w:r>
        <w:rPr>
          <w:rFonts w:ascii="Arial" w:hAnsi="Arial" w:cs="Arial"/>
          <w:b/>
          <w:color w:val="034A46"/>
          <w:sz w:val="44"/>
          <w:szCs w:val="44"/>
        </w:rPr>
        <w:t>Council Meeting</w:t>
      </w:r>
    </w:p>
    <w:p w14:paraId="7791A423" w14:textId="77777777" w:rsidR="00BB29CB" w:rsidRPr="00CA2B28" w:rsidRDefault="0043412D" w:rsidP="35D41408">
      <w:pPr>
        <w:tabs>
          <w:tab w:val="left" w:pos="1080"/>
          <w:tab w:val="left" w:pos="1620"/>
          <w:tab w:val="left" w:pos="1980"/>
          <w:tab w:val="left" w:pos="2520"/>
        </w:tabs>
        <w:ind w:left="992"/>
        <w:rPr>
          <w:rFonts w:ascii="Arial" w:hAnsi="Arial" w:cs="Arial"/>
          <w:b/>
          <w:bCs/>
          <w:color w:val="034A46"/>
          <w:sz w:val="40"/>
          <w:szCs w:val="40"/>
        </w:rPr>
      </w:pPr>
      <w:r w:rsidRPr="35D41408">
        <w:rPr>
          <w:rFonts w:ascii="Arial" w:hAnsi="Arial" w:cs="Arial"/>
          <w:b/>
          <w:bCs/>
          <w:color w:val="034A46"/>
          <w:sz w:val="40"/>
          <w:szCs w:val="40"/>
        </w:rPr>
        <w:t>Tuesday 25 August 2026</w:t>
      </w:r>
    </w:p>
    <w:p w14:paraId="2952C009" w14:textId="77777777" w:rsidR="00BB29CB" w:rsidRDefault="00BB29CB" w:rsidP="00BB29CB">
      <w:pPr>
        <w:tabs>
          <w:tab w:val="left" w:pos="1080"/>
          <w:tab w:val="left" w:pos="1620"/>
          <w:tab w:val="left" w:pos="1980"/>
          <w:tab w:val="left" w:pos="2520"/>
        </w:tabs>
        <w:ind w:left="993"/>
        <w:rPr>
          <w:rFonts w:ascii="Arial" w:eastAsia="Arial" w:hAnsi="Arial" w:cs="Arial"/>
          <w:color w:val="000000"/>
          <w:sz w:val="32"/>
          <w:szCs w:val="32"/>
          <w:lang w:val="en-AU"/>
        </w:rPr>
      </w:pPr>
    </w:p>
    <w:p w14:paraId="669DF3B5" w14:textId="77777777" w:rsidR="00BB29CB" w:rsidRPr="00AD7DEC" w:rsidRDefault="0043412D" w:rsidP="00BB29CB">
      <w:pPr>
        <w:tabs>
          <w:tab w:val="left" w:pos="1080"/>
          <w:tab w:val="left" w:pos="1620"/>
          <w:tab w:val="left" w:pos="1980"/>
          <w:tab w:val="left" w:pos="2520"/>
        </w:tabs>
        <w:ind w:left="993"/>
        <w:rPr>
          <w:rFonts w:ascii="Arial" w:eastAsia="Arial" w:hAnsi="Arial" w:cs="Arial"/>
          <w:color w:val="000000"/>
          <w:sz w:val="32"/>
          <w:szCs w:val="32"/>
          <w:lang w:val="en-AU"/>
        </w:rPr>
      </w:pPr>
      <w:r>
        <w:rPr>
          <w:rFonts w:ascii="Arial" w:eastAsia="Arial" w:hAnsi="Arial" w:cs="Arial"/>
          <w:color w:val="000000"/>
          <w:sz w:val="32"/>
          <w:szCs w:val="32"/>
          <w:lang w:val="en-AU"/>
        </w:rPr>
        <w:t xml:space="preserve">Held </w:t>
      </w:r>
      <w:r w:rsidRPr="00AD7DEC">
        <w:rPr>
          <w:rFonts w:ascii="Arial" w:eastAsia="Arial" w:hAnsi="Arial" w:cs="Arial"/>
          <w:color w:val="000000"/>
          <w:sz w:val="32"/>
          <w:szCs w:val="32"/>
          <w:lang w:val="en-AU"/>
        </w:rPr>
        <w:t>in the Council Chamber,</w:t>
      </w:r>
    </w:p>
    <w:p w14:paraId="549B49CF" w14:textId="77777777" w:rsidR="00BB29CB" w:rsidRPr="00AD7DEC" w:rsidRDefault="0043412D" w:rsidP="00BB29CB">
      <w:pPr>
        <w:tabs>
          <w:tab w:val="left" w:pos="1080"/>
          <w:tab w:val="left" w:pos="1620"/>
          <w:tab w:val="left" w:pos="1980"/>
          <w:tab w:val="left" w:pos="2520"/>
        </w:tabs>
        <w:ind w:left="993"/>
        <w:rPr>
          <w:rFonts w:ascii="Arial" w:eastAsia="Arial" w:hAnsi="Arial" w:cs="Arial"/>
          <w:color w:val="000000"/>
          <w:sz w:val="32"/>
          <w:szCs w:val="32"/>
          <w:lang w:val="en-AU"/>
        </w:rPr>
      </w:pPr>
      <w:r w:rsidRPr="00AD7DEC">
        <w:rPr>
          <w:rFonts w:ascii="Arial" w:eastAsia="Arial" w:hAnsi="Arial" w:cs="Arial"/>
          <w:color w:val="000000"/>
          <w:sz w:val="32"/>
          <w:szCs w:val="32"/>
          <w:lang w:val="en-AU"/>
        </w:rPr>
        <w:t>48 Old Perth Road, Bassendean</w:t>
      </w:r>
    </w:p>
    <w:p w14:paraId="646B68FB" w14:textId="77777777" w:rsidR="00BB29CB" w:rsidRPr="00AD7DEC" w:rsidRDefault="00BB29CB" w:rsidP="00BB29CB">
      <w:pPr>
        <w:tabs>
          <w:tab w:val="left" w:pos="1080"/>
          <w:tab w:val="left" w:pos="1620"/>
          <w:tab w:val="left" w:pos="1980"/>
          <w:tab w:val="left" w:pos="2520"/>
        </w:tabs>
        <w:spacing w:line="360" w:lineRule="auto"/>
        <w:rPr>
          <w:rFonts w:ascii="Arial" w:eastAsia="Arial" w:hAnsi="Arial" w:cs="Arial"/>
          <w:color w:val="000000"/>
          <w:sz w:val="32"/>
          <w:szCs w:val="32"/>
          <w:lang w:val="en-AU"/>
        </w:rPr>
      </w:pPr>
    </w:p>
    <w:p w14:paraId="07A75CC6"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3A9EC783"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7858AD2D"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7CF88736"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65682A29"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6826575C" w14:textId="77777777" w:rsidR="00BB29CB"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21F256EA" w14:textId="77777777" w:rsidR="00BB29CB" w:rsidRPr="00AD7DEC" w:rsidRDefault="00BB29CB" w:rsidP="00BB29CB">
      <w:pPr>
        <w:tabs>
          <w:tab w:val="left" w:pos="1080"/>
          <w:tab w:val="left" w:pos="1620"/>
          <w:tab w:val="left" w:pos="1980"/>
          <w:tab w:val="left" w:pos="2520"/>
        </w:tabs>
        <w:spacing w:line="360" w:lineRule="auto"/>
        <w:jc w:val="center"/>
        <w:rPr>
          <w:rFonts w:ascii="Arial" w:eastAsia="Arial" w:hAnsi="Arial" w:cs="Arial"/>
          <w:color w:val="000000"/>
          <w:sz w:val="32"/>
          <w:szCs w:val="32"/>
          <w:lang w:val="en-AU"/>
        </w:rPr>
      </w:pPr>
    </w:p>
    <w:p w14:paraId="68FD1776" w14:textId="77777777" w:rsidR="00BB29CB" w:rsidRDefault="0043412D" w:rsidP="00C942CB">
      <w:pPr>
        <w:tabs>
          <w:tab w:val="left" w:pos="1080"/>
          <w:tab w:val="left" w:pos="1620"/>
          <w:tab w:val="left" w:pos="1980"/>
          <w:tab w:val="left" w:pos="2520"/>
        </w:tabs>
        <w:spacing w:line="360" w:lineRule="auto"/>
        <w:ind w:left="992"/>
        <w:rPr>
          <w:rFonts w:ascii="Arial" w:eastAsia="Arial" w:hAnsi="Arial" w:cs="Arial"/>
          <w:b/>
          <w:bCs/>
          <w:color w:val="000000"/>
          <w:lang w:val="en-AU"/>
        </w:rPr>
      </w:pPr>
      <w:r w:rsidRPr="00AD7DEC">
        <w:rPr>
          <w:rFonts w:ascii="Arial" w:eastAsia="Arial" w:hAnsi="Arial" w:cs="Arial"/>
          <w:b/>
          <w:bCs/>
          <w:color w:val="000000"/>
          <w:lang w:val="en-AU"/>
        </w:rPr>
        <w:t>Minutes to be confirmed at the next Ordinary Council Meeting</w:t>
      </w:r>
    </w:p>
    <w:p w14:paraId="5079FC82" w14:textId="77777777" w:rsidR="00BB29CB" w:rsidRPr="00AD7DEC" w:rsidRDefault="00BB29CB" w:rsidP="00C942CB">
      <w:pPr>
        <w:tabs>
          <w:tab w:val="left" w:pos="1080"/>
          <w:tab w:val="left" w:pos="1620"/>
          <w:tab w:val="left" w:pos="1980"/>
          <w:tab w:val="left" w:pos="2520"/>
        </w:tabs>
        <w:spacing w:line="360" w:lineRule="auto"/>
        <w:ind w:left="992"/>
        <w:rPr>
          <w:rFonts w:ascii="Arial" w:eastAsia="Arial" w:hAnsi="Arial" w:cs="Arial"/>
          <w:b/>
          <w:bCs/>
          <w:color w:val="000000"/>
          <w:lang w:val="en-AU"/>
        </w:rPr>
      </w:pPr>
    </w:p>
    <w:p w14:paraId="72D8DD9E" w14:textId="77777777" w:rsidR="00B53ABC" w:rsidRDefault="0043412D" w:rsidP="00C942CB">
      <w:pPr>
        <w:tabs>
          <w:tab w:val="left" w:pos="1080"/>
          <w:tab w:val="left" w:pos="1620"/>
          <w:tab w:val="left" w:pos="1980"/>
          <w:tab w:val="left" w:pos="2520"/>
          <w:tab w:val="left" w:pos="10231"/>
        </w:tabs>
        <w:ind w:left="992"/>
        <w:rPr>
          <w:rFonts w:ascii="Arial" w:eastAsia="Arial" w:hAnsi="Arial" w:cs="Arial"/>
          <w:color w:val="000000"/>
          <w:lang w:val="en-AU"/>
        </w:rPr>
      </w:pPr>
      <w:r w:rsidRPr="00AD7DEC">
        <w:rPr>
          <w:rFonts w:ascii="Arial" w:eastAsia="Arial" w:hAnsi="Arial" w:cs="Arial"/>
          <w:color w:val="000000"/>
          <w:lang w:val="en-AU"/>
        </w:rPr>
        <w:t>These minutes are confirmed as a true and correct record.</w:t>
      </w:r>
    </w:p>
    <w:p w14:paraId="04BAE0CD" w14:textId="77777777" w:rsidR="00BB29CB" w:rsidRDefault="00BB29CB" w:rsidP="00C942CB">
      <w:pPr>
        <w:tabs>
          <w:tab w:val="left" w:pos="1080"/>
          <w:tab w:val="left" w:pos="1620"/>
          <w:tab w:val="left" w:pos="1980"/>
          <w:tab w:val="left" w:pos="2520"/>
          <w:tab w:val="left" w:pos="10231"/>
        </w:tabs>
        <w:ind w:left="992"/>
        <w:rPr>
          <w:rFonts w:ascii="Arial" w:eastAsia="Arial" w:hAnsi="Arial" w:cs="Arial"/>
          <w:color w:val="000000"/>
          <w:lang w:val="en-AU"/>
        </w:rPr>
      </w:pPr>
    </w:p>
    <w:p w14:paraId="104EC941" w14:textId="77777777" w:rsidR="00B53ABC" w:rsidRDefault="00B53ABC" w:rsidP="00C942CB">
      <w:pPr>
        <w:tabs>
          <w:tab w:val="left" w:pos="1080"/>
          <w:tab w:val="left" w:pos="1620"/>
          <w:tab w:val="left" w:pos="1980"/>
          <w:tab w:val="left" w:pos="2520"/>
          <w:tab w:val="left" w:pos="10231"/>
        </w:tabs>
        <w:ind w:left="992"/>
        <w:rPr>
          <w:rFonts w:ascii="Arial" w:eastAsia="Arial" w:hAnsi="Arial" w:cs="Arial"/>
          <w:color w:val="000000"/>
          <w:lang w:val="en-AU"/>
        </w:rPr>
      </w:pPr>
    </w:p>
    <w:p w14:paraId="398B7F9B" w14:textId="77777777" w:rsidR="00C942CB" w:rsidRPr="00AD7DEC" w:rsidRDefault="00C942CB" w:rsidP="00C942CB">
      <w:pPr>
        <w:tabs>
          <w:tab w:val="left" w:pos="1080"/>
          <w:tab w:val="left" w:pos="1620"/>
          <w:tab w:val="left" w:pos="1980"/>
          <w:tab w:val="left" w:pos="2520"/>
          <w:tab w:val="left" w:pos="10231"/>
        </w:tabs>
        <w:ind w:left="992"/>
        <w:rPr>
          <w:rFonts w:ascii="Arial" w:eastAsia="Arial" w:hAnsi="Arial" w:cs="Arial"/>
          <w:color w:val="000000"/>
          <w:lang w:val="en-AU"/>
        </w:rPr>
      </w:pPr>
    </w:p>
    <w:p w14:paraId="37AB319B" w14:textId="16B9EFBA" w:rsidR="00BB29CB" w:rsidRPr="00AD7DEC" w:rsidRDefault="0043412D" w:rsidP="00C942CB">
      <w:pPr>
        <w:tabs>
          <w:tab w:val="left" w:pos="1080"/>
          <w:tab w:val="left" w:pos="1620"/>
          <w:tab w:val="left" w:pos="1980"/>
          <w:tab w:val="left" w:pos="2520"/>
        </w:tabs>
        <w:ind w:left="992"/>
        <w:rPr>
          <w:rFonts w:ascii="Arial" w:eastAsia="Arial" w:hAnsi="Arial" w:cs="Arial"/>
          <w:color w:val="000000"/>
          <w:lang w:val="en-AU"/>
        </w:rPr>
      </w:pPr>
      <w:r w:rsidRPr="00AD7DEC">
        <w:rPr>
          <w:rFonts w:ascii="Arial" w:eastAsia="Arial" w:hAnsi="Arial" w:cs="Arial"/>
          <w:color w:val="000000"/>
          <w:lang w:val="en-AU"/>
        </w:rPr>
        <w:t>Presiding Member’s signature</w:t>
      </w:r>
      <w:r w:rsidR="00EE5BD4">
        <w:rPr>
          <w:rFonts w:ascii="Arial" w:eastAsia="Arial" w:hAnsi="Arial" w:cs="Arial"/>
          <w:color w:val="000000"/>
          <w:lang w:val="en-AU"/>
        </w:rPr>
        <w:t>:</w:t>
      </w:r>
      <w:r w:rsidRPr="00AD7DEC">
        <w:rPr>
          <w:rFonts w:ascii="Arial" w:eastAsia="Arial" w:hAnsi="Arial" w:cs="Arial"/>
          <w:color w:val="000000"/>
          <w:lang w:val="en-AU"/>
        </w:rPr>
        <w:t xml:space="preserve"> ________________</w:t>
      </w:r>
      <w:r>
        <w:rPr>
          <w:rFonts w:ascii="Arial" w:eastAsia="Arial" w:hAnsi="Arial" w:cs="Arial"/>
          <w:color w:val="000000"/>
          <w:lang w:val="en-AU"/>
        </w:rPr>
        <w:t>____</w:t>
      </w:r>
      <w:r w:rsidRPr="00AD7DEC">
        <w:rPr>
          <w:rFonts w:ascii="Arial" w:eastAsia="Arial" w:hAnsi="Arial" w:cs="Arial"/>
          <w:color w:val="000000"/>
          <w:lang w:val="en-AU"/>
        </w:rPr>
        <w:t xml:space="preserve"> </w:t>
      </w:r>
      <w:r w:rsidRPr="00AD7DEC">
        <w:rPr>
          <w:rFonts w:ascii="Arial" w:eastAsia="Arial" w:hAnsi="Arial" w:cs="Arial"/>
          <w:color w:val="000000"/>
          <w:lang w:val="en-AU"/>
        </w:rPr>
        <w:tab/>
      </w:r>
      <w:r w:rsidR="00A61A0F" w:rsidRPr="00AD7DEC">
        <w:rPr>
          <w:rFonts w:ascii="Arial" w:eastAsia="Arial" w:hAnsi="Arial" w:cs="Arial"/>
          <w:color w:val="000000"/>
          <w:lang w:val="en-AU"/>
        </w:rPr>
        <w:t>Date</w:t>
      </w:r>
      <w:r w:rsidR="00A61A0F">
        <w:rPr>
          <w:rFonts w:ascii="Arial" w:eastAsia="Arial" w:hAnsi="Arial" w:cs="Arial"/>
          <w:color w:val="000000"/>
          <w:lang w:val="en-AU"/>
        </w:rPr>
        <w:t>: _</w:t>
      </w:r>
      <w:r w:rsidR="00EE5BD4">
        <w:rPr>
          <w:rFonts w:ascii="Arial" w:eastAsia="Arial" w:hAnsi="Arial" w:cs="Arial"/>
          <w:color w:val="000000"/>
          <w:lang w:val="en-AU"/>
        </w:rPr>
        <w:t>_______</w:t>
      </w:r>
      <w:r w:rsidRPr="00AD7DEC">
        <w:rPr>
          <w:rFonts w:ascii="Arial" w:eastAsia="Arial" w:hAnsi="Arial" w:cs="Arial"/>
          <w:color w:val="000000"/>
          <w:lang w:val="en-AU"/>
        </w:rPr>
        <w:t>______________</w:t>
      </w:r>
    </w:p>
    <w:p w14:paraId="3D9AC80C" w14:textId="77777777" w:rsidR="00BB29CB" w:rsidRPr="008E233D" w:rsidRDefault="00BB29CB" w:rsidP="00BB29CB">
      <w:pPr>
        <w:jc w:val="both"/>
        <w:rPr>
          <w:rFonts w:ascii="Arial" w:hAnsi="Arial"/>
          <w:szCs w:val="20"/>
          <w:lang w:val="en-AU"/>
        </w:rPr>
      </w:pPr>
    </w:p>
    <w:p w14:paraId="75F94BCC" w14:textId="77777777" w:rsidR="00B34A1D" w:rsidRPr="00BB29CB" w:rsidRDefault="00B34A1D" w:rsidP="00BB29CB">
      <w:pPr>
        <w:jc w:val="both"/>
        <w:rPr>
          <w:rFonts w:ascii="Arial" w:hAnsi="Arial"/>
          <w:szCs w:val="20"/>
          <w:lang w:val="en-AU"/>
        </w:rPr>
      </w:pPr>
    </w:p>
    <w:p w14:paraId="77DDD056" w14:textId="77777777" w:rsidR="0040571A" w:rsidRDefault="00A77B3E" w:rsidP="0040571A">
      <w:pPr>
        <w:spacing w:line="259" w:lineRule="auto"/>
        <w:rPr>
          <w:rFonts w:ascii="Arial" w:eastAsia="Arial" w:hAnsi="Arial" w:cs="Arial"/>
          <w:sz w:val="22"/>
          <w:szCs w:val="22"/>
        </w:rPr>
      </w:pPr>
      <w:r>
        <w:br w:type="page"/>
      </w:r>
    </w:p>
    <w:p w14:paraId="138E5D92" w14:textId="77777777" w:rsidR="0040571A" w:rsidRDefault="0040571A" w:rsidP="0040571A">
      <w:pPr>
        <w:spacing w:line="259" w:lineRule="auto"/>
        <w:rPr>
          <w:rFonts w:ascii="Arial" w:eastAsia="Arial" w:hAnsi="Arial" w:cs="Arial"/>
          <w:sz w:val="22"/>
          <w:szCs w:val="22"/>
        </w:rPr>
      </w:pPr>
    </w:p>
    <w:p w14:paraId="57A853EC" w14:textId="77777777" w:rsidR="0040571A" w:rsidRDefault="0040571A" w:rsidP="0040571A">
      <w:pPr>
        <w:spacing w:line="259" w:lineRule="auto"/>
        <w:rPr>
          <w:rFonts w:ascii="Arial" w:eastAsia="Arial" w:hAnsi="Arial" w:cs="Arial"/>
          <w:sz w:val="22"/>
          <w:szCs w:val="22"/>
        </w:rPr>
      </w:pPr>
    </w:p>
    <w:p w14:paraId="6FA8732D" w14:textId="77777777" w:rsidR="0040571A" w:rsidRDefault="0040571A" w:rsidP="0040571A">
      <w:pPr>
        <w:spacing w:line="259" w:lineRule="auto"/>
        <w:rPr>
          <w:rFonts w:ascii="Arial" w:eastAsia="Arial" w:hAnsi="Arial" w:cs="Arial"/>
          <w:sz w:val="22"/>
          <w:szCs w:val="22"/>
        </w:rPr>
      </w:pPr>
    </w:p>
    <w:p w14:paraId="2C577B83" w14:textId="77777777" w:rsidR="6DD750EA" w:rsidRDefault="0043412D" w:rsidP="2080393F">
      <w:pPr>
        <w:spacing w:line="257" w:lineRule="auto"/>
        <w:ind w:left="1440" w:right="1440"/>
        <w:jc w:val="center"/>
        <w:rPr>
          <w:rFonts w:ascii="Arial" w:eastAsia="Arial" w:hAnsi="Arial" w:cs="Arial"/>
          <w:sz w:val="22"/>
          <w:szCs w:val="22"/>
        </w:rPr>
      </w:pPr>
      <w:r w:rsidRPr="2080393F">
        <w:rPr>
          <w:rFonts w:ascii="Arial" w:eastAsia="Arial" w:hAnsi="Arial" w:cs="Arial"/>
          <w:b/>
          <w:bCs/>
          <w:color w:val="034A46"/>
          <w:sz w:val="56"/>
          <w:szCs w:val="56"/>
        </w:rPr>
        <w:t>Meeting Information</w:t>
      </w:r>
    </w:p>
    <w:p w14:paraId="332A154D" w14:textId="77777777" w:rsidR="6DD750EA" w:rsidRDefault="0043412D" w:rsidP="007277BB">
      <w:pPr>
        <w:spacing w:before="240" w:after="120" w:line="257" w:lineRule="auto"/>
        <w:ind w:left="1418" w:right="1419"/>
        <w:jc w:val="both"/>
        <w:rPr>
          <w:rFonts w:ascii="Arial" w:eastAsia="Arial" w:hAnsi="Arial" w:cs="Arial"/>
          <w:sz w:val="22"/>
          <w:szCs w:val="22"/>
        </w:rPr>
      </w:pPr>
      <w:r w:rsidRPr="2080393F">
        <w:rPr>
          <w:rFonts w:ascii="Arial" w:eastAsia="Arial" w:hAnsi="Arial" w:cs="Arial"/>
          <w:b/>
          <w:bCs/>
          <w:color w:val="000000" w:themeColor="text1"/>
          <w:sz w:val="22"/>
          <w:szCs w:val="22"/>
        </w:rPr>
        <w:t>Please read the following important disclaimer before proceeding</w:t>
      </w:r>
    </w:p>
    <w:p w14:paraId="707FF41A" w14:textId="77777777"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 xml:space="preserve">Any plans or documents in agendas and minutes may be subject to copyright. The express permission of the copyright owner must be obtained before copying any copyright material. </w:t>
      </w:r>
    </w:p>
    <w:p w14:paraId="77C46E12" w14:textId="6FE7CB2E"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 xml:space="preserve">Any statement, comment or decision made at a Council meeting regarding any application for </w:t>
      </w:r>
      <w:r w:rsidR="00A61A0F" w:rsidRPr="2080393F">
        <w:rPr>
          <w:rFonts w:ascii="Arial" w:eastAsia="Arial" w:hAnsi="Arial" w:cs="Arial"/>
          <w:color w:val="000000" w:themeColor="text1"/>
          <w:sz w:val="22"/>
          <w:szCs w:val="22"/>
        </w:rPr>
        <w:t>approval</w:t>
      </w:r>
      <w:r w:rsidRPr="2080393F">
        <w:rPr>
          <w:rFonts w:ascii="Arial" w:eastAsia="Arial" w:hAnsi="Arial" w:cs="Arial"/>
          <w:color w:val="000000" w:themeColor="text1"/>
          <w:sz w:val="22"/>
          <w:szCs w:val="22"/>
        </w:rPr>
        <w:t xml:space="preserve">, consent, or licence, including a resolution of approval, is not effective as an approval of any application and must not be relied upon as such. </w:t>
      </w:r>
    </w:p>
    <w:p w14:paraId="45BFA6A5" w14:textId="77777777"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 xml:space="preserve">Any person or entity who has an application before the Town must obtain, and should only rely on, written notice of the Town’s decision and any conditions attaching to the decision and cannot treat as an approval anything said or done at a Council meeting. </w:t>
      </w:r>
    </w:p>
    <w:p w14:paraId="6468D664" w14:textId="566A2D69" w:rsidR="6DD750EA" w:rsidRDefault="0043412D" w:rsidP="007277BB">
      <w:pPr>
        <w:spacing w:after="24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 xml:space="preserve">Any advice provided by an employee of the Town on the operation of a written law, or the performance of a function by the Town, is provided in the capacity of an employee, and to the best of that person’s knowledge and ability. It does not constitute, and should not be relied upon, as </w:t>
      </w:r>
      <w:r w:rsidR="00A61A0F" w:rsidRPr="2080393F">
        <w:rPr>
          <w:rFonts w:ascii="Arial" w:eastAsia="Arial" w:hAnsi="Arial" w:cs="Arial"/>
          <w:color w:val="000000" w:themeColor="text1"/>
          <w:sz w:val="22"/>
          <w:szCs w:val="22"/>
        </w:rPr>
        <w:t>legal</w:t>
      </w:r>
      <w:r w:rsidRPr="2080393F">
        <w:rPr>
          <w:rFonts w:ascii="Arial" w:eastAsia="Arial" w:hAnsi="Arial" w:cs="Arial"/>
          <w:color w:val="000000" w:themeColor="text1"/>
          <w:sz w:val="22"/>
          <w:szCs w:val="22"/>
        </w:rPr>
        <w:t xml:space="preserve"> advice or representation by the Town. Any advice on a matter of law, or anything sought to be relied upon as a representation by the Town should be sought in writing and should make clear the purpose of the request. Any plans or documents in agendas and minutes may be subject to copyright.</w:t>
      </w:r>
    </w:p>
    <w:p w14:paraId="24F59AFD" w14:textId="77777777"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b/>
          <w:bCs/>
          <w:color w:val="000000" w:themeColor="text1"/>
          <w:sz w:val="22"/>
          <w:szCs w:val="22"/>
        </w:rPr>
        <w:t>Conduct at meetings</w:t>
      </w:r>
    </w:p>
    <w:p w14:paraId="7D479B85" w14:textId="77777777"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The Town is committed to ensuring our Council Meetings are a safe work environment, free of risks to the health and wellbeing of Elected Members, Officers and our community. Any person attending is required to be respectful, courteous and have due regard for individual rights and differences.  Individuals may be asked to leave should their conduct adversely affect the health and safety of others.</w:t>
      </w:r>
    </w:p>
    <w:p w14:paraId="3F2645B0" w14:textId="77777777"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By attending this meeting, you agree to abide by these conditions.</w:t>
      </w:r>
    </w:p>
    <w:p w14:paraId="3A4C3AE4" w14:textId="77777777" w:rsidR="6DD750EA" w:rsidRDefault="0043412D" w:rsidP="007277BB">
      <w:pPr>
        <w:spacing w:after="240" w:line="257" w:lineRule="auto"/>
        <w:ind w:left="1418" w:right="1419"/>
        <w:jc w:val="both"/>
        <w:rPr>
          <w:rFonts w:ascii="Arial" w:eastAsia="Arial" w:hAnsi="Arial" w:cs="Arial"/>
          <w:sz w:val="22"/>
          <w:szCs w:val="22"/>
        </w:rPr>
      </w:pPr>
      <w:r w:rsidRPr="2080393F">
        <w:rPr>
          <w:rFonts w:ascii="Arial" w:eastAsia="Arial" w:hAnsi="Arial" w:cs="Arial"/>
          <w:color w:val="000000" w:themeColor="text1"/>
          <w:sz w:val="22"/>
          <w:szCs w:val="22"/>
        </w:rPr>
        <w:t xml:space="preserve">For any questions regarding the Ordinary Council Meeting or any item presented in the agenda, please contact the Town of Bassendean at </w:t>
      </w:r>
      <w:hyperlink r:id="rId9">
        <w:r w:rsidR="6DD750EA" w:rsidRPr="2080393F">
          <w:rPr>
            <w:rFonts w:ascii="Arial" w:eastAsia="Arial" w:hAnsi="Arial" w:cs="Arial"/>
            <w:color w:val="0070C0"/>
            <w:u w:val="single"/>
          </w:rPr>
          <w:t>mail@bassendean.wa.gov.au</w:t>
        </w:r>
      </w:hyperlink>
      <w:r w:rsidRPr="2080393F">
        <w:rPr>
          <w:rFonts w:ascii="Arial" w:eastAsia="Arial" w:hAnsi="Arial" w:cs="Arial"/>
          <w:color w:val="000000" w:themeColor="text1"/>
          <w:sz w:val="22"/>
          <w:szCs w:val="22"/>
        </w:rPr>
        <w:t xml:space="preserve"> </w:t>
      </w:r>
    </w:p>
    <w:p w14:paraId="197C2162" w14:textId="05260A3F" w:rsidR="6DD750EA" w:rsidRDefault="0043412D" w:rsidP="007277BB">
      <w:pPr>
        <w:spacing w:after="120" w:line="257" w:lineRule="auto"/>
        <w:ind w:left="1418" w:right="1419"/>
        <w:jc w:val="both"/>
        <w:rPr>
          <w:rFonts w:ascii="Arial" w:eastAsia="Arial" w:hAnsi="Arial" w:cs="Arial"/>
          <w:sz w:val="22"/>
          <w:szCs w:val="22"/>
        </w:rPr>
      </w:pPr>
      <w:r w:rsidRPr="2080393F">
        <w:rPr>
          <w:rFonts w:ascii="Arial" w:eastAsia="Arial" w:hAnsi="Arial" w:cs="Arial"/>
          <w:b/>
          <w:bCs/>
          <w:color w:val="000000" w:themeColor="text1"/>
          <w:sz w:val="22"/>
          <w:szCs w:val="22"/>
        </w:rPr>
        <w:t xml:space="preserve">Recording and </w:t>
      </w:r>
      <w:r w:rsidR="00A61A0F" w:rsidRPr="2080393F">
        <w:rPr>
          <w:rFonts w:ascii="Arial" w:eastAsia="Arial" w:hAnsi="Arial" w:cs="Arial"/>
          <w:b/>
          <w:bCs/>
          <w:color w:val="000000" w:themeColor="text1"/>
          <w:sz w:val="22"/>
          <w:szCs w:val="22"/>
        </w:rPr>
        <w:t>Live streaming</w:t>
      </w:r>
    </w:p>
    <w:p w14:paraId="4A197D4D" w14:textId="4F6AAA3A" w:rsidR="6DD750EA" w:rsidRDefault="0043412D" w:rsidP="00E63506">
      <w:pPr>
        <w:spacing w:after="160" w:line="257" w:lineRule="auto"/>
        <w:ind w:left="1418" w:right="1418"/>
        <w:jc w:val="both"/>
        <w:rPr>
          <w:rFonts w:ascii="Arial" w:eastAsia="Arial" w:hAnsi="Arial" w:cs="Arial"/>
          <w:sz w:val="22"/>
          <w:szCs w:val="22"/>
        </w:rPr>
      </w:pPr>
      <w:r w:rsidRPr="2080393F">
        <w:rPr>
          <w:rFonts w:ascii="Arial" w:eastAsia="Arial" w:hAnsi="Arial" w:cs="Arial"/>
          <w:color w:val="000000" w:themeColor="text1"/>
          <w:sz w:val="22"/>
          <w:szCs w:val="22"/>
        </w:rPr>
        <w:t xml:space="preserve">All participation in the meeting, except for confidential business, will be audio recorded and </w:t>
      </w:r>
      <w:r w:rsidR="00A61A0F" w:rsidRPr="2080393F">
        <w:rPr>
          <w:rFonts w:ascii="Arial" w:eastAsia="Arial" w:hAnsi="Arial" w:cs="Arial"/>
          <w:color w:val="000000" w:themeColor="text1"/>
          <w:sz w:val="22"/>
          <w:szCs w:val="22"/>
        </w:rPr>
        <w:t>live streamed</w:t>
      </w:r>
      <w:r w:rsidRPr="2080393F">
        <w:rPr>
          <w:rFonts w:ascii="Arial" w:eastAsia="Arial" w:hAnsi="Arial" w:cs="Arial"/>
          <w:color w:val="000000" w:themeColor="text1"/>
          <w:sz w:val="22"/>
          <w:szCs w:val="22"/>
        </w:rPr>
        <w:t xml:space="preserve"> on the Town’s website. The live stream will be archived and made available on the Town’s website after the meeting.</w:t>
      </w:r>
      <w:r w:rsidRPr="2080393F">
        <w:rPr>
          <w:rFonts w:ascii="Arial" w:eastAsia="Arial" w:hAnsi="Arial" w:cs="Arial"/>
          <w:color w:val="2E74B5" w:themeColor="accent1" w:themeShade="BF"/>
          <w:sz w:val="22"/>
          <w:szCs w:val="22"/>
        </w:rPr>
        <w:t xml:space="preserve"> </w:t>
      </w:r>
    </w:p>
    <w:p w14:paraId="4EE8BE80" w14:textId="77777777" w:rsidR="6DD750EA" w:rsidRDefault="0043412D" w:rsidP="007277BB">
      <w:pPr>
        <w:spacing w:after="160" w:line="257" w:lineRule="auto"/>
        <w:ind w:left="1418" w:right="1419"/>
        <w:jc w:val="center"/>
        <w:rPr>
          <w:rFonts w:ascii="Arial" w:eastAsia="Arial" w:hAnsi="Arial" w:cs="Arial"/>
          <w:sz w:val="22"/>
          <w:szCs w:val="22"/>
        </w:rPr>
      </w:pPr>
      <w:r w:rsidRPr="2080393F">
        <w:rPr>
          <w:rFonts w:ascii="Arial" w:eastAsia="Arial" w:hAnsi="Arial" w:cs="Arial"/>
          <w:sz w:val="22"/>
          <w:szCs w:val="22"/>
        </w:rPr>
        <w:t>Tune in to live streaming from the comfort of your own home by going to:</w:t>
      </w:r>
    </w:p>
    <w:p w14:paraId="51E111EF" w14:textId="77777777" w:rsidR="6DD750EA" w:rsidRDefault="0043412D" w:rsidP="007277BB">
      <w:pPr>
        <w:spacing w:after="160" w:line="257" w:lineRule="auto"/>
        <w:ind w:left="1418" w:right="1419"/>
        <w:jc w:val="center"/>
        <w:rPr>
          <w:rFonts w:ascii="Arial" w:eastAsia="Arial" w:hAnsi="Arial" w:cs="Arial"/>
          <w:sz w:val="22"/>
          <w:szCs w:val="22"/>
        </w:rPr>
      </w:pPr>
      <w:r w:rsidRPr="2080393F">
        <w:rPr>
          <w:rFonts w:ascii="Arial" w:eastAsia="Arial" w:hAnsi="Arial" w:cs="Arial"/>
          <w:sz w:val="22"/>
          <w:szCs w:val="22"/>
        </w:rPr>
        <w:t xml:space="preserve">Town of Bassendean Council - YouTube </w:t>
      </w:r>
    </w:p>
    <w:p w14:paraId="4279EB12" w14:textId="77777777" w:rsidR="6DD750EA" w:rsidRDefault="0043412D" w:rsidP="007277BB">
      <w:pPr>
        <w:spacing w:after="160" w:line="257" w:lineRule="auto"/>
        <w:ind w:left="1418" w:right="1419"/>
        <w:jc w:val="center"/>
        <w:rPr>
          <w:rFonts w:ascii="Arial" w:eastAsia="Arial" w:hAnsi="Arial" w:cs="Arial"/>
          <w:sz w:val="22"/>
          <w:szCs w:val="22"/>
        </w:rPr>
      </w:pPr>
      <w:r w:rsidRPr="2080393F">
        <w:rPr>
          <w:rFonts w:ascii="Arial" w:eastAsia="Arial" w:hAnsi="Arial" w:cs="Arial"/>
          <w:sz w:val="22"/>
          <w:szCs w:val="22"/>
        </w:rPr>
        <w:t>or if you miss it live, go to:</w:t>
      </w:r>
    </w:p>
    <w:p w14:paraId="5A3BE4EF" w14:textId="77777777" w:rsidR="6DD750EA" w:rsidRDefault="6DD750EA" w:rsidP="007277BB">
      <w:pPr>
        <w:spacing w:line="257" w:lineRule="auto"/>
        <w:ind w:left="1418" w:right="1419"/>
        <w:jc w:val="center"/>
        <w:rPr>
          <w:rFonts w:ascii="Arial" w:eastAsia="Arial" w:hAnsi="Arial" w:cs="Arial"/>
          <w:sz w:val="22"/>
          <w:szCs w:val="22"/>
        </w:rPr>
      </w:pPr>
      <w:hyperlink r:id="rId10">
        <w:r w:rsidRPr="2080393F">
          <w:rPr>
            <w:rFonts w:ascii="Arial" w:eastAsia="Arial" w:hAnsi="Arial" w:cs="Arial"/>
            <w:color w:val="0070C0"/>
            <w:sz w:val="22"/>
            <w:szCs w:val="22"/>
            <w:lang w:val="en-AU"/>
          </w:rPr>
          <w:t>https://www.youtube.com/channel/UC46mMs3D7vmHuO0ePibihhg</w:t>
        </w:r>
      </w:hyperlink>
    </w:p>
    <w:p w14:paraId="46CA8508" w14:textId="77777777" w:rsidR="2080393F" w:rsidRDefault="2080393F" w:rsidP="2080393F">
      <w:pPr>
        <w:spacing w:line="259" w:lineRule="auto"/>
        <w:ind w:left="1440" w:right="1440"/>
        <w:jc w:val="both"/>
        <w:rPr>
          <w:rFonts w:ascii="Arial" w:eastAsia="Arial" w:hAnsi="Arial" w:cs="Arial"/>
        </w:rPr>
      </w:pPr>
    </w:p>
    <w:p w14:paraId="625E666F" w14:textId="77777777" w:rsidR="0040571A" w:rsidRDefault="0043412D" w:rsidP="0040571A">
      <w:pPr>
        <w:spacing w:line="259" w:lineRule="auto"/>
        <w:ind w:right="1440"/>
        <w:jc w:val="both"/>
        <w:rPr>
          <w:rFonts w:ascii="Arial" w:eastAsia="Arial" w:hAnsi="Arial" w:cs="Arial"/>
          <w:color w:val="000000" w:themeColor="text1"/>
        </w:rPr>
      </w:pPr>
      <w:r>
        <w:rPr>
          <w:noProof/>
          <w:color w:val="000000" w:themeColor="text1"/>
        </w:rPr>
        <w:drawing>
          <wp:anchor distT="0" distB="0" distL="114300" distR="114300" simplePos="0" relativeHeight="251658241" behindDoc="0" locked="0" layoutInCell="1" allowOverlap="1" wp14:anchorId="079EA247" wp14:editId="6BC4402D">
            <wp:simplePos x="0" y="0"/>
            <wp:positionH relativeFrom="margin">
              <wp:align>center</wp:align>
            </wp:positionH>
            <wp:positionV relativeFrom="paragraph">
              <wp:posOffset>723900</wp:posOffset>
            </wp:positionV>
            <wp:extent cx="7563600" cy="597600"/>
            <wp:effectExtent l="0" t="0" r="0" b="0"/>
            <wp:wrapSquare wrapText="bothSides"/>
            <wp:docPr id="1567401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01700" name="Picture 1567401700"/>
                    <pic:cNvPicPr/>
                  </pic:nvPicPr>
                  <pic:blipFill>
                    <a:blip r:embed="rId11">
                      <a:extLst>
                        <a:ext uri="{28A0092B-C50C-407E-A947-70E740481C1C}">
                          <a14:useLocalDpi xmlns:a14="http://schemas.microsoft.com/office/drawing/2010/main" val="0"/>
                        </a:ext>
                      </a:extLst>
                    </a:blip>
                    <a:stretch>
                      <a:fillRect/>
                    </a:stretch>
                  </pic:blipFill>
                  <pic:spPr>
                    <a:xfrm>
                      <a:off x="0" y="0"/>
                      <a:ext cx="7563600" cy="597600"/>
                    </a:xfrm>
                    <a:prstGeom prst="rect">
                      <a:avLst/>
                    </a:prstGeom>
                  </pic:spPr>
                </pic:pic>
              </a:graphicData>
            </a:graphic>
            <wp14:sizeRelH relativeFrom="margin">
              <wp14:pctWidth>0</wp14:pctWidth>
            </wp14:sizeRelH>
            <wp14:sizeRelV relativeFrom="margin">
              <wp14:pctHeight>0</wp14:pctHeight>
            </wp14:sizeRelV>
          </wp:anchor>
        </w:drawing>
      </w:r>
    </w:p>
    <w:p w14:paraId="5A8CAB0E" w14:textId="77777777" w:rsidR="007B71B3" w:rsidRPr="00D97814" w:rsidRDefault="00A77B3E">
      <w:pPr>
        <w:widowControl w:val="0"/>
        <w:autoSpaceDE w:val="0"/>
        <w:autoSpaceDN w:val="0"/>
        <w:rPr>
          <w:rFonts w:ascii="Arial" w:eastAsia="Arial" w:hAnsi="Arial" w:cs="Arial"/>
          <w:sz w:val="66"/>
          <w:szCs w:val="66"/>
        </w:rPr>
      </w:pPr>
      <w:r>
        <w:br w:type="page"/>
      </w:r>
    </w:p>
    <w:p w14:paraId="618B2627" w14:textId="77777777" w:rsidR="007B71B3" w:rsidRPr="00D97814" w:rsidRDefault="007B71B3">
      <w:pPr>
        <w:widowControl w:val="0"/>
        <w:autoSpaceDE w:val="0"/>
        <w:autoSpaceDN w:val="0"/>
        <w:rPr>
          <w:rFonts w:ascii="Arial" w:eastAsia="Arial" w:hAnsi="Arial" w:cs="Arial"/>
          <w:bCs/>
          <w:sz w:val="66"/>
          <w:szCs w:val="66"/>
        </w:rPr>
      </w:pPr>
    </w:p>
    <w:p w14:paraId="32439FDA" w14:textId="77777777" w:rsidR="007B71B3" w:rsidRPr="00D97814" w:rsidRDefault="007B71B3">
      <w:pPr>
        <w:widowControl w:val="0"/>
        <w:autoSpaceDE w:val="0"/>
        <w:autoSpaceDN w:val="0"/>
        <w:rPr>
          <w:rFonts w:ascii="Arial" w:eastAsia="Arial" w:hAnsi="Arial" w:cs="Arial"/>
          <w:bCs/>
          <w:sz w:val="66"/>
          <w:szCs w:val="66"/>
        </w:rPr>
      </w:pPr>
    </w:p>
    <w:p w14:paraId="6758476F" w14:textId="77777777" w:rsidR="007B71B3" w:rsidRPr="00D97814" w:rsidRDefault="007B71B3">
      <w:pPr>
        <w:widowControl w:val="0"/>
        <w:autoSpaceDE w:val="0"/>
        <w:autoSpaceDN w:val="0"/>
        <w:spacing w:before="276"/>
        <w:rPr>
          <w:rFonts w:ascii="Arial" w:eastAsia="Arial" w:hAnsi="Arial" w:cs="Arial"/>
          <w:bCs/>
          <w:sz w:val="66"/>
          <w:szCs w:val="66"/>
        </w:rPr>
      </w:pPr>
    </w:p>
    <w:p w14:paraId="40B953FA" w14:textId="77777777" w:rsidR="007B71B3" w:rsidRPr="00D97814" w:rsidRDefault="0043412D">
      <w:pPr>
        <w:widowControl w:val="0"/>
        <w:autoSpaceDE w:val="0"/>
        <w:autoSpaceDN w:val="0"/>
        <w:ind w:left="1191"/>
        <w:rPr>
          <w:rFonts w:ascii="Arial" w:eastAsia="Arial" w:hAnsi="Arial" w:cs="Arial"/>
          <w:b/>
          <w:bCs/>
          <w:sz w:val="66"/>
          <w:szCs w:val="66"/>
        </w:rPr>
      </w:pPr>
      <w:r w:rsidRPr="00D97814">
        <w:rPr>
          <w:noProof/>
        </w:rPr>
        <mc:AlternateContent>
          <mc:Choice Requires="wpg">
            <w:drawing>
              <wp:anchor distT="0" distB="0" distL="0" distR="0" simplePos="0" relativeHeight="251658244" behindDoc="0" locked="0" layoutInCell="1" allowOverlap="1" wp14:anchorId="62DEFC00" wp14:editId="1F767D5E">
                <wp:simplePos x="0" y="0"/>
                <wp:positionH relativeFrom="page">
                  <wp:posOffset>889</wp:posOffset>
                </wp:positionH>
                <wp:positionV relativeFrom="paragraph">
                  <wp:posOffset>-2103971</wp:posOffset>
                </wp:positionV>
                <wp:extent cx="7562215" cy="2003425"/>
                <wp:effectExtent l="0" t="0" r="0" b="0"/>
                <wp:wrapNone/>
                <wp:docPr id="29" name="Group 29"/>
                <wp:cNvGraphicFramePr/>
                <a:graphic xmlns:a="http://schemas.openxmlformats.org/drawingml/2006/main">
                  <a:graphicData uri="http://schemas.microsoft.com/office/word/2010/wordprocessingGroup">
                    <wpg:wgp>
                      <wpg:cNvGrpSpPr/>
                      <wpg:grpSpPr>
                        <a:xfrm>
                          <a:off x="0" y="0"/>
                          <a:ext cx="7562215" cy="2003425"/>
                          <a:chOff x="0" y="0"/>
                          <a:chExt cx="7562215" cy="2003425"/>
                        </a:xfrm>
                      </wpg:grpSpPr>
                      <pic:pic xmlns:pic="http://schemas.openxmlformats.org/drawingml/2006/picture">
                        <pic:nvPicPr>
                          <pic:cNvPr id="30" name="Image 30"/>
                          <pic:cNvPicPr/>
                        </pic:nvPicPr>
                        <pic:blipFill>
                          <a:blip r:embed="rId12" cstate="print"/>
                          <a:stretch>
                            <a:fillRect/>
                          </a:stretch>
                        </pic:blipFill>
                        <pic:spPr>
                          <a:xfrm>
                            <a:off x="0" y="0"/>
                            <a:ext cx="7561960" cy="1660249"/>
                          </a:xfrm>
                          <a:prstGeom prst="rect">
                            <a:avLst/>
                          </a:prstGeom>
                        </pic:spPr>
                      </pic:pic>
                      <wps:wsp>
                        <wps:cNvPr id="31" name="Textbox 31"/>
                        <wps:cNvSpPr txBox="1"/>
                        <wps:spPr>
                          <a:xfrm>
                            <a:off x="0" y="0"/>
                            <a:ext cx="7562215" cy="2003425"/>
                          </a:xfrm>
                          <a:prstGeom prst="rect">
                            <a:avLst/>
                          </a:prstGeom>
                        </wps:spPr>
                        <wps:txbx>
                          <w:txbxContent>
                            <w:p w14:paraId="22A5DC5E" w14:textId="77777777" w:rsidR="007B71B3" w:rsidRDefault="007B71B3">
                              <w:pPr>
                                <w:rPr>
                                  <w:b/>
                                  <w:sz w:val="66"/>
                                </w:rPr>
                              </w:pPr>
                            </w:p>
                            <w:p w14:paraId="5003D17F" w14:textId="77777777" w:rsidR="007B71B3" w:rsidRDefault="007B71B3">
                              <w:pPr>
                                <w:rPr>
                                  <w:b/>
                                  <w:sz w:val="66"/>
                                </w:rPr>
                              </w:pPr>
                            </w:p>
                            <w:p w14:paraId="3D88DCB0" w14:textId="77777777" w:rsidR="007B71B3" w:rsidRDefault="007B71B3">
                              <w:pPr>
                                <w:spacing w:before="119"/>
                                <w:rPr>
                                  <w:b/>
                                  <w:sz w:val="66"/>
                                </w:rPr>
                              </w:pPr>
                            </w:p>
                            <w:p w14:paraId="468726D3" w14:textId="77777777" w:rsidR="007B71B3" w:rsidRDefault="0043412D">
                              <w:pPr>
                                <w:ind w:left="1190"/>
                                <w:rPr>
                                  <w:b/>
                                  <w:sz w:val="66"/>
                                </w:rPr>
                              </w:pPr>
                              <w:r>
                                <w:rPr>
                                  <w:b/>
                                  <w:color w:val="004A45"/>
                                  <w:sz w:val="66"/>
                                </w:rPr>
                                <w:t xml:space="preserve">Council </w:t>
                              </w:r>
                              <w:r>
                                <w:rPr>
                                  <w:b/>
                                  <w:color w:val="004A45"/>
                                  <w:spacing w:val="-2"/>
                                  <w:sz w:val="66"/>
                                </w:rPr>
                                <w:t>Chambers</w:t>
                              </w:r>
                            </w:p>
                          </w:txbxContent>
                        </wps:txbx>
                        <wps:bodyPr wrap="square" lIns="0" tIns="0" rIns="0" bIns="0" rtlCol="0"/>
                      </wps:wsp>
                    </wpg:wgp>
                  </a:graphicData>
                </a:graphic>
              </wp:anchor>
            </w:drawing>
          </mc:Choice>
          <mc:Fallback>
            <w:pict>
              <v:group w14:anchorId="62DEFC00" id="Group 29" o:spid="_x0000_s1026" style="position:absolute;left:0;text-align:left;margin-left:.05pt;margin-top:-165.65pt;width:595.45pt;height:157.75pt;z-index:251658244;mso-wrap-distance-left:0;mso-wrap-distance-right:0;mso-position-horizontal-relative:page" coordsize="75622,200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vor7t8Xf8E2bGXzJPC/jOe3bqtvrFqJF+nmRkH8dprxPxf8AsM/FjwuZHtdHtvEUC9JNJu1d&#10;iP8Arm+1vyBqaGc4Cv8ADVSfnp+f+Z+a1cqxlHeF/TU+fqK2fEfgzX/B9y0Gu6JqGjTA4239q8P5&#10;FgAaxu2eo9RXsRlGavF3R5coyi7SVgoooqi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 o:spid="_x0000_s1027" type="#_x0000_t75" style="position:absolute;width:75619;height:16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">
                  <v:imagedata r:id="rId13" o:title=""/>
                </v:shape>
                <v:shapetype id="_x0000_t202" coordsize="21600,21600" o:spt="202" path="m,l,21600r21600,l21600,xe">
                  <v:stroke joinstyle="miter"/>
                  <v:path gradientshapeok="t" o:connecttype="rect"/>
                </v:shapetype>
                <v:shape id="Textbox 31" o:spid="_x0000_s1028" type="#_x0000_t202" style="position:absolute;width:75622;height:20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22A5DC5E" w14:textId="77777777" w:rsidR="007B71B3" w:rsidRDefault="007B71B3">
                        <w:pPr>
                          <w:rPr>
                            <w:b/>
                            <w:sz w:val="66"/>
                          </w:rPr>
                        </w:pPr>
                      </w:p>
                      <w:p w14:paraId="5003D17F" w14:textId="77777777" w:rsidR="007B71B3" w:rsidRDefault="007B71B3">
                        <w:pPr>
                          <w:rPr>
                            <w:b/>
                            <w:sz w:val="66"/>
                          </w:rPr>
                        </w:pPr>
                      </w:p>
                      <w:p w14:paraId="3D88DCB0" w14:textId="77777777" w:rsidR="007B71B3" w:rsidRDefault="007B71B3">
                        <w:pPr>
                          <w:spacing w:before="119"/>
                          <w:rPr>
                            <w:b/>
                            <w:sz w:val="66"/>
                          </w:rPr>
                        </w:pPr>
                      </w:p>
                      <w:p w14:paraId="468726D3" w14:textId="77777777" w:rsidR="007B71B3" w:rsidRDefault="0043412D">
                        <w:pPr>
                          <w:ind w:left="1190"/>
                          <w:rPr>
                            <w:b/>
                            <w:sz w:val="66"/>
                          </w:rPr>
                        </w:pPr>
                        <w:r>
                          <w:rPr>
                            <w:b/>
                            <w:color w:val="004A45"/>
                            <w:sz w:val="66"/>
                          </w:rPr>
                          <w:t xml:space="preserve">Council </w:t>
                        </w:r>
                        <w:r>
                          <w:rPr>
                            <w:b/>
                            <w:color w:val="004A45"/>
                            <w:spacing w:val="-2"/>
                            <w:sz w:val="66"/>
                          </w:rPr>
                          <w:t>Chambers</w:t>
                        </w:r>
                      </w:p>
                    </w:txbxContent>
                  </v:textbox>
                </v:shape>
                <w10:wrap anchorx="page"/>
              </v:group>
            </w:pict>
          </mc:Fallback>
        </mc:AlternateContent>
      </w:r>
      <w:r w:rsidRPr="00D97814">
        <w:rPr>
          <w:rFonts w:ascii="Arial" w:eastAsia="Arial" w:hAnsi="Arial" w:cs="Arial"/>
          <w:b/>
          <w:bCs/>
          <w:color w:val="004A45"/>
          <w:sz w:val="66"/>
          <w:szCs w:val="66"/>
        </w:rPr>
        <w:t xml:space="preserve">Seating </w:t>
      </w:r>
      <w:r w:rsidRPr="00D97814">
        <w:rPr>
          <w:rFonts w:ascii="Arial" w:eastAsia="Arial" w:hAnsi="Arial" w:cs="Arial"/>
          <w:b/>
          <w:bCs/>
          <w:color w:val="004A45"/>
          <w:spacing w:val="-4"/>
          <w:sz w:val="66"/>
          <w:szCs w:val="66"/>
        </w:rPr>
        <w:t>Plan</w:t>
      </w:r>
    </w:p>
    <w:p w14:paraId="20D771D1" w14:textId="77777777" w:rsidR="007B71B3" w:rsidRPr="00D97814" w:rsidRDefault="007B71B3">
      <w:pPr>
        <w:widowControl w:val="0"/>
        <w:autoSpaceDE w:val="0"/>
        <w:autoSpaceDN w:val="0"/>
        <w:rPr>
          <w:rFonts w:ascii="Arial" w:eastAsia="Arial" w:hAnsi="Arial" w:cs="Arial"/>
          <w:b/>
          <w:bCs/>
          <w:sz w:val="20"/>
          <w:szCs w:val="66"/>
        </w:rPr>
      </w:pPr>
    </w:p>
    <w:p w14:paraId="04362A28" w14:textId="77777777" w:rsidR="007B71B3" w:rsidRPr="00D97814" w:rsidRDefault="007B71B3">
      <w:pPr>
        <w:widowControl w:val="0"/>
        <w:autoSpaceDE w:val="0"/>
        <w:autoSpaceDN w:val="0"/>
        <w:rPr>
          <w:rFonts w:ascii="Arial" w:eastAsia="Arial" w:hAnsi="Arial" w:cs="Arial"/>
          <w:b/>
          <w:bCs/>
          <w:sz w:val="20"/>
          <w:szCs w:val="66"/>
        </w:rPr>
      </w:pPr>
    </w:p>
    <w:p w14:paraId="2CFC0218" w14:textId="77777777" w:rsidR="007B71B3" w:rsidRPr="00D97814" w:rsidRDefault="007B71B3">
      <w:pPr>
        <w:widowControl w:val="0"/>
        <w:autoSpaceDE w:val="0"/>
        <w:autoSpaceDN w:val="0"/>
        <w:rPr>
          <w:rFonts w:ascii="Arial" w:eastAsia="Arial" w:hAnsi="Arial" w:cs="Arial"/>
          <w:b/>
          <w:bCs/>
          <w:sz w:val="20"/>
          <w:szCs w:val="66"/>
        </w:rPr>
      </w:pPr>
    </w:p>
    <w:p w14:paraId="5AE92A15" w14:textId="77777777" w:rsidR="007B71B3" w:rsidRPr="00D97814" w:rsidRDefault="0043412D">
      <w:pPr>
        <w:widowControl w:val="0"/>
        <w:autoSpaceDE w:val="0"/>
        <w:autoSpaceDN w:val="0"/>
        <w:rPr>
          <w:rFonts w:ascii="Arial" w:eastAsia="Arial" w:hAnsi="Arial" w:cs="Arial"/>
          <w:b/>
          <w:bCs/>
          <w:sz w:val="20"/>
          <w:szCs w:val="66"/>
        </w:rPr>
      </w:pPr>
      <w:r w:rsidRPr="00D97814">
        <w:rPr>
          <w:noProof/>
        </w:rPr>
        <mc:AlternateContent>
          <mc:Choice Requires="wpg">
            <w:drawing>
              <wp:anchor distT="0" distB="0" distL="0" distR="0" simplePos="0" relativeHeight="251658245" behindDoc="0" locked="0" layoutInCell="1" allowOverlap="1" wp14:anchorId="1FB4522C" wp14:editId="63C11F59">
                <wp:simplePos x="0" y="0"/>
                <wp:positionH relativeFrom="page">
                  <wp:posOffset>1504255</wp:posOffset>
                </wp:positionH>
                <wp:positionV relativeFrom="paragraph">
                  <wp:posOffset>55162</wp:posOffset>
                </wp:positionV>
                <wp:extent cx="3469004" cy="1429385"/>
                <wp:effectExtent l="0" t="0" r="0" b="0"/>
                <wp:wrapNone/>
                <wp:docPr id="15" name="Group 15"/>
                <wp:cNvGraphicFramePr/>
                <a:graphic xmlns:a="http://schemas.openxmlformats.org/drawingml/2006/main">
                  <a:graphicData uri="http://schemas.microsoft.com/office/word/2010/wordprocessingGroup">
                    <wpg:wgp>
                      <wpg:cNvGrpSpPr/>
                      <wpg:grpSpPr>
                        <a:xfrm>
                          <a:off x="0" y="0"/>
                          <a:ext cx="3468406" cy="1429288"/>
                          <a:chOff x="0" y="0"/>
                          <a:chExt cx="3468406" cy="1429288"/>
                        </a:xfrm>
                      </wpg:grpSpPr>
                      <pic:pic xmlns:pic="http://schemas.openxmlformats.org/drawingml/2006/picture">
                        <pic:nvPicPr>
                          <pic:cNvPr id="16" name="Image 16"/>
                          <pic:cNvPicPr/>
                        </pic:nvPicPr>
                        <pic:blipFill>
                          <a:blip r:embed="rId14" cstate="print"/>
                          <a:stretch>
                            <a:fillRect/>
                          </a:stretch>
                        </pic:blipFill>
                        <pic:spPr>
                          <a:xfrm>
                            <a:off x="0" y="0"/>
                            <a:ext cx="3468406" cy="1429288"/>
                          </a:xfrm>
                          <a:prstGeom prst="rect">
                            <a:avLst/>
                          </a:prstGeom>
                        </pic:spPr>
                      </pic:pic>
                      <pic:pic xmlns:pic="http://schemas.openxmlformats.org/drawingml/2006/picture">
                        <pic:nvPicPr>
                          <pic:cNvPr id="17" name="Image 17"/>
                          <pic:cNvPicPr/>
                        </pic:nvPicPr>
                        <pic:blipFill>
                          <a:blip r:embed="rId15" cstate="print"/>
                          <a:stretch>
                            <a:fillRect/>
                          </a:stretch>
                        </pic:blipFill>
                        <pic:spPr>
                          <a:xfrm>
                            <a:off x="2200374" y="53042"/>
                            <a:ext cx="931886" cy="931988"/>
                          </a:xfrm>
                          <a:prstGeom prst="rect">
                            <a:avLst/>
                          </a:prstGeom>
                        </pic:spPr>
                      </pic:pic>
                      <pic:pic xmlns:pic="http://schemas.openxmlformats.org/drawingml/2006/picture">
                        <pic:nvPicPr>
                          <pic:cNvPr id="18" name="Image 18"/>
                          <pic:cNvPicPr/>
                        </pic:nvPicPr>
                        <pic:blipFill>
                          <a:blip r:embed="rId16" cstate="print"/>
                          <a:stretch>
                            <a:fillRect/>
                          </a:stretch>
                        </pic:blipFill>
                        <pic:spPr>
                          <a:xfrm>
                            <a:off x="493116" y="53042"/>
                            <a:ext cx="931887" cy="931902"/>
                          </a:xfrm>
                          <a:prstGeom prst="rect">
                            <a:avLst/>
                          </a:prstGeom>
                        </pic:spPr>
                      </pic:pic>
                      <wps:wsp>
                        <wps:cNvPr id="19" name="Textbox 19"/>
                        <wps:cNvSpPr txBox="1"/>
                        <wps:spPr>
                          <a:xfrm>
                            <a:off x="329532" y="1022437"/>
                            <a:ext cx="1240790" cy="274320"/>
                          </a:xfrm>
                          <a:prstGeom prst="rect">
                            <a:avLst/>
                          </a:prstGeom>
                        </wps:spPr>
                        <wps:txbx>
                          <w:txbxContent>
                            <w:p w14:paraId="1727EB98" w14:textId="77777777" w:rsidR="007B71B3" w:rsidRDefault="0043412D">
                              <w:pPr>
                                <w:ind w:right="19"/>
                                <w:jc w:val="center"/>
                                <w:rPr>
                                  <w:b/>
                                  <w:sz w:val="17"/>
                                </w:rPr>
                              </w:pPr>
                              <w:r>
                                <w:rPr>
                                  <w:b/>
                                  <w:color w:val="004A45"/>
                                  <w:sz w:val="17"/>
                                </w:rPr>
                                <w:t>Chief</w:t>
                              </w:r>
                              <w:r>
                                <w:rPr>
                                  <w:b/>
                                  <w:color w:val="004A45"/>
                                  <w:spacing w:val="13"/>
                                  <w:sz w:val="17"/>
                                </w:rPr>
                                <w:t xml:space="preserve"> </w:t>
                              </w:r>
                              <w:r>
                                <w:rPr>
                                  <w:b/>
                                  <w:color w:val="004A45"/>
                                  <w:sz w:val="17"/>
                                </w:rPr>
                                <w:t>Executive</w:t>
                              </w:r>
                              <w:r>
                                <w:rPr>
                                  <w:b/>
                                  <w:color w:val="004A45"/>
                                  <w:spacing w:val="13"/>
                                  <w:sz w:val="17"/>
                                </w:rPr>
                                <w:t xml:space="preserve"> </w:t>
                              </w:r>
                              <w:r>
                                <w:rPr>
                                  <w:b/>
                                  <w:color w:val="004A45"/>
                                  <w:spacing w:val="-2"/>
                                  <w:sz w:val="17"/>
                                </w:rPr>
                                <w:t>Officer</w:t>
                              </w:r>
                            </w:p>
                            <w:p w14:paraId="7185D353" w14:textId="77777777" w:rsidR="007B71B3" w:rsidRDefault="0043412D">
                              <w:pPr>
                                <w:spacing w:before="39"/>
                                <w:ind w:left="48" w:right="19"/>
                                <w:jc w:val="center"/>
                                <w:rPr>
                                  <w:sz w:val="17"/>
                                </w:rPr>
                              </w:pPr>
                              <w:r>
                                <w:rPr>
                                  <w:color w:val="004A45"/>
                                  <w:sz w:val="17"/>
                                </w:rPr>
                                <w:t>Cameron</w:t>
                              </w:r>
                              <w:r>
                                <w:rPr>
                                  <w:color w:val="004A45"/>
                                  <w:spacing w:val="15"/>
                                  <w:sz w:val="17"/>
                                </w:rPr>
                                <w:t xml:space="preserve"> </w:t>
                              </w:r>
                              <w:r>
                                <w:rPr>
                                  <w:color w:val="004A45"/>
                                  <w:spacing w:val="-2"/>
                                  <w:sz w:val="17"/>
                                </w:rPr>
                                <w:t>Woods</w:t>
                              </w:r>
                            </w:p>
                          </w:txbxContent>
                        </wps:txbx>
                        <wps:bodyPr wrap="square" lIns="0" tIns="0" rIns="0" bIns="0" rtlCol="0"/>
                      </wps:wsp>
                      <wps:wsp>
                        <wps:cNvPr id="20" name="Textbox 20"/>
                        <wps:cNvSpPr txBox="1"/>
                        <wps:spPr>
                          <a:xfrm>
                            <a:off x="2058288" y="1002371"/>
                            <a:ext cx="1228725" cy="377190"/>
                          </a:xfrm>
                          <a:prstGeom prst="rect">
                            <a:avLst/>
                          </a:prstGeom>
                        </wps:spPr>
                        <wps:txbx>
                          <w:txbxContent>
                            <w:p w14:paraId="1211BB01" w14:textId="77777777" w:rsidR="007B71B3" w:rsidRDefault="0043412D">
                              <w:pPr>
                                <w:ind w:right="67"/>
                                <w:jc w:val="center"/>
                                <w:rPr>
                                  <w:b/>
                                  <w:sz w:val="17"/>
                                </w:rPr>
                              </w:pPr>
                              <w:r>
                                <w:rPr>
                                  <w:b/>
                                  <w:color w:val="004A45"/>
                                  <w:spacing w:val="-4"/>
                                  <w:w w:val="105"/>
                                  <w:sz w:val="17"/>
                                </w:rPr>
                                <w:t>Mayor</w:t>
                              </w:r>
                            </w:p>
                            <w:p w14:paraId="4D3FCAB6" w14:textId="77777777" w:rsidR="007B71B3" w:rsidRDefault="0043412D">
                              <w:pPr>
                                <w:spacing w:before="38"/>
                                <w:ind w:right="67"/>
                                <w:jc w:val="center"/>
                                <w:rPr>
                                  <w:sz w:val="17"/>
                                </w:rPr>
                              </w:pPr>
                              <w:r>
                                <w:rPr>
                                  <w:color w:val="004A45"/>
                                  <w:spacing w:val="-2"/>
                                  <w:w w:val="105"/>
                                  <w:sz w:val="17"/>
                                </w:rPr>
                                <w:t>Cr</w:t>
                              </w:r>
                              <w:r>
                                <w:rPr>
                                  <w:color w:val="004A45"/>
                                  <w:spacing w:val="-4"/>
                                  <w:w w:val="105"/>
                                  <w:sz w:val="17"/>
                                </w:rPr>
                                <w:t xml:space="preserve"> </w:t>
                              </w:r>
                              <w:r>
                                <w:rPr>
                                  <w:color w:val="004A45"/>
                                  <w:spacing w:val="-2"/>
                                  <w:w w:val="105"/>
                                  <w:sz w:val="17"/>
                                </w:rPr>
                                <w:t>Kathryn</w:t>
                              </w:r>
                              <w:r>
                                <w:rPr>
                                  <w:color w:val="004A45"/>
                                  <w:spacing w:val="-4"/>
                                  <w:w w:val="105"/>
                                  <w:sz w:val="17"/>
                                </w:rPr>
                                <w:t xml:space="preserve"> </w:t>
                              </w:r>
                              <w:r>
                                <w:rPr>
                                  <w:color w:val="004A45"/>
                                  <w:spacing w:val="-2"/>
                                  <w:w w:val="105"/>
                                  <w:sz w:val="17"/>
                                </w:rPr>
                                <w:t>Hamilton</w:t>
                              </w:r>
                            </w:p>
                            <w:p w14:paraId="23508E8C" w14:textId="77777777" w:rsidR="007B71B3" w:rsidRDefault="007B71B3">
                              <w:pPr>
                                <w:spacing w:before="36"/>
                                <w:ind w:right="18"/>
                                <w:jc w:val="center"/>
                                <w:rPr>
                                  <w:sz w:val="11"/>
                                </w:rPr>
                              </w:pPr>
                              <w:hyperlink r:id="rId17">
                                <w:r>
                                  <w:rPr>
                                    <w:color w:val="0000FF"/>
                                    <w:spacing w:val="-2"/>
                                    <w:w w:val="105"/>
                                    <w:sz w:val="11"/>
                                  </w:rPr>
                                  <w:t>CrHamilton@bassendean.wa.gov.au</w:t>
                                </w:r>
                              </w:hyperlink>
                            </w:p>
                          </w:txbxContent>
                        </wps:txbx>
                        <wps:bodyPr wrap="square" lIns="0" tIns="0" rIns="0" bIns="0" rtlCol="0"/>
                      </wps:wsp>
                    </wpg:wgp>
                  </a:graphicData>
                </a:graphic>
              </wp:anchor>
            </w:drawing>
          </mc:Choice>
          <mc:Fallback>
            <w:pict>
              <v:group w14:anchorId="1FB4522C" id="Group 15" o:spid="_x0000_s1029" style="position:absolute;margin-left:118.45pt;margin-top:4.35pt;width:273.15pt;height:112.55pt;z-index:251658245;mso-wrap-distance-left:0;mso-wrap-distance-right:0;mso-position-horizontal-relative:page" coordsize="34684,14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">
                <v:shape id="Image 16" o:spid="_x0000_s1030" type="#_x0000_t75" style="position:absolute;width:34684;height:14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">
                  <v:imagedata r:id="rId18" o:title=""/>
                </v:shape>
                <v:shape id="Image 17" o:spid="_x0000_s1031" type="#_x0000_t75" style="position:absolute;left:22003;top:530;width:9319;height:9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">
                  <v:imagedata r:id="rId19" o:title=""/>
                </v:shape>
                <v:shape id="Image 18" o:spid="_x0000_s1032" type="#_x0000_t75" style="position:absolute;left:4931;top:530;width:9319;height:9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">
                  <v:imagedata r:id="rId20" o:title=""/>
                </v:shape>
                <v:shape id="Textbox 19" o:spid="_x0000_s1033" type="#_x0000_t202" style="position:absolute;left:3295;top:10224;width:12408;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1727EB98" w14:textId="77777777" w:rsidR="007B71B3" w:rsidRDefault="0043412D">
                        <w:pPr>
                          <w:ind w:right="19"/>
                          <w:jc w:val="center"/>
                          <w:rPr>
                            <w:b/>
                            <w:sz w:val="17"/>
                          </w:rPr>
                        </w:pPr>
                        <w:r>
                          <w:rPr>
                            <w:b/>
                            <w:color w:val="004A45"/>
                            <w:sz w:val="17"/>
                          </w:rPr>
                          <w:t>Chief</w:t>
                        </w:r>
                        <w:r>
                          <w:rPr>
                            <w:b/>
                            <w:color w:val="004A45"/>
                            <w:spacing w:val="13"/>
                            <w:sz w:val="17"/>
                          </w:rPr>
                          <w:t xml:space="preserve"> </w:t>
                        </w:r>
                        <w:r>
                          <w:rPr>
                            <w:b/>
                            <w:color w:val="004A45"/>
                            <w:sz w:val="17"/>
                          </w:rPr>
                          <w:t>Executive</w:t>
                        </w:r>
                        <w:r>
                          <w:rPr>
                            <w:b/>
                            <w:color w:val="004A45"/>
                            <w:spacing w:val="13"/>
                            <w:sz w:val="17"/>
                          </w:rPr>
                          <w:t xml:space="preserve"> </w:t>
                        </w:r>
                        <w:r>
                          <w:rPr>
                            <w:b/>
                            <w:color w:val="004A45"/>
                            <w:spacing w:val="-2"/>
                            <w:sz w:val="17"/>
                          </w:rPr>
                          <w:t>Officer</w:t>
                        </w:r>
                      </w:p>
                      <w:p w14:paraId="7185D353" w14:textId="77777777" w:rsidR="007B71B3" w:rsidRDefault="0043412D">
                        <w:pPr>
                          <w:spacing w:before="39"/>
                          <w:ind w:left="48" w:right="19"/>
                          <w:jc w:val="center"/>
                          <w:rPr>
                            <w:sz w:val="17"/>
                          </w:rPr>
                        </w:pPr>
                        <w:r>
                          <w:rPr>
                            <w:color w:val="004A45"/>
                            <w:sz w:val="17"/>
                          </w:rPr>
                          <w:t>Cameron</w:t>
                        </w:r>
                        <w:r>
                          <w:rPr>
                            <w:color w:val="004A45"/>
                            <w:spacing w:val="15"/>
                            <w:sz w:val="17"/>
                          </w:rPr>
                          <w:t xml:space="preserve"> </w:t>
                        </w:r>
                        <w:r>
                          <w:rPr>
                            <w:color w:val="004A45"/>
                            <w:spacing w:val="-2"/>
                            <w:sz w:val="17"/>
                          </w:rPr>
                          <w:t>Woods</w:t>
                        </w:r>
                      </w:p>
                    </w:txbxContent>
                  </v:textbox>
                </v:shape>
                <v:shape id="Textbox 20" o:spid="_x0000_s1034" type="#_x0000_t202" style="position:absolute;left:20582;top:10023;width:12288;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211BB01" w14:textId="77777777" w:rsidR="007B71B3" w:rsidRDefault="0043412D">
                        <w:pPr>
                          <w:ind w:right="67"/>
                          <w:jc w:val="center"/>
                          <w:rPr>
                            <w:b/>
                            <w:sz w:val="17"/>
                          </w:rPr>
                        </w:pPr>
                        <w:r>
                          <w:rPr>
                            <w:b/>
                            <w:color w:val="004A45"/>
                            <w:spacing w:val="-4"/>
                            <w:w w:val="105"/>
                            <w:sz w:val="17"/>
                          </w:rPr>
                          <w:t>Mayor</w:t>
                        </w:r>
                      </w:p>
                      <w:p w14:paraId="4D3FCAB6" w14:textId="77777777" w:rsidR="007B71B3" w:rsidRDefault="0043412D">
                        <w:pPr>
                          <w:spacing w:before="38"/>
                          <w:ind w:right="67"/>
                          <w:jc w:val="center"/>
                          <w:rPr>
                            <w:sz w:val="17"/>
                          </w:rPr>
                        </w:pPr>
                        <w:r>
                          <w:rPr>
                            <w:color w:val="004A45"/>
                            <w:spacing w:val="-2"/>
                            <w:w w:val="105"/>
                            <w:sz w:val="17"/>
                          </w:rPr>
                          <w:t>Cr</w:t>
                        </w:r>
                        <w:r>
                          <w:rPr>
                            <w:color w:val="004A45"/>
                            <w:spacing w:val="-4"/>
                            <w:w w:val="105"/>
                            <w:sz w:val="17"/>
                          </w:rPr>
                          <w:t xml:space="preserve"> </w:t>
                        </w:r>
                        <w:r>
                          <w:rPr>
                            <w:color w:val="004A45"/>
                            <w:spacing w:val="-2"/>
                            <w:w w:val="105"/>
                            <w:sz w:val="17"/>
                          </w:rPr>
                          <w:t>Kathryn</w:t>
                        </w:r>
                        <w:r>
                          <w:rPr>
                            <w:color w:val="004A45"/>
                            <w:spacing w:val="-4"/>
                            <w:w w:val="105"/>
                            <w:sz w:val="17"/>
                          </w:rPr>
                          <w:t xml:space="preserve"> </w:t>
                        </w:r>
                        <w:r>
                          <w:rPr>
                            <w:color w:val="004A45"/>
                            <w:spacing w:val="-2"/>
                            <w:w w:val="105"/>
                            <w:sz w:val="17"/>
                          </w:rPr>
                          <w:t>Hamilton</w:t>
                        </w:r>
                      </w:p>
                      <w:p w14:paraId="23508E8C" w14:textId="77777777" w:rsidR="007B71B3" w:rsidRDefault="007B71B3">
                        <w:pPr>
                          <w:spacing w:before="36"/>
                          <w:ind w:right="18"/>
                          <w:jc w:val="center"/>
                          <w:rPr>
                            <w:sz w:val="11"/>
                          </w:rPr>
                        </w:pPr>
                        <w:hyperlink r:id="rId21">
                          <w:r>
                            <w:rPr>
                              <w:color w:val="0000FF"/>
                              <w:spacing w:val="-2"/>
                              <w:w w:val="105"/>
                              <w:sz w:val="11"/>
                            </w:rPr>
                            <w:t>CrHamilton@bassendean.wa.gov.au</w:t>
                          </w:r>
                        </w:hyperlink>
                      </w:p>
                    </w:txbxContent>
                  </v:textbox>
                </v:shape>
                <w10:wrap anchorx="page"/>
              </v:group>
            </w:pict>
          </mc:Fallback>
        </mc:AlternateContent>
      </w:r>
    </w:p>
    <w:p w14:paraId="3E005FE4" w14:textId="77777777" w:rsidR="007B71B3" w:rsidRPr="00D97814" w:rsidRDefault="007B71B3">
      <w:pPr>
        <w:widowControl w:val="0"/>
        <w:autoSpaceDE w:val="0"/>
        <w:autoSpaceDN w:val="0"/>
        <w:rPr>
          <w:rFonts w:ascii="Arial" w:eastAsia="Arial" w:hAnsi="Arial" w:cs="Arial"/>
          <w:b/>
          <w:bCs/>
          <w:sz w:val="20"/>
          <w:szCs w:val="66"/>
        </w:rPr>
      </w:pPr>
    </w:p>
    <w:p w14:paraId="2F6B75C3" w14:textId="77777777" w:rsidR="007B71B3" w:rsidRPr="00D97814" w:rsidRDefault="007B71B3">
      <w:pPr>
        <w:widowControl w:val="0"/>
        <w:autoSpaceDE w:val="0"/>
        <w:autoSpaceDN w:val="0"/>
        <w:rPr>
          <w:rFonts w:ascii="Arial" w:eastAsia="Arial" w:hAnsi="Arial" w:cs="Arial"/>
          <w:b/>
          <w:bCs/>
          <w:sz w:val="20"/>
          <w:szCs w:val="66"/>
        </w:rPr>
      </w:pPr>
    </w:p>
    <w:p w14:paraId="48917BB4" w14:textId="77777777" w:rsidR="007B71B3" w:rsidRPr="00D97814" w:rsidRDefault="007B71B3">
      <w:pPr>
        <w:widowControl w:val="0"/>
        <w:autoSpaceDE w:val="0"/>
        <w:autoSpaceDN w:val="0"/>
        <w:rPr>
          <w:rFonts w:ascii="Arial" w:eastAsia="Arial" w:hAnsi="Arial" w:cs="Arial"/>
          <w:b/>
          <w:bCs/>
          <w:sz w:val="20"/>
          <w:szCs w:val="66"/>
        </w:rPr>
      </w:pPr>
    </w:p>
    <w:p w14:paraId="10437545" w14:textId="77777777" w:rsidR="007B71B3" w:rsidRPr="00D97814" w:rsidRDefault="007B71B3">
      <w:pPr>
        <w:widowControl w:val="0"/>
        <w:autoSpaceDE w:val="0"/>
        <w:autoSpaceDN w:val="0"/>
        <w:rPr>
          <w:rFonts w:ascii="Arial" w:eastAsia="Arial" w:hAnsi="Arial" w:cs="Arial"/>
          <w:b/>
          <w:bCs/>
          <w:sz w:val="20"/>
          <w:szCs w:val="66"/>
        </w:rPr>
      </w:pPr>
    </w:p>
    <w:p w14:paraId="06F6997C" w14:textId="77777777" w:rsidR="007B71B3" w:rsidRPr="00D97814" w:rsidRDefault="007B71B3">
      <w:pPr>
        <w:widowControl w:val="0"/>
        <w:autoSpaceDE w:val="0"/>
        <w:autoSpaceDN w:val="0"/>
        <w:rPr>
          <w:rFonts w:ascii="Arial" w:eastAsia="Arial" w:hAnsi="Arial" w:cs="Arial"/>
          <w:b/>
          <w:bCs/>
          <w:sz w:val="20"/>
          <w:szCs w:val="66"/>
        </w:rPr>
      </w:pPr>
    </w:p>
    <w:p w14:paraId="3D6ACD1D" w14:textId="77777777" w:rsidR="007B71B3" w:rsidRPr="00D97814" w:rsidRDefault="007B71B3">
      <w:pPr>
        <w:widowControl w:val="0"/>
        <w:autoSpaceDE w:val="0"/>
        <w:autoSpaceDN w:val="0"/>
        <w:rPr>
          <w:rFonts w:ascii="Arial" w:eastAsia="Arial" w:hAnsi="Arial" w:cs="Arial"/>
          <w:b/>
          <w:bCs/>
          <w:sz w:val="20"/>
          <w:szCs w:val="66"/>
        </w:rPr>
      </w:pPr>
    </w:p>
    <w:p w14:paraId="454BABAD" w14:textId="77777777" w:rsidR="007B71B3" w:rsidRPr="00D97814" w:rsidRDefault="0043412D">
      <w:pPr>
        <w:widowControl w:val="0"/>
        <w:autoSpaceDE w:val="0"/>
        <w:autoSpaceDN w:val="0"/>
        <w:rPr>
          <w:rFonts w:ascii="Arial" w:eastAsia="Arial" w:hAnsi="Arial" w:cs="Arial"/>
          <w:b/>
          <w:bCs/>
          <w:sz w:val="20"/>
          <w:szCs w:val="66"/>
        </w:rPr>
      </w:pPr>
      <w:r w:rsidRPr="00D97814">
        <w:rPr>
          <w:noProof/>
        </w:rPr>
        <mc:AlternateContent>
          <mc:Choice Requires="wpg">
            <w:drawing>
              <wp:anchor distT="0" distB="0" distL="0" distR="0" simplePos="0" relativeHeight="251658246" behindDoc="0" locked="0" layoutInCell="1" allowOverlap="1" wp14:anchorId="02DC9079" wp14:editId="629F1E17">
                <wp:simplePos x="0" y="0"/>
                <wp:positionH relativeFrom="page">
                  <wp:posOffset>5171846</wp:posOffset>
                </wp:positionH>
                <wp:positionV relativeFrom="paragraph">
                  <wp:posOffset>7671</wp:posOffset>
                </wp:positionV>
                <wp:extent cx="1610331" cy="3915616"/>
                <wp:effectExtent l="0" t="0" r="9525" b="8890"/>
                <wp:wrapNone/>
                <wp:docPr id="21" name="Group 21"/>
                <wp:cNvGraphicFramePr/>
                <a:graphic xmlns:a="http://schemas.openxmlformats.org/drawingml/2006/main">
                  <a:graphicData uri="http://schemas.microsoft.com/office/word/2010/wordprocessingGroup">
                    <wpg:wgp>
                      <wpg:cNvGrpSpPr/>
                      <wpg:grpSpPr>
                        <a:xfrm>
                          <a:off x="0" y="0"/>
                          <a:ext cx="1610331" cy="3915616"/>
                          <a:chOff x="0" y="0"/>
                          <a:chExt cx="1610331" cy="3916250"/>
                        </a:xfrm>
                      </wpg:grpSpPr>
                      <pic:pic xmlns:pic="http://schemas.openxmlformats.org/drawingml/2006/picture">
                        <pic:nvPicPr>
                          <pic:cNvPr id="22" name="Image 22"/>
                          <pic:cNvPicPr/>
                        </pic:nvPicPr>
                        <pic:blipFill>
                          <a:blip r:embed="rId22" cstate="print"/>
                          <a:stretch>
                            <a:fillRect/>
                          </a:stretch>
                        </pic:blipFill>
                        <pic:spPr>
                          <a:xfrm>
                            <a:off x="0" y="0"/>
                            <a:ext cx="1610331" cy="3916250"/>
                          </a:xfrm>
                          <a:prstGeom prst="rect">
                            <a:avLst/>
                          </a:prstGeom>
                        </pic:spPr>
                      </pic:pic>
                      <pic:pic xmlns:pic="http://schemas.openxmlformats.org/drawingml/2006/picture">
                        <pic:nvPicPr>
                          <pic:cNvPr id="23" name="Image 23"/>
                          <pic:cNvPicPr/>
                        </pic:nvPicPr>
                        <pic:blipFill>
                          <a:blip r:embed="rId23" cstate="print"/>
                          <a:stretch>
                            <a:fillRect/>
                          </a:stretch>
                        </pic:blipFill>
                        <pic:spPr>
                          <a:xfrm>
                            <a:off x="397998" y="1356557"/>
                            <a:ext cx="869468" cy="869468"/>
                          </a:xfrm>
                          <a:prstGeom prst="rect">
                            <a:avLst/>
                          </a:prstGeom>
                        </pic:spPr>
                      </pic:pic>
                      <pic:pic xmlns:pic="http://schemas.openxmlformats.org/drawingml/2006/picture">
                        <pic:nvPicPr>
                          <pic:cNvPr id="24" name="Image 24"/>
                          <pic:cNvPicPr/>
                        </pic:nvPicPr>
                        <pic:blipFill>
                          <a:blip r:embed="rId24" cstate="print"/>
                          <a:stretch>
                            <a:fillRect/>
                          </a:stretch>
                        </pic:blipFill>
                        <pic:spPr>
                          <a:xfrm>
                            <a:off x="398403" y="2717532"/>
                            <a:ext cx="869468" cy="869468"/>
                          </a:xfrm>
                          <a:prstGeom prst="rect">
                            <a:avLst/>
                          </a:prstGeom>
                        </pic:spPr>
                      </pic:pic>
                      <pic:pic xmlns:pic="http://schemas.openxmlformats.org/drawingml/2006/picture">
                        <pic:nvPicPr>
                          <pic:cNvPr id="25" name="Image 25"/>
                          <pic:cNvPicPr/>
                        </pic:nvPicPr>
                        <pic:blipFill>
                          <a:blip r:embed="rId25" cstate="print"/>
                          <a:stretch>
                            <a:fillRect/>
                          </a:stretch>
                        </pic:blipFill>
                        <pic:spPr>
                          <a:xfrm>
                            <a:off x="348267" y="75683"/>
                            <a:ext cx="869468" cy="869468"/>
                          </a:xfrm>
                          <a:prstGeom prst="rect">
                            <a:avLst/>
                          </a:prstGeom>
                        </pic:spPr>
                      </pic:pic>
                      <wps:wsp>
                        <wps:cNvPr id="26" name="Textbox 26"/>
                        <wps:cNvSpPr txBox="1"/>
                        <wps:spPr>
                          <a:xfrm>
                            <a:off x="163346" y="1035622"/>
                            <a:ext cx="1274445" cy="237490"/>
                          </a:xfrm>
                          <a:prstGeom prst="rect">
                            <a:avLst/>
                          </a:prstGeom>
                        </wps:spPr>
                        <wps:txbx>
                          <w:txbxContent>
                            <w:p w14:paraId="1CFCF4DF" w14:textId="77777777" w:rsidR="007B71B3" w:rsidRDefault="0043412D">
                              <w:pPr>
                                <w:spacing w:line="167" w:lineRule="exact"/>
                                <w:ind w:right="18"/>
                                <w:jc w:val="center"/>
                                <w:rPr>
                                  <w:b/>
                                  <w:sz w:val="15"/>
                                </w:rPr>
                              </w:pPr>
                              <w:r>
                                <w:rPr>
                                  <w:b/>
                                  <w:color w:val="004A45"/>
                                  <w:sz w:val="15"/>
                                </w:rPr>
                                <w:t>Director</w:t>
                              </w:r>
                              <w:r>
                                <w:rPr>
                                  <w:b/>
                                  <w:color w:val="004A45"/>
                                  <w:spacing w:val="-7"/>
                                  <w:sz w:val="15"/>
                                </w:rPr>
                                <w:t xml:space="preserve"> </w:t>
                              </w:r>
                              <w:r>
                                <w:rPr>
                                  <w:b/>
                                  <w:color w:val="004A45"/>
                                  <w:sz w:val="15"/>
                                </w:rPr>
                                <w:t>Corporate</w:t>
                              </w:r>
                              <w:r>
                                <w:rPr>
                                  <w:b/>
                                  <w:color w:val="004A45"/>
                                  <w:spacing w:val="-6"/>
                                  <w:sz w:val="15"/>
                                </w:rPr>
                                <w:t xml:space="preserve"> </w:t>
                              </w:r>
                              <w:r>
                                <w:rPr>
                                  <w:b/>
                                  <w:color w:val="004A45"/>
                                  <w:spacing w:val="-2"/>
                                  <w:sz w:val="15"/>
                                </w:rPr>
                                <w:t>Services</w:t>
                              </w:r>
                            </w:p>
                            <w:p w14:paraId="2F4ACF74" w14:textId="77777777" w:rsidR="007B71B3" w:rsidRDefault="0043412D">
                              <w:pPr>
                                <w:spacing w:before="34"/>
                                <w:ind w:right="10"/>
                                <w:jc w:val="center"/>
                                <w:rPr>
                                  <w:sz w:val="15"/>
                                </w:rPr>
                              </w:pPr>
                              <w:r>
                                <w:rPr>
                                  <w:color w:val="004A45"/>
                                  <w:spacing w:val="-2"/>
                                  <w:sz w:val="15"/>
                                </w:rPr>
                                <w:t>Amanda</w:t>
                              </w:r>
                              <w:r>
                                <w:rPr>
                                  <w:color w:val="004A45"/>
                                  <w:sz w:val="15"/>
                                </w:rPr>
                                <w:t xml:space="preserve"> </w:t>
                              </w:r>
                              <w:r>
                                <w:rPr>
                                  <w:color w:val="004A45"/>
                                  <w:spacing w:val="-2"/>
                                  <w:sz w:val="15"/>
                                </w:rPr>
                                <w:t>Alderson</w:t>
                              </w:r>
                            </w:p>
                          </w:txbxContent>
                        </wps:txbx>
                        <wps:bodyPr wrap="square" lIns="0" tIns="0" rIns="0" bIns="0" rtlCol="0"/>
                      </wps:wsp>
                      <wps:wsp>
                        <wps:cNvPr id="27" name="Textbox 27"/>
                        <wps:cNvSpPr txBox="1"/>
                        <wps:spPr>
                          <a:xfrm>
                            <a:off x="79786" y="2285929"/>
                            <a:ext cx="1438275" cy="413816"/>
                          </a:xfrm>
                          <a:prstGeom prst="rect">
                            <a:avLst/>
                          </a:prstGeom>
                        </wps:spPr>
                        <wps:txbx>
                          <w:txbxContent>
                            <w:p w14:paraId="3AF6191B" w14:textId="77777777" w:rsidR="007B71B3" w:rsidRDefault="0043412D">
                              <w:pPr>
                                <w:spacing w:line="167" w:lineRule="exact"/>
                                <w:ind w:left="-1" w:right="18"/>
                                <w:jc w:val="center"/>
                                <w:rPr>
                                  <w:b/>
                                  <w:sz w:val="15"/>
                                </w:rPr>
                              </w:pPr>
                              <w:r>
                                <w:rPr>
                                  <w:b/>
                                  <w:color w:val="004A45"/>
                                  <w:sz w:val="15"/>
                                </w:rPr>
                                <w:t>Director</w:t>
                              </w:r>
                              <w:r>
                                <w:rPr>
                                  <w:b/>
                                  <w:color w:val="004A45"/>
                                  <w:spacing w:val="-8"/>
                                  <w:sz w:val="15"/>
                                </w:rPr>
                                <w:t xml:space="preserve"> </w:t>
                              </w:r>
                              <w:r>
                                <w:rPr>
                                  <w:b/>
                                  <w:color w:val="004A45"/>
                                  <w:sz w:val="15"/>
                                </w:rPr>
                                <w:t>Infrastructure</w:t>
                              </w:r>
                              <w:r>
                                <w:rPr>
                                  <w:b/>
                                  <w:color w:val="004A45"/>
                                  <w:spacing w:val="-8"/>
                                  <w:sz w:val="15"/>
                                </w:rPr>
                                <w:t xml:space="preserve"> </w:t>
                              </w:r>
                              <w:r w:rsidR="00AB77CB">
                                <w:rPr>
                                  <w:b/>
                                  <w:color w:val="004A45"/>
                                  <w:spacing w:val="-2"/>
                                  <w:sz w:val="15"/>
                                </w:rPr>
                                <w:t xml:space="preserve">&amp; Sustainability </w:t>
                              </w:r>
                            </w:p>
                            <w:p w14:paraId="0E2DE320" w14:textId="77777777" w:rsidR="007B71B3" w:rsidRDefault="0043412D">
                              <w:pPr>
                                <w:spacing w:before="35"/>
                                <w:ind w:left="11" w:right="18"/>
                                <w:jc w:val="center"/>
                                <w:rPr>
                                  <w:sz w:val="15"/>
                                </w:rPr>
                              </w:pPr>
                              <w:r>
                                <w:rPr>
                                  <w:color w:val="004A45"/>
                                  <w:sz w:val="15"/>
                                </w:rPr>
                                <w:t>Shane</w:t>
                              </w:r>
                              <w:r>
                                <w:rPr>
                                  <w:color w:val="004A45"/>
                                  <w:spacing w:val="-10"/>
                                  <w:sz w:val="15"/>
                                </w:rPr>
                                <w:t xml:space="preserve"> </w:t>
                              </w:r>
                              <w:r>
                                <w:rPr>
                                  <w:color w:val="004A45"/>
                                  <w:spacing w:val="-2"/>
                                  <w:sz w:val="15"/>
                                </w:rPr>
                                <w:t>Asmus</w:t>
                              </w:r>
                            </w:p>
                          </w:txbxContent>
                        </wps:txbx>
                        <wps:bodyPr wrap="square" lIns="0" tIns="0" rIns="0" bIns="0" rtlCol="0"/>
                      </wps:wsp>
                      <wps:wsp>
                        <wps:cNvPr id="28" name="Textbox 28"/>
                        <wps:cNvSpPr txBox="1"/>
                        <wps:spPr>
                          <a:xfrm>
                            <a:off x="100492" y="3626174"/>
                            <a:ext cx="1398270" cy="236854"/>
                          </a:xfrm>
                          <a:prstGeom prst="rect">
                            <a:avLst/>
                          </a:prstGeom>
                        </wps:spPr>
                        <wps:txbx>
                          <w:txbxContent>
                            <w:p w14:paraId="6777058A" w14:textId="77777777" w:rsidR="007B71B3" w:rsidRDefault="0043412D">
                              <w:pPr>
                                <w:spacing w:line="167" w:lineRule="exact"/>
                                <w:ind w:right="18"/>
                                <w:jc w:val="center"/>
                                <w:rPr>
                                  <w:b/>
                                  <w:sz w:val="15"/>
                                </w:rPr>
                              </w:pPr>
                              <w:r>
                                <w:rPr>
                                  <w:b/>
                                  <w:color w:val="004A45"/>
                                  <w:sz w:val="15"/>
                                </w:rPr>
                                <w:t>Director</w:t>
                              </w:r>
                              <w:r>
                                <w:rPr>
                                  <w:b/>
                                  <w:color w:val="004A45"/>
                                  <w:spacing w:val="-6"/>
                                  <w:sz w:val="15"/>
                                </w:rPr>
                                <w:t xml:space="preserve"> </w:t>
                              </w:r>
                              <w:r>
                                <w:rPr>
                                  <w:b/>
                                  <w:color w:val="004A45"/>
                                  <w:sz w:val="15"/>
                                </w:rPr>
                                <w:t>Community</w:t>
                              </w:r>
                              <w:r>
                                <w:rPr>
                                  <w:b/>
                                  <w:color w:val="004A45"/>
                                  <w:spacing w:val="-6"/>
                                  <w:sz w:val="15"/>
                                </w:rPr>
                                <w:t xml:space="preserve"> </w:t>
                              </w:r>
                              <w:r>
                                <w:rPr>
                                  <w:b/>
                                  <w:color w:val="004A45"/>
                                  <w:sz w:val="15"/>
                                </w:rPr>
                                <w:t>and</w:t>
                              </w:r>
                              <w:r>
                                <w:rPr>
                                  <w:b/>
                                  <w:color w:val="004A45"/>
                                  <w:spacing w:val="-5"/>
                                  <w:sz w:val="15"/>
                                </w:rPr>
                                <w:t xml:space="preserve"> </w:t>
                              </w:r>
                              <w:r>
                                <w:rPr>
                                  <w:b/>
                                  <w:color w:val="004A45"/>
                                  <w:spacing w:val="-2"/>
                                  <w:sz w:val="15"/>
                                </w:rPr>
                                <w:t>Place</w:t>
                              </w:r>
                            </w:p>
                            <w:p w14:paraId="5C1C712C" w14:textId="77777777" w:rsidR="007B71B3" w:rsidRDefault="0043412D">
                              <w:pPr>
                                <w:spacing w:before="33"/>
                                <w:ind w:right="10"/>
                                <w:jc w:val="center"/>
                                <w:rPr>
                                  <w:sz w:val="15"/>
                                </w:rPr>
                              </w:pPr>
                              <w:r>
                                <w:rPr>
                                  <w:color w:val="004A45"/>
                                  <w:spacing w:val="-2"/>
                                  <w:sz w:val="15"/>
                                </w:rPr>
                                <w:t>Michelle</w:t>
                              </w:r>
                              <w:r>
                                <w:rPr>
                                  <w:color w:val="004A45"/>
                                  <w:spacing w:val="2"/>
                                  <w:sz w:val="15"/>
                                </w:rPr>
                                <w:t xml:space="preserve"> </w:t>
                              </w:r>
                              <w:r>
                                <w:rPr>
                                  <w:color w:val="004A45"/>
                                  <w:spacing w:val="-2"/>
                                  <w:sz w:val="15"/>
                                </w:rPr>
                                <w:t>Brennand</w:t>
                              </w:r>
                            </w:p>
                          </w:txbxContent>
                        </wps:txbx>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02DC9079" id="Group 21" o:spid="_x0000_s1035" style="position:absolute;margin-left:407.25pt;margin-top:.6pt;width:126.8pt;height:308.3pt;z-index:251658246;mso-wrap-distance-left:0;mso-wrap-distance-right:0;mso-position-horizontal-relative:page;mso-width-relative:margin;mso-height-relative:margin" coordsize="16103,391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">
                <v:shape id="Image 22" o:spid="_x0000_s1036" type="#_x0000_t75" style="position:absolute;width:16103;height:39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">
                  <v:imagedata r:id="rId26" o:title=""/>
                </v:shape>
                <v:shape id="Image 23" o:spid="_x0000_s1037" type="#_x0000_t75" style="position:absolute;left:3979;top:13565;width:8695;height:8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">
                  <v:imagedata r:id="rId27" o:title=""/>
                </v:shape>
                <v:shape id="Image 24" o:spid="_x0000_s1038" type="#_x0000_t75" style="position:absolute;left:3984;top:27175;width:8694;height:8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">
                  <v:imagedata r:id="rId28" o:title=""/>
                </v:shape>
                <v:shape id="Image 25" o:spid="_x0000_s1039" type="#_x0000_t75" style="position:absolute;left:3482;top:756;width:8695;height:8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">
                  <v:imagedata r:id="rId29" o:title=""/>
                </v:shape>
                <v:shape id="Textbox 26" o:spid="_x0000_s1040" type="#_x0000_t202" style="position:absolute;left:1633;top:10356;width:1274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1CFCF4DF" w14:textId="77777777" w:rsidR="007B71B3" w:rsidRDefault="0043412D">
                        <w:pPr>
                          <w:spacing w:line="167" w:lineRule="exact"/>
                          <w:ind w:right="18"/>
                          <w:jc w:val="center"/>
                          <w:rPr>
                            <w:b/>
                            <w:sz w:val="15"/>
                          </w:rPr>
                        </w:pPr>
                        <w:r>
                          <w:rPr>
                            <w:b/>
                            <w:color w:val="004A45"/>
                            <w:sz w:val="15"/>
                          </w:rPr>
                          <w:t>Director</w:t>
                        </w:r>
                        <w:r>
                          <w:rPr>
                            <w:b/>
                            <w:color w:val="004A45"/>
                            <w:spacing w:val="-7"/>
                            <w:sz w:val="15"/>
                          </w:rPr>
                          <w:t xml:space="preserve"> </w:t>
                        </w:r>
                        <w:r>
                          <w:rPr>
                            <w:b/>
                            <w:color w:val="004A45"/>
                            <w:sz w:val="15"/>
                          </w:rPr>
                          <w:t>Corporate</w:t>
                        </w:r>
                        <w:r>
                          <w:rPr>
                            <w:b/>
                            <w:color w:val="004A45"/>
                            <w:spacing w:val="-6"/>
                            <w:sz w:val="15"/>
                          </w:rPr>
                          <w:t xml:space="preserve"> </w:t>
                        </w:r>
                        <w:r>
                          <w:rPr>
                            <w:b/>
                            <w:color w:val="004A45"/>
                            <w:spacing w:val="-2"/>
                            <w:sz w:val="15"/>
                          </w:rPr>
                          <w:t>Services</w:t>
                        </w:r>
                      </w:p>
                      <w:p w14:paraId="2F4ACF74" w14:textId="77777777" w:rsidR="007B71B3" w:rsidRDefault="0043412D">
                        <w:pPr>
                          <w:spacing w:before="34"/>
                          <w:ind w:right="10"/>
                          <w:jc w:val="center"/>
                          <w:rPr>
                            <w:sz w:val="15"/>
                          </w:rPr>
                        </w:pPr>
                        <w:r>
                          <w:rPr>
                            <w:color w:val="004A45"/>
                            <w:spacing w:val="-2"/>
                            <w:sz w:val="15"/>
                          </w:rPr>
                          <w:t>Amanda</w:t>
                        </w:r>
                        <w:r>
                          <w:rPr>
                            <w:color w:val="004A45"/>
                            <w:sz w:val="15"/>
                          </w:rPr>
                          <w:t xml:space="preserve"> </w:t>
                        </w:r>
                        <w:r>
                          <w:rPr>
                            <w:color w:val="004A45"/>
                            <w:spacing w:val="-2"/>
                            <w:sz w:val="15"/>
                          </w:rPr>
                          <w:t>Alderson</w:t>
                        </w:r>
                      </w:p>
                    </w:txbxContent>
                  </v:textbox>
                </v:shape>
                <v:shape id="Textbox 27" o:spid="_x0000_s1041" type="#_x0000_t202" style="position:absolute;left:797;top:22859;width:14383;height:4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AF6191B" w14:textId="77777777" w:rsidR="007B71B3" w:rsidRDefault="0043412D">
                        <w:pPr>
                          <w:spacing w:line="167" w:lineRule="exact"/>
                          <w:ind w:left="-1" w:right="18"/>
                          <w:jc w:val="center"/>
                          <w:rPr>
                            <w:b/>
                            <w:sz w:val="15"/>
                          </w:rPr>
                        </w:pPr>
                        <w:r>
                          <w:rPr>
                            <w:b/>
                            <w:color w:val="004A45"/>
                            <w:sz w:val="15"/>
                          </w:rPr>
                          <w:t>Director</w:t>
                        </w:r>
                        <w:r>
                          <w:rPr>
                            <w:b/>
                            <w:color w:val="004A45"/>
                            <w:spacing w:val="-8"/>
                            <w:sz w:val="15"/>
                          </w:rPr>
                          <w:t xml:space="preserve"> </w:t>
                        </w:r>
                        <w:r>
                          <w:rPr>
                            <w:b/>
                            <w:color w:val="004A45"/>
                            <w:sz w:val="15"/>
                          </w:rPr>
                          <w:t>Infrastructure</w:t>
                        </w:r>
                        <w:r>
                          <w:rPr>
                            <w:b/>
                            <w:color w:val="004A45"/>
                            <w:spacing w:val="-8"/>
                            <w:sz w:val="15"/>
                          </w:rPr>
                          <w:t xml:space="preserve"> </w:t>
                        </w:r>
                        <w:r w:rsidR="00AB77CB">
                          <w:rPr>
                            <w:b/>
                            <w:color w:val="004A45"/>
                            <w:spacing w:val="-2"/>
                            <w:sz w:val="15"/>
                          </w:rPr>
                          <w:t xml:space="preserve">&amp; Sustainability </w:t>
                        </w:r>
                      </w:p>
                      <w:p w14:paraId="0E2DE320" w14:textId="77777777" w:rsidR="007B71B3" w:rsidRDefault="0043412D">
                        <w:pPr>
                          <w:spacing w:before="35"/>
                          <w:ind w:left="11" w:right="18"/>
                          <w:jc w:val="center"/>
                          <w:rPr>
                            <w:sz w:val="15"/>
                          </w:rPr>
                        </w:pPr>
                        <w:r>
                          <w:rPr>
                            <w:color w:val="004A45"/>
                            <w:sz w:val="15"/>
                          </w:rPr>
                          <w:t>Shane</w:t>
                        </w:r>
                        <w:r>
                          <w:rPr>
                            <w:color w:val="004A45"/>
                            <w:spacing w:val="-10"/>
                            <w:sz w:val="15"/>
                          </w:rPr>
                          <w:t xml:space="preserve"> </w:t>
                        </w:r>
                        <w:r>
                          <w:rPr>
                            <w:color w:val="004A45"/>
                            <w:spacing w:val="-2"/>
                            <w:sz w:val="15"/>
                          </w:rPr>
                          <w:t>Asmus</w:t>
                        </w:r>
                      </w:p>
                    </w:txbxContent>
                  </v:textbox>
                </v:shape>
                <v:shape id="Textbox 28" o:spid="_x0000_s1042" type="#_x0000_t202" style="position:absolute;left:1004;top:36261;width:13983;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6777058A" w14:textId="77777777" w:rsidR="007B71B3" w:rsidRDefault="0043412D">
                        <w:pPr>
                          <w:spacing w:line="167" w:lineRule="exact"/>
                          <w:ind w:right="18"/>
                          <w:jc w:val="center"/>
                          <w:rPr>
                            <w:b/>
                            <w:sz w:val="15"/>
                          </w:rPr>
                        </w:pPr>
                        <w:r>
                          <w:rPr>
                            <w:b/>
                            <w:color w:val="004A45"/>
                            <w:sz w:val="15"/>
                          </w:rPr>
                          <w:t>Director</w:t>
                        </w:r>
                        <w:r>
                          <w:rPr>
                            <w:b/>
                            <w:color w:val="004A45"/>
                            <w:spacing w:val="-6"/>
                            <w:sz w:val="15"/>
                          </w:rPr>
                          <w:t xml:space="preserve"> </w:t>
                        </w:r>
                        <w:r>
                          <w:rPr>
                            <w:b/>
                            <w:color w:val="004A45"/>
                            <w:sz w:val="15"/>
                          </w:rPr>
                          <w:t>Community</w:t>
                        </w:r>
                        <w:r>
                          <w:rPr>
                            <w:b/>
                            <w:color w:val="004A45"/>
                            <w:spacing w:val="-6"/>
                            <w:sz w:val="15"/>
                          </w:rPr>
                          <w:t xml:space="preserve"> </w:t>
                        </w:r>
                        <w:r>
                          <w:rPr>
                            <w:b/>
                            <w:color w:val="004A45"/>
                            <w:sz w:val="15"/>
                          </w:rPr>
                          <w:t>and</w:t>
                        </w:r>
                        <w:r>
                          <w:rPr>
                            <w:b/>
                            <w:color w:val="004A45"/>
                            <w:spacing w:val="-5"/>
                            <w:sz w:val="15"/>
                          </w:rPr>
                          <w:t xml:space="preserve"> </w:t>
                        </w:r>
                        <w:r>
                          <w:rPr>
                            <w:b/>
                            <w:color w:val="004A45"/>
                            <w:spacing w:val="-2"/>
                            <w:sz w:val="15"/>
                          </w:rPr>
                          <w:t>Place</w:t>
                        </w:r>
                      </w:p>
                      <w:p w14:paraId="5C1C712C" w14:textId="77777777" w:rsidR="007B71B3" w:rsidRDefault="0043412D">
                        <w:pPr>
                          <w:spacing w:before="33"/>
                          <w:ind w:right="10"/>
                          <w:jc w:val="center"/>
                          <w:rPr>
                            <w:sz w:val="15"/>
                          </w:rPr>
                        </w:pPr>
                        <w:r>
                          <w:rPr>
                            <w:color w:val="004A45"/>
                            <w:spacing w:val="-2"/>
                            <w:sz w:val="15"/>
                          </w:rPr>
                          <w:t>Michelle</w:t>
                        </w:r>
                        <w:r>
                          <w:rPr>
                            <w:color w:val="004A45"/>
                            <w:spacing w:val="2"/>
                            <w:sz w:val="15"/>
                          </w:rPr>
                          <w:t xml:space="preserve"> </w:t>
                        </w:r>
                        <w:r>
                          <w:rPr>
                            <w:color w:val="004A45"/>
                            <w:spacing w:val="-2"/>
                            <w:sz w:val="15"/>
                          </w:rPr>
                          <w:t>Brennand</w:t>
                        </w:r>
                      </w:p>
                    </w:txbxContent>
                  </v:textbox>
                </v:shape>
                <w10:wrap anchorx="page"/>
              </v:group>
            </w:pict>
          </mc:Fallback>
        </mc:AlternateContent>
      </w:r>
    </w:p>
    <w:p w14:paraId="0305D309" w14:textId="77777777" w:rsidR="007B71B3" w:rsidRPr="00D97814" w:rsidRDefault="007B71B3">
      <w:pPr>
        <w:widowControl w:val="0"/>
        <w:autoSpaceDE w:val="0"/>
        <w:autoSpaceDN w:val="0"/>
        <w:rPr>
          <w:rFonts w:ascii="Arial" w:eastAsia="Arial" w:hAnsi="Arial" w:cs="Arial"/>
          <w:b/>
          <w:bCs/>
          <w:sz w:val="20"/>
          <w:szCs w:val="66"/>
        </w:rPr>
      </w:pPr>
    </w:p>
    <w:p w14:paraId="117DA2D1" w14:textId="77777777" w:rsidR="007B71B3" w:rsidRPr="00D97814" w:rsidRDefault="007B71B3">
      <w:pPr>
        <w:widowControl w:val="0"/>
        <w:autoSpaceDE w:val="0"/>
        <w:autoSpaceDN w:val="0"/>
        <w:rPr>
          <w:rFonts w:ascii="Arial" w:eastAsia="Arial" w:hAnsi="Arial" w:cs="Arial"/>
          <w:b/>
          <w:bCs/>
          <w:sz w:val="20"/>
          <w:szCs w:val="66"/>
        </w:rPr>
      </w:pPr>
    </w:p>
    <w:p w14:paraId="1BDBD54B" w14:textId="77777777" w:rsidR="007B71B3" w:rsidRPr="00D97814" w:rsidRDefault="007B71B3">
      <w:pPr>
        <w:widowControl w:val="0"/>
        <w:autoSpaceDE w:val="0"/>
        <w:autoSpaceDN w:val="0"/>
        <w:rPr>
          <w:rFonts w:ascii="Arial" w:eastAsia="Arial" w:hAnsi="Arial" w:cs="Arial"/>
          <w:b/>
          <w:bCs/>
          <w:sz w:val="20"/>
          <w:szCs w:val="66"/>
        </w:rPr>
      </w:pPr>
    </w:p>
    <w:p w14:paraId="5B924C8D" w14:textId="77777777" w:rsidR="007B71B3" w:rsidRPr="00D97814" w:rsidRDefault="0043412D">
      <w:pPr>
        <w:widowControl w:val="0"/>
        <w:autoSpaceDE w:val="0"/>
        <w:autoSpaceDN w:val="0"/>
        <w:rPr>
          <w:rFonts w:ascii="Arial" w:eastAsia="Arial" w:hAnsi="Arial" w:cs="Arial"/>
          <w:b/>
          <w:bCs/>
          <w:sz w:val="20"/>
          <w:szCs w:val="66"/>
        </w:rPr>
      </w:pPr>
      <w:r w:rsidRPr="00D97814">
        <w:rPr>
          <w:noProof/>
        </w:rPr>
        <mc:AlternateContent>
          <mc:Choice Requires="wpg">
            <w:drawing>
              <wp:anchor distT="0" distB="0" distL="114300" distR="114300" simplePos="0" relativeHeight="251658243" behindDoc="0" locked="0" layoutInCell="1" allowOverlap="1" wp14:anchorId="0D5231AD" wp14:editId="254871BF">
                <wp:simplePos x="0" y="0"/>
                <wp:positionH relativeFrom="column">
                  <wp:posOffset>1759789</wp:posOffset>
                </wp:positionH>
                <wp:positionV relativeFrom="paragraph">
                  <wp:posOffset>11801</wp:posOffset>
                </wp:positionV>
                <wp:extent cx="3023235" cy="4507230"/>
                <wp:effectExtent l="0" t="0" r="5715" b="7620"/>
                <wp:wrapNone/>
                <wp:docPr id="386091422" name="Group 1"/>
                <wp:cNvGraphicFramePr/>
                <a:graphic xmlns:a="http://schemas.openxmlformats.org/drawingml/2006/main">
                  <a:graphicData uri="http://schemas.microsoft.com/office/word/2010/wordprocessingGroup">
                    <wpg:wgp>
                      <wpg:cNvGrpSpPr/>
                      <wpg:grpSpPr>
                        <a:xfrm>
                          <a:off x="0" y="0"/>
                          <a:ext cx="3023235" cy="4507230"/>
                          <a:chOff x="0" y="0"/>
                          <a:chExt cx="3023109" cy="4506813"/>
                        </a:xfrm>
                      </wpg:grpSpPr>
                      <pic:pic xmlns:pic="http://schemas.openxmlformats.org/drawingml/2006/picture">
                        <pic:nvPicPr>
                          <pic:cNvPr id="2" name="Image 2"/>
                          <pic:cNvPicPr/>
                        </pic:nvPicPr>
                        <pic:blipFill>
                          <a:blip r:embed="rId30" cstate="print"/>
                          <a:stretch>
                            <a:fillRect/>
                          </a:stretch>
                        </pic:blipFill>
                        <pic:spPr>
                          <a:xfrm>
                            <a:off x="0" y="0"/>
                            <a:ext cx="3023109" cy="4506813"/>
                          </a:xfrm>
                          <a:prstGeom prst="rect">
                            <a:avLst/>
                          </a:prstGeom>
                        </pic:spPr>
                      </pic:pic>
                      <pic:pic xmlns:pic="http://schemas.openxmlformats.org/drawingml/2006/picture">
                        <pic:nvPicPr>
                          <pic:cNvPr id="3" name="Image 3"/>
                          <pic:cNvPicPr/>
                        </pic:nvPicPr>
                        <pic:blipFill>
                          <a:blip r:embed="rId31" cstate="print"/>
                          <a:stretch>
                            <a:fillRect/>
                          </a:stretch>
                        </pic:blipFill>
                        <pic:spPr>
                          <a:xfrm>
                            <a:off x="284784" y="2881767"/>
                            <a:ext cx="869539" cy="869539"/>
                          </a:xfrm>
                          <a:prstGeom prst="rect">
                            <a:avLst/>
                          </a:prstGeom>
                        </pic:spPr>
                      </pic:pic>
                      <pic:pic xmlns:pic="http://schemas.openxmlformats.org/drawingml/2006/picture">
                        <pic:nvPicPr>
                          <pic:cNvPr id="4" name="Image 4"/>
                          <pic:cNvPicPr/>
                        </pic:nvPicPr>
                        <pic:blipFill>
                          <a:blip r:embed="rId32" cstate="print"/>
                          <a:stretch>
                            <a:fillRect/>
                          </a:stretch>
                        </pic:blipFill>
                        <pic:spPr>
                          <a:xfrm>
                            <a:off x="1783166" y="1626459"/>
                            <a:ext cx="869539" cy="869539"/>
                          </a:xfrm>
                          <a:prstGeom prst="rect">
                            <a:avLst/>
                          </a:prstGeom>
                        </pic:spPr>
                      </pic:pic>
                      <pic:pic xmlns:pic="http://schemas.openxmlformats.org/drawingml/2006/picture">
                        <pic:nvPicPr>
                          <pic:cNvPr id="5" name="Image 5"/>
                          <pic:cNvPicPr/>
                        </pic:nvPicPr>
                        <pic:blipFill>
                          <a:blip r:embed="rId33" cstate="print"/>
                          <a:stretch>
                            <a:fillRect/>
                          </a:stretch>
                        </pic:blipFill>
                        <pic:spPr>
                          <a:xfrm>
                            <a:off x="1782996" y="2881767"/>
                            <a:ext cx="869539" cy="869539"/>
                          </a:xfrm>
                          <a:prstGeom prst="rect">
                            <a:avLst/>
                          </a:prstGeom>
                        </pic:spPr>
                      </pic:pic>
                      <pic:pic xmlns:pic="http://schemas.openxmlformats.org/drawingml/2006/picture">
                        <pic:nvPicPr>
                          <pic:cNvPr id="6" name="Image 6"/>
                          <pic:cNvPicPr/>
                        </pic:nvPicPr>
                        <pic:blipFill>
                          <a:blip r:embed="rId34" cstate="print"/>
                          <a:stretch>
                            <a:fillRect/>
                          </a:stretch>
                        </pic:blipFill>
                        <pic:spPr>
                          <a:xfrm>
                            <a:off x="284784" y="206358"/>
                            <a:ext cx="869552" cy="869606"/>
                          </a:xfrm>
                          <a:prstGeom prst="rect">
                            <a:avLst/>
                          </a:prstGeom>
                        </pic:spPr>
                      </pic:pic>
                      <pic:pic xmlns:pic="http://schemas.openxmlformats.org/drawingml/2006/picture">
                        <pic:nvPicPr>
                          <pic:cNvPr id="7" name="Image 7"/>
                          <pic:cNvPicPr/>
                        </pic:nvPicPr>
                        <pic:blipFill>
                          <a:blip r:embed="rId35" cstate="print"/>
                          <a:stretch>
                            <a:fillRect/>
                          </a:stretch>
                        </pic:blipFill>
                        <pic:spPr>
                          <a:xfrm>
                            <a:off x="1746071" y="206528"/>
                            <a:ext cx="869197" cy="869251"/>
                          </a:xfrm>
                          <a:prstGeom prst="rect">
                            <a:avLst/>
                          </a:prstGeom>
                        </pic:spPr>
                      </pic:pic>
                      <pic:pic xmlns:pic="http://schemas.openxmlformats.org/drawingml/2006/picture">
                        <pic:nvPicPr>
                          <pic:cNvPr id="8" name="Image 8"/>
                          <pic:cNvPicPr/>
                        </pic:nvPicPr>
                        <pic:blipFill>
                          <a:blip r:embed="rId36" cstate="print"/>
                          <a:stretch>
                            <a:fillRect/>
                          </a:stretch>
                        </pic:blipFill>
                        <pic:spPr>
                          <a:xfrm>
                            <a:off x="265086" y="1625974"/>
                            <a:ext cx="868434" cy="869605"/>
                          </a:xfrm>
                          <a:prstGeom prst="rect">
                            <a:avLst/>
                          </a:prstGeom>
                        </pic:spPr>
                      </pic:pic>
                      <wps:wsp>
                        <wps:cNvPr id="9" name="Textbox 9"/>
                        <wps:cNvSpPr txBox="1"/>
                        <wps:spPr>
                          <a:xfrm>
                            <a:off x="122247" y="1146779"/>
                            <a:ext cx="1186815" cy="417195"/>
                          </a:xfrm>
                          <a:prstGeom prst="rect">
                            <a:avLst/>
                          </a:prstGeom>
                        </wps:spPr>
                        <wps:txbx>
                          <w:txbxContent>
                            <w:p w14:paraId="7764D80F" w14:textId="77777777" w:rsidR="00773FAA" w:rsidRDefault="0043412D" w:rsidP="00773FAA">
                              <w:pPr>
                                <w:ind w:left="19" w:right="75"/>
                                <w:jc w:val="center"/>
                                <w:rPr>
                                  <w:b/>
                                  <w:sz w:val="17"/>
                                </w:rPr>
                              </w:pPr>
                              <w:r>
                                <w:rPr>
                                  <w:b/>
                                  <w:color w:val="004A45"/>
                                  <w:sz w:val="17"/>
                                </w:rPr>
                                <w:t>Deputy</w:t>
                              </w:r>
                              <w:r w:rsidR="00821F92">
                                <w:rPr>
                                  <w:b/>
                                  <w:color w:val="004A45"/>
                                  <w:sz w:val="17"/>
                                </w:rPr>
                                <w:t xml:space="preserve"> </w:t>
                              </w:r>
                              <w:r>
                                <w:rPr>
                                  <w:b/>
                                  <w:color w:val="004A45"/>
                                  <w:spacing w:val="-2"/>
                                  <w:sz w:val="17"/>
                                </w:rPr>
                                <w:t>Mayor</w:t>
                              </w:r>
                            </w:p>
                            <w:p w14:paraId="72C1B1F4" w14:textId="77777777" w:rsidR="00773FAA" w:rsidRDefault="00773FAA" w:rsidP="00773FAA">
                              <w:pPr>
                                <w:spacing w:before="44"/>
                                <w:ind w:right="75"/>
                                <w:jc w:val="center"/>
                                <w:rPr>
                                  <w:sz w:val="17"/>
                                </w:rPr>
                              </w:pPr>
                              <w:hyperlink r:id="rId37">
                                <w:r>
                                  <w:rPr>
                                    <w:color w:val="004A45"/>
                                    <w:w w:val="105"/>
                                    <w:sz w:val="17"/>
                                  </w:rPr>
                                  <w:t>Cr</w:t>
                                </w:r>
                              </w:hyperlink>
                              <w:r w:rsidR="00821F92">
                                <w:t xml:space="preserve"> </w:t>
                              </w:r>
                              <w:hyperlink r:id="rId38">
                                <w:r>
                                  <w:rPr>
                                    <w:color w:val="004A45"/>
                                    <w:w w:val="105"/>
                                    <w:sz w:val="17"/>
                                  </w:rPr>
                                  <w:t>Paul</w:t>
                                </w:r>
                              </w:hyperlink>
                              <w:r w:rsidR="00821F92">
                                <w:t xml:space="preserve"> </w:t>
                              </w:r>
                              <w:hyperlink r:id="rId39">
                                <w:r>
                                  <w:rPr>
                                    <w:color w:val="004A45"/>
                                    <w:spacing w:val="-2"/>
                                    <w:w w:val="105"/>
                                    <w:sz w:val="17"/>
                                  </w:rPr>
                                  <w:t>Poliwka</w:t>
                                </w:r>
                              </w:hyperlink>
                            </w:p>
                            <w:p w14:paraId="0BD4DD3F" w14:textId="77777777" w:rsidR="00773FAA" w:rsidRDefault="00773FAA" w:rsidP="00773FAA">
                              <w:pPr>
                                <w:spacing w:before="94"/>
                                <w:ind w:right="18"/>
                                <w:jc w:val="center"/>
                                <w:rPr>
                                  <w:sz w:val="11"/>
                                </w:rPr>
                              </w:pPr>
                              <w:hyperlink r:id="rId40">
                                <w:r>
                                  <w:rPr>
                                    <w:color w:val="0000FF"/>
                                    <w:spacing w:val="-2"/>
                                    <w:w w:val="105"/>
                                    <w:sz w:val="11"/>
                                  </w:rPr>
                                  <w:t>CrPoliwka@bassendean.wa.gov.au</w:t>
                                </w:r>
                              </w:hyperlink>
                            </w:p>
                          </w:txbxContent>
                        </wps:txbx>
                        <wps:bodyPr wrap="square" lIns="0" tIns="0" rIns="0" bIns="0" rtlCol="0"/>
                      </wps:wsp>
                      <wps:wsp>
                        <wps:cNvPr id="10" name="Textbox 10"/>
                        <wps:cNvSpPr txBox="1"/>
                        <wps:spPr>
                          <a:xfrm>
                            <a:off x="1665632" y="1142019"/>
                            <a:ext cx="1096645" cy="274320"/>
                          </a:xfrm>
                          <a:prstGeom prst="rect">
                            <a:avLst/>
                          </a:prstGeom>
                        </wps:spPr>
                        <wps:txbx>
                          <w:txbxContent>
                            <w:p w14:paraId="11B6C437" w14:textId="77777777" w:rsidR="00773FAA" w:rsidRDefault="00773FAA" w:rsidP="00773FAA">
                              <w:pPr>
                                <w:ind w:left="12"/>
                                <w:jc w:val="center"/>
                                <w:rPr>
                                  <w:sz w:val="17"/>
                                </w:rPr>
                              </w:pPr>
                              <w:hyperlink r:id="rId41">
                                <w:r>
                                  <w:rPr>
                                    <w:color w:val="004A45"/>
                                    <w:w w:val="105"/>
                                    <w:sz w:val="17"/>
                                  </w:rPr>
                                  <w:t>Cr</w:t>
                                </w:r>
                              </w:hyperlink>
                              <w:r w:rsidR="00821F92">
                                <w:t xml:space="preserve"> </w:t>
                              </w:r>
                              <w:hyperlink r:id="rId42">
                                <w:r>
                                  <w:rPr>
                                    <w:color w:val="004A45"/>
                                    <w:w w:val="105"/>
                                    <w:sz w:val="17"/>
                                  </w:rPr>
                                  <w:t>Ken</w:t>
                                </w:r>
                              </w:hyperlink>
                              <w:r w:rsidR="00821F92">
                                <w:t xml:space="preserve"> </w:t>
                              </w:r>
                              <w:hyperlink r:id="rId43">
                                <w:r>
                                  <w:rPr>
                                    <w:color w:val="004A45"/>
                                    <w:spacing w:val="-4"/>
                                    <w:w w:val="105"/>
                                    <w:sz w:val="17"/>
                                  </w:rPr>
                                  <w:t>John</w:t>
                                </w:r>
                              </w:hyperlink>
                            </w:p>
                            <w:p w14:paraId="2B923917" w14:textId="77777777" w:rsidR="00773FAA" w:rsidRDefault="00773FAA" w:rsidP="00773FAA">
                              <w:pPr>
                                <w:spacing w:before="108"/>
                                <w:ind w:left="12" w:right="30"/>
                                <w:jc w:val="center"/>
                                <w:rPr>
                                  <w:sz w:val="11"/>
                                </w:rPr>
                              </w:pPr>
                              <w:hyperlink r:id="rId44">
                                <w:r>
                                  <w:rPr>
                                    <w:color w:val="0000FF"/>
                                    <w:spacing w:val="-2"/>
                                    <w:w w:val="105"/>
                                    <w:sz w:val="11"/>
                                  </w:rPr>
                                  <w:t>CrJohn@bassendean.wa.gov.au</w:t>
                                </w:r>
                              </w:hyperlink>
                            </w:p>
                          </w:txbxContent>
                        </wps:txbx>
                        <wps:bodyPr wrap="square" lIns="0" tIns="0" rIns="0" bIns="0" rtlCol="0"/>
                      </wps:wsp>
                      <wps:wsp>
                        <wps:cNvPr id="11" name="Textbox 11"/>
                        <wps:cNvSpPr txBox="1"/>
                        <wps:spPr>
                          <a:xfrm>
                            <a:off x="165926" y="2550327"/>
                            <a:ext cx="1100455" cy="266700"/>
                          </a:xfrm>
                          <a:prstGeom prst="rect">
                            <a:avLst/>
                          </a:prstGeom>
                        </wps:spPr>
                        <wps:txbx>
                          <w:txbxContent>
                            <w:p w14:paraId="0ABDE551" w14:textId="77777777" w:rsidR="00773FAA" w:rsidRDefault="00773FAA" w:rsidP="00773FAA">
                              <w:pPr>
                                <w:ind w:left="10"/>
                                <w:jc w:val="center"/>
                                <w:rPr>
                                  <w:sz w:val="17"/>
                                </w:rPr>
                              </w:pPr>
                              <w:hyperlink r:id="rId45">
                                <w:r>
                                  <w:rPr>
                                    <w:color w:val="004A45"/>
                                    <w:w w:val="105"/>
                                    <w:sz w:val="17"/>
                                  </w:rPr>
                                  <w:t>Cr</w:t>
                                </w:r>
                              </w:hyperlink>
                              <w:r w:rsidR="00821F92">
                                <w:t xml:space="preserve"> </w:t>
                              </w:r>
                              <w:hyperlink r:id="rId46">
                                <w:r>
                                  <w:rPr>
                                    <w:color w:val="004A45"/>
                                    <w:w w:val="105"/>
                                    <w:sz w:val="17"/>
                                  </w:rPr>
                                  <w:t>Hayden</w:t>
                                </w:r>
                              </w:hyperlink>
                              <w:r w:rsidR="00821F92">
                                <w:t xml:space="preserve"> </w:t>
                              </w:r>
                              <w:hyperlink r:id="rId47">
                                <w:r>
                                  <w:rPr>
                                    <w:color w:val="004A45"/>
                                    <w:spacing w:val="-4"/>
                                    <w:w w:val="105"/>
                                    <w:sz w:val="17"/>
                                  </w:rPr>
                                  <w:t>Long</w:t>
                                </w:r>
                              </w:hyperlink>
                            </w:p>
                            <w:p w14:paraId="3212FC83" w14:textId="77777777" w:rsidR="00773FAA" w:rsidRDefault="00773FAA" w:rsidP="00773FAA">
                              <w:pPr>
                                <w:spacing w:before="95"/>
                                <w:ind w:left="10" w:right="28"/>
                                <w:jc w:val="center"/>
                                <w:rPr>
                                  <w:sz w:val="11"/>
                                </w:rPr>
                              </w:pPr>
                              <w:hyperlink r:id="rId48">
                                <w:r>
                                  <w:rPr>
                                    <w:color w:val="0000FF"/>
                                    <w:spacing w:val="-2"/>
                                    <w:w w:val="105"/>
                                    <w:sz w:val="11"/>
                                  </w:rPr>
                                  <w:t>CrLong@bassendean.wa.gov.au</w:t>
                                </w:r>
                              </w:hyperlink>
                            </w:p>
                          </w:txbxContent>
                        </wps:txbx>
                        <wps:bodyPr wrap="square" lIns="0" tIns="0" rIns="0" bIns="0" rtlCol="0"/>
                      </wps:wsp>
                      <wps:wsp>
                        <wps:cNvPr id="12" name="Textbox 12"/>
                        <wps:cNvSpPr txBox="1"/>
                        <wps:spPr>
                          <a:xfrm>
                            <a:off x="1650938" y="2562088"/>
                            <a:ext cx="1125220" cy="265430"/>
                          </a:xfrm>
                          <a:prstGeom prst="rect">
                            <a:avLst/>
                          </a:prstGeom>
                        </wps:spPr>
                        <wps:txbx>
                          <w:txbxContent>
                            <w:p w14:paraId="22256CDE" w14:textId="77777777" w:rsidR="00773FAA" w:rsidRDefault="00773FAA" w:rsidP="00773FAA">
                              <w:pPr>
                                <w:ind w:left="10" w:right="18"/>
                                <w:jc w:val="center"/>
                                <w:rPr>
                                  <w:sz w:val="17"/>
                                </w:rPr>
                              </w:pPr>
                              <w:hyperlink r:id="rId49">
                                <w:r>
                                  <w:rPr>
                                    <w:color w:val="004A45"/>
                                    <w:w w:val="105"/>
                                    <w:sz w:val="17"/>
                                  </w:rPr>
                                  <w:t>Cr</w:t>
                                </w:r>
                              </w:hyperlink>
                              <w:r w:rsidR="00821F92">
                                <w:t xml:space="preserve"> </w:t>
                              </w:r>
                              <w:hyperlink r:id="rId50">
                                <w:r>
                                  <w:rPr>
                                    <w:color w:val="004A45"/>
                                    <w:w w:val="105"/>
                                    <w:sz w:val="17"/>
                                  </w:rPr>
                                  <w:t>Tallan</w:t>
                                </w:r>
                              </w:hyperlink>
                              <w:r w:rsidR="00821F92">
                                <w:t xml:space="preserve"> </w:t>
                              </w:r>
                              <w:hyperlink r:id="rId51">
                                <w:r>
                                  <w:rPr>
                                    <w:color w:val="004A45"/>
                                    <w:spacing w:val="-4"/>
                                    <w:w w:val="105"/>
                                    <w:sz w:val="17"/>
                                  </w:rPr>
                                  <w:t>Ames</w:t>
                                </w:r>
                              </w:hyperlink>
                            </w:p>
                            <w:p w14:paraId="10CE3C4B" w14:textId="77777777" w:rsidR="00773FAA" w:rsidRDefault="00773FAA" w:rsidP="00773FAA">
                              <w:pPr>
                                <w:spacing w:before="94"/>
                                <w:ind w:right="18"/>
                                <w:jc w:val="center"/>
                                <w:rPr>
                                  <w:sz w:val="11"/>
                                </w:rPr>
                              </w:pPr>
                              <w:hyperlink r:id="rId52">
                                <w:r>
                                  <w:rPr>
                                    <w:color w:val="0000FF"/>
                                    <w:spacing w:val="-2"/>
                                    <w:w w:val="105"/>
                                    <w:sz w:val="11"/>
                                  </w:rPr>
                                  <w:t>CrAmes@bassendean.wa.gov.au</w:t>
                                </w:r>
                              </w:hyperlink>
                            </w:p>
                          </w:txbxContent>
                        </wps:txbx>
                        <wps:bodyPr wrap="square" lIns="0" tIns="0" rIns="0" bIns="0" rtlCol="0"/>
                      </wps:wsp>
                      <wps:wsp>
                        <wps:cNvPr id="13" name="Textbox 13"/>
                        <wps:cNvSpPr txBox="1"/>
                        <wps:spPr>
                          <a:xfrm>
                            <a:off x="176327" y="3805636"/>
                            <a:ext cx="1100455" cy="267335"/>
                          </a:xfrm>
                          <a:prstGeom prst="rect">
                            <a:avLst/>
                          </a:prstGeom>
                        </wps:spPr>
                        <wps:txbx>
                          <w:txbxContent>
                            <w:p w14:paraId="3C123015" w14:textId="77777777" w:rsidR="00773FAA" w:rsidRDefault="00773FAA" w:rsidP="00773FAA">
                              <w:pPr>
                                <w:ind w:left="10" w:right="53"/>
                                <w:jc w:val="center"/>
                                <w:rPr>
                                  <w:sz w:val="17"/>
                                </w:rPr>
                              </w:pPr>
                              <w:hyperlink r:id="rId53">
                                <w:r>
                                  <w:rPr>
                                    <w:color w:val="004A45"/>
                                    <w:w w:val="105"/>
                                    <w:sz w:val="17"/>
                                  </w:rPr>
                                  <w:t>Cr</w:t>
                                </w:r>
                              </w:hyperlink>
                              <w:r w:rsidR="00821F92">
                                <w:t xml:space="preserve"> </w:t>
                              </w:r>
                              <w:hyperlink r:id="rId54">
                                <w:r>
                                  <w:rPr>
                                    <w:color w:val="004A45"/>
                                    <w:w w:val="105"/>
                                    <w:sz w:val="17"/>
                                  </w:rPr>
                                  <w:t>Jennie</w:t>
                                </w:r>
                              </w:hyperlink>
                              <w:r w:rsidR="00821F92">
                                <w:t xml:space="preserve"> </w:t>
                              </w:r>
                              <w:hyperlink r:id="rId55">
                                <w:r>
                                  <w:rPr>
                                    <w:color w:val="004A45"/>
                                    <w:spacing w:val="-2"/>
                                    <w:w w:val="105"/>
                                    <w:sz w:val="17"/>
                                  </w:rPr>
                                  <w:t>Carter</w:t>
                                </w:r>
                              </w:hyperlink>
                            </w:p>
                            <w:p w14:paraId="20CB6654" w14:textId="77777777" w:rsidR="00773FAA" w:rsidRDefault="00773FAA" w:rsidP="00773FAA">
                              <w:pPr>
                                <w:spacing w:before="97"/>
                                <w:ind w:left="10" w:right="28"/>
                                <w:jc w:val="center"/>
                                <w:rPr>
                                  <w:sz w:val="11"/>
                                </w:rPr>
                              </w:pPr>
                              <w:hyperlink r:id="rId56">
                                <w:r>
                                  <w:rPr>
                                    <w:color w:val="0000FF"/>
                                    <w:spacing w:val="-2"/>
                                    <w:w w:val="105"/>
                                    <w:sz w:val="11"/>
                                  </w:rPr>
                                  <w:t>CrCarter@bassendean.wa.gov.a</w:t>
                                </w:r>
                              </w:hyperlink>
                            </w:p>
                          </w:txbxContent>
                        </wps:txbx>
                        <wps:bodyPr wrap="square" lIns="0" tIns="0" rIns="0" bIns="0" rtlCol="0"/>
                      </wps:wsp>
                      <wps:wsp>
                        <wps:cNvPr id="14" name="Textbox 14"/>
                        <wps:cNvSpPr txBox="1"/>
                        <wps:spPr>
                          <a:xfrm>
                            <a:off x="1649697" y="3816102"/>
                            <a:ext cx="1129665" cy="255904"/>
                          </a:xfrm>
                          <a:prstGeom prst="rect">
                            <a:avLst/>
                          </a:prstGeom>
                        </wps:spPr>
                        <wps:txbx>
                          <w:txbxContent>
                            <w:p w14:paraId="3BD4336F" w14:textId="77777777" w:rsidR="00773FAA" w:rsidRDefault="00773FAA" w:rsidP="00773FAA">
                              <w:pPr>
                                <w:ind w:left="5" w:right="18"/>
                                <w:jc w:val="center"/>
                                <w:rPr>
                                  <w:sz w:val="17"/>
                                </w:rPr>
                              </w:pPr>
                              <w:hyperlink r:id="rId57">
                                <w:r>
                                  <w:rPr>
                                    <w:color w:val="004A45"/>
                                    <w:w w:val="105"/>
                                    <w:sz w:val="17"/>
                                  </w:rPr>
                                  <w:t>Cr</w:t>
                                </w:r>
                              </w:hyperlink>
                              <w:r w:rsidR="00821F92">
                                <w:t xml:space="preserve"> </w:t>
                              </w:r>
                              <w:hyperlink r:id="rId58">
                                <w:r>
                                  <w:rPr>
                                    <w:color w:val="004A45"/>
                                    <w:w w:val="105"/>
                                    <w:sz w:val="17"/>
                                  </w:rPr>
                                  <w:t>Jamayne</w:t>
                                </w:r>
                              </w:hyperlink>
                              <w:r w:rsidR="00821F92">
                                <w:t xml:space="preserve"> </w:t>
                              </w:r>
                              <w:hyperlink r:id="rId59">
                                <w:r>
                                  <w:rPr>
                                    <w:color w:val="004A45"/>
                                    <w:spacing w:val="-2"/>
                                    <w:w w:val="105"/>
                                    <w:sz w:val="17"/>
                                  </w:rPr>
                                  <w:t>Burke</w:t>
                                </w:r>
                              </w:hyperlink>
                            </w:p>
                            <w:p w14:paraId="56C5F035" w14:textId="77777777" w:rsidR="00773FAA" w:rsidRDefault="00773FAA" w:rsidP="00773FAA">
                              <w:pPr>
                                <w:spacing w:before="78"/>
                                <w:ind w:right="18"/>
                                <w:jc w:val="center"/>
                                <w:rPr>
                                  <w:sz w:val="11"/>
                                </w:rPr>
                              </w:pPr>
                              <w:hyperlink r:id="rId60">
                                <w:r>
                                  <w:rPr>
                                    <w:color w:val="0000FF"/>
                                    <w:spacing w:val="-2"/>
                                    <w:w w:val="105"/>
                                    <w:sz w:val="11"/>
                                  </w:rPr>
                                  <w:t>CrBurke@bassendean.wa.gov.au</w:t>
                                </w:r>
                              </w:hyperlink>
                            </w:p>
                          </w:txbxContent>
                        </wps:txbx>
                        <wps:bodyPr wrap="square" lIns="0" tIns="0" rIns="0" bIns="0" rtlCol="0"/>
                      </wps:wsp>
                    </wpg:wgp>
                  </a:graphicData>
                </a:graphic>
              </wp:anchor>
            </w:drawing>
          </mc:Choice>
          <mc:Fallback>
            <w:pict>
              <v:group w14:anchorId="0D5231AD" id="Group 1" o:spid="_x0000_s1043" style="position:absolute;margin-left:138.55pt;margin-top:.95pt;width:238.05pt;height:354.9pt;z-index:251658243" coordsize="30231,45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">
                <v:shape id="Image 2" o:spid="_x0000_s1044" type="#_x0000_t75" style="position:absolute;width:30231;height:45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">
                  <v:imagedata r:id="rId61" o:title=""/>
                </v:shape>
                <v:shape id="Image 3" o:spid="_x0000_s1045" type="#_x0000_t75" style="position:absolute;left:2847;top:28817;width:8696;height:8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">
                  <v:imagedata r:id="rId62" o:title=""/>
                </v:shape>
                <v:shape id="Image 4" o:spid="_x0000_s1046" type="#_x0000_t75" style="position:absolute;left:17831;top:16264;width:8696;height:8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">
                  <v:imagedata r:id="rId63" o:title=""/>
                </v:shape>
                <v:shape id="Image 5" o:spid="_x0000_s1047" type="#_x0000_t75" style="position:absolute;left:17829;top:28817;width:8696;height:8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">
                  <v:imagedata r:id="rId64" o:title=""/>
                </v:shape>
                <v:shape id="Image 6" o:spid="_x0000_s1048" type="#_x0000_t75" style="position:absolute;left:2847;top:2063;width:8696;height:8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">
                  <v:imagedata r:id="rId65" o:title=""/>
                </v:shape>
                <v:shape id="Image 7" o:spid="_x0000_s1049" type="#_x0000_t75" style="position:absolute;left:17460;top:2065;width:8692;height:8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">
                  <v:imagedata r:id="rId66" o:title=""/>
                </v:shape>
                <v:shape id="Image 8" o:spid="_x0000_s1050" type="#_x0000_t75" style="position:absolute;left:2650;top:16259;width:8685;height:8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">
                  <v:imagedata r:id="rId67" o:title=""/>
                </v:shape>
                <v:shape id="Textbox 9" o:spid="_x0000_s1051" type="#_x0000_t202" style="position:absolute;left:1222;top:11467;width:11868;height:4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764D80F" w14:textId="77777777" w:rsidR="00773FAA" w:rsidRDefault="0043412D" w:rsidP="00773FAA">
                        <w:pPr>
                          <w:ind w:left="19" w:right="75"/>
                          <w:jc w:val="center"/>
                          <w:rPr>
                            <w:b/>
                            <w:sz w:val="17"/>
                          </w:rPr>
                        </w:pPr>
                        <w:r>
                          <w:rPr>
                            <w:b/>
                            <w:color w:val="004A45"/>
                            <w:sz w:val="17"/>
                          </w:rPr>
                          <w:t>Deputy</w:t>
                        </w:r>
                        <w:r w:rsidR="00821F92">
                          <w:rPr>
                            <w:b/>
                            <w:color w:val="004A45"/>
                            <w:sz w:val="17"/>
                          </w:rPr>
                          <w:t xml:space="preserve"> </w:t>
                        </w:r>
                        <w:r>
                          <w:rPr>
                            <w:b/>
                            <w:color w:val="004A45"/>
                            <w:spacing w:val="-2"/>
                            <w:sz w:val="17"/>
                          </w:rPr>
                          <w:t>Mayor</w:t>
                        </w:r>
                      </w:p>
                      <w:p w14:paraId="72C1B1F4" w14:textId="77777777" w:rsidR="00773FAA" w:rsidRDefault="00773FAA" w:rsidP="00773FAA">
                        <w:pPr>
                          <w:spacing w:before="44"/>
                          <w:ind w:right="75"/>
                          <w:jc w:val="center"/>
                          <w:rPr>
                            <w:sz w:val="17"/>
                          </w:rPr>
                        </w:pPr>
                        <w:hyperlink r:id="rId68">
                          <w:r>
                            <w:rPr>
                              <w:color w:val="004A45"/>
                              <w:w w:val="105"/>
                              <w:sz w:val="17"/>
                            </w:rPr>
                            <w:t>Cr</w:t>
                          </w:r>
                        </w:hyperlink>
                        <w:r w:rsidR="00821F92">
                          <w:t xml:space="preserve"> </w:t>
                        </w:r>
                        <w:hyperlink r:id="rId69">
                          <w:r>
                            <w:rPr>
                              <w:color w:val="004A45"/>
                              <w:w w:val="105"/>
                              <w:sz w:val="17"/>
                            </w:rPr>
                            <w:t>Paul</w:t>
                          </w:r>
                        </w:hyperlink>
                        <w:r w:rsidR="00821F92">
                          <w:t xml:space="preserve"> </w:t>
                        </w:r>
                        <w:hyperlink r:id="rId70">
                          <w:r>
                            <w:rPr>
                              <w:color w:val="004A45"/>
                              <w:spacing w:val="-2"/>
                              <w:w w:val="105"/>
                              <w:sz w:val="17"/>
                            </w:rPr>
                            <w:t>Poliwka</w:t>
                          </w:r>
                        </w:hyperlink>
                      </w:p>
                      <w:p w14:paraId="0BD4DD3F" w14:textId="77777777" w:rsidR="00773FAA" w:rsidRDefault="00773FAA" w:rsidP="00773FAA">
                        <w:pPr>
                          <w:spacing w:before="94"/>
                          <w:ind w:right="18"/>
                          <w:jc w:val="center"/>
                          <w:rPr>
                            <w:sz w:val="11"/>
                          </w:rPr>
                        </w:pPr>
                        <w:hyperlink r:id="rId71">
                          <w:r>
                            <w:rPr>
                              <w:color w:val="0000FF"/>
                              <w:spacing w:val="-2"/>
                              <w:w w:val="105"/>
                              <w:sz w:val="11"/>
                            </w:rPr>
                            <w:t>CrPoliwka@bassendean.wa.gov.au</w:t>
                          </w:r>
                        </w:hyperlink>
                      </w:p>
                    </w:txbxContent>
                  </v:textbox>
                </v:shape>
                <v:shape id="Textbox 10" o:spid="_x0000_s1052" type="#_x0000_t202" style="position:absolute;left:16656;top:11420;width:10966;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1B6C437" w14:textId="77777777" w:rsidR="00773FAA" w:rsidRDefault="00773FAA" w:rsidP="00773FAA">
                        <w:pPr>
                          <w:ind w:left="12"/>
                          <w:jc w:val="center"/>
                          <w:rPr>
                            <w:sz w:val="17"/>
                          </w:rPr>
                        </w:pPr>
                        <w:hyperlink r:id="rId72">
                          <w:r>
                            <w:rPr>
                              <w:color w:val="004A45"/>
                              <w:w w:val="105"/>
                              <w:sz w:val="17"/>
                            </w:rPr>
                            <w:t>Cr</w:t>
                          </w:r>
                        </w:hyperlink>
                        <w:r w:rsidR="00821F92">
                          <w:t xml:space="preserve"> </w:t>
                        </w:r>
                        <w:hyperlink r:id="rId73">
                          <w:r>
                            <w:rPr>
                              <w:color w:val="004A45"/>
                              <w:w w:val="105"/>
                              <w:sz w:val="17"/>
                            </w:rPr>
                            <w:t>Ken</w:t>
                          </w:r>
                        </w:hyperlink>
                        <w:r w:rsidR="00821F92">
                          <w:t xml:space="preserve"> </w:t>
                        </w:r>
                        <w:hyperlink r:id="rId74">
                          <w:r>
                            <w:rPr>
                              <w:color w:val="004A45"/>
                              <w:spacing w:val="-4"/>
                              <w:w w:val="105"/>
                              <w:sz w:val="17"/>
                            </w:rPr>
                            <w:t>John</w:t>
                          </w:r>
                        </w:hyperlink>
                      </w:p>
                      <w:p w14:paraId="2B923917" w14:textId="77777777" w:rsidR="00773FAA" w:rsidRDefault="00773FAA" w:rsidP="00773FAA">
                        <w:pPr>
                          <w:spacing w:before="108"/>
                          <w:ind w:left="12" w:right="30"/>
                          <w:jc w:val="center"/>
                          <w:rPr>
                            <w:sz w:val="11"/>
                          </w:rPr>
                        </w:pPr>
                        <w:hyperlink r:id="rId75">
                          <w:r>
                            <w:rPr>
                              <w:color w:val="0000FF"/>
                              <w:spacing w:val="-2"/>
                              <w:w w:val="105"/>
                              <w:sz w:val="11"/>
                            </w:rPr>
                            <w:t>CrJohn@bassendean.wa.gov.au</w:t>
                          </w:r>
                        </w:hyperlink>
                      </w:p>
                    </w:txbxContent>
                  </v:textbox>
                </v:shape>
                <v:shape id="Textbox 11" o:spid="_x0000_s1053" type="#_x0000_t202" style="position:absolute;left:1659;top:25503;width:110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ABDE551" w14:textId="77777777" w:rsidR="00773FAA" w:rsidRDefault="00773FAA" w:rsidP="00773FAA">
                        <w:pPr>
                          <w:ind w:left="10"/>
                          <w:jc w:val="center"/>
                          <w:rPr>
                            <w:sz w:val="17"/>
                          </w:rPr>
                        </w:pPr>
                        <w:hyperlink r:id="rId76">
                          <w:r>
                            <w:rPr>
                              <w:color w:val="004A45"/>
                              <w:w w:val="105"/>
                              <w:sz w:val="17"/>
                            </w:rPr>
                            <w:t>Cr</w:t>
                          </w:r>
                        </w:hyperlink>
                        <w:r w:rsidR="00821F92">
                          <w:t xml:space="preserve"> </w:t>
                        </w:r>
                        <w:hyperlink r:id="rId77">
                          <w:r>
                            <w:rPr>
                              <w:color w:val="004A45"/>
                              <w:w w:val="105"/>
                              <w:sz w:val="17"/>
                            </w:rPr>
                            <w:t>Hayden</w:t>
                          </w:r>
                        </w:hyperlink>
                        <w:r w:rsidR="00821F92">
                          <w:t xml:space="preserve"> </w:t>
                        </w:r>
                        <w:hyperlink r:id="rId78">
                          <w:r>
                            <w:rPr>
                              <w:color w:val="004A45"/>
                              <w:spacing w:val="-4"/>
                              <w:w w:val="105"/>
                              <w:sz w:val="17"/>
                            </w:rPr>
                            <w:t>Long</w:t>
                          </w:r>
                        </w:hyperlink>
                      </w:p>
                      <w:p w14:paraId="3212FC83" w14:textId="77777777" w:rsidR="00773FAA" w:rsidRDefault="00773FAA" w:rsidP="00773FAA">
                        <w:pPr>
                          <w:spacing w:before="95"/>
                          <w:ind w:left="10" w:right="28"/>
                          <w:jc w:val="center"/>
                          <w:rPr>
                            <w:sz w:val="11"/>
                          </w:rPr>
                        </w:pPr>
                        <w:hyperlink r:id="rId79">
                          <w:r>
                            <w:rPr>
                              <w:color w:val="0000FF"/>
                              <w:spacing w:val="-2"/>
                              <w:w w:val="105"/>
                              <w:sz w:val="11"/>
                            </w:rPr>
                            <w:t>CrLong@bassendean.wa.gov.au</w:t>
                          </w:r>
                        </w:hyperlink>
                      </w:p>
                    </w:txbxContent>
                  </v:textbox>
                </v:shape>
                <v:shape id="Textbox 12" o:spid="_x0000_s1054" type="#_x0000_t202" style="position:absolute;left:16509;top:25620;width:11252;height: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2256CDE" w14:textId="77777777" w:rsidR="00773FAA" w:rsidRDefault="00773FAA" w:rsidP="00773FAA">
                        <w:pPr>
                          <w:ind w:left="10" w:right="18"/>
                          <w:jc w:val="center"/>
                          <w:rPr>
                            <w:sz w:val="17"/>
                          </w:rPr>
                        </w:pPr>
                        <w:hyperlink r:id="rId80">
                          <w:r>
                            <w:rPr>
                              <w:color w:val="004A45"/>
                              <w:w w:val="105"/>
                              <w:sz w:val="17"/>
                            </w:rPr>
                            <w:t>Cr</w:t>
                          </w:r>
                        </w:hyperlink>
                        <w:r w:rsidR="00821F92">
                          <w:t xml:space="preserve"> </w:t>
                        </w:r>
                        <w:hyperlink r:id="rId81">
                          <w:r>
                            <w:rPr>
                              <w:color w:val="004A45"/>
                              <w:w w:val="105"/>
                              <w:sz w:val="17"/>
                            </w:rPr>
                            <w:t>Tallan</w:t>
                          </w:r>
                        </w:hyperlink>
                        <w:r w:rsidR="00821F92">
                          <w:t xml:space="preserve"> </w:t>
                        </w:r>
                        <w:hyperlink r:id="rId82">
                          <w:r>
                            <w:rPr>
                              <w:color w:val="004A45"/>
                              <w:spacing w:val="-4"/>
                              <w:w w:val="105"/>
                              <w:sz w:val="17"/>
                            </w:rPr>
                            <w:t>Ames</w:t>
                          </w:r>
                        </w:hyperlink>
                      </w:p>
                      <w:p w14:paraId="10CE3C4B" w14:textId="77777777" w:rsidR="00773FAA" w:rsidRDefault="00773FAA" w:rsidP="00773FAA">
                        <w:pPr>
                          <w:spacing w:before="94"/>
                          <w:ind w:right="18"/>
                          <w:jc w:val="center"/>
                          <w:rPr>
                            <w:sz w:val="11"/>
                          </w:rPr>
                        </w:pPr>
                        <w:hyperlink r:id="rId83">
                          <w:r>
                            <w:rPr>
                              <w:color w:val="0000FF"/>
                              <w:spacing w:val="-2"/>
                              <w:w w:val="105"/>
                              <w:sz w:val="11"/>
                            </w:rPr>
                            <w:t>CrAmes@bassendean.wa.gov.au</w:t>
                          </w:r>
                        </w:hyperlink>
                      </w:p>
                    </w:txbxContent>
                  </v:textbox>
                </v:shape>
                <v:shape id="Textbox 13" o:spid="_x0000_s1055" type="#_x0000_t202" style="position:absolute;left:1763;top:38056;width:11004;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3C123015" w14:textId="77777777" w:rsidR="00773FAA" w:rsidRDefault="00773FAA" w:rsidP="00773FAA">
                        <w:pPr>
                          <w:ind w:left="10" w:right="53"/>
                          <w:jc w:val="center"/>
                          <w:rPr>
                            <w:sz w:val="17"/>
                          </w:rPr>
                        </w:pPr>
                        <w:hyperlink r:id="rId84">
                          <w:r>
                            <w:rPr>
                              <w:color w:val="004A45"/>
                              <w:w w:val="105"/>
                              <w:sz w:val="17"/>
                            </w:rPr>
                            <w:t>Cr</w:t>
                          </w:r>
                        </w:hyperlink>
                        <w:r w:rsidR="00821F92">
                          <w:t xml:space="preserve"> </w:t>
                        </w:r>
                        <w:hyperlink r:id="rId85">
                          <w:r>
                            <w:rPr>
                              <w:color w:val="004A45"/>
                              <w:w w:val="105"/>
                              <w:sz w:val="17"/>
                            </w:rPr>
                            <w:t>Jennie</w:t>
                          </w:r>
                        </w:hyperlink>
                        <w:r w:rsidR="00821F92">
                          <w:t xml:space="preserve"> </w:t>
                        </w:r>
                        <w:hyperlink r:id="rId86">
                          <w:r>
                            <w:rPr>
                              <w:color w:val="004A45"/>
                              <w:spacing w:val="-2"/>
                              <w:w w:val="105"/>
                              <w:sz w:val="17"/>
                            </w:rPr>
                            <w:t>Carter</w:t>
                          </w:r>
                        </w:hyperlink>
                      </w:p>
                      <w:p w14:paraId="20CB6654" w14:textId="77777777" w:rsidR="00773FAA" w:rsidRDefault="00773FAA" w:rsidP="00773FAA">
                        <w:pPr>
                          <w:spacing w:before="97"/>
                          <w:ind w:left="10" w:right="28"/>
                          <w:jc w:val="center"/>
                          <w:rPr>
                            <w:sz w:val="11"/>
                          </w:rPr>
                        </w:pPr>
                        <w:hyperlink r:id="rId87">
                          <w:r>
                            <w:rPr>
                              <w:color w:val="0000FF"/>
                              <w:spacing w:val="-2"/>
                              <w:w w:val="105"/>
                              <w:sz w:val="11"/>
                            </w:rPr>
                            <w:t>CrCarter@bassendean.wa.gov.a</w:t>
                          </w:r>
                        </w:hyperlink>
                      </w:p>
                    </w:txbxContent>
                  </v:textbox>
                </v:shape>
                <v:shape id="Textbox 14" o:spid="_x0000_s1056" type="#_x0000_t202" style="position:absolute;left:16496;top:38161;width:11297;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3BD4336F" w14:textId="77777777" w:rsidR="00773FAA" w:rsidRDefault="00773FAA" w:rsidP="00773FAA">
                        <w:pPr>
                          <w:ind w:left="5" w:right="18"/>
                          <w:jc w:val="center"/>
                          <w:rPr>
                            <w:sz w:val="17"/>
                          </w:rPr>
                        </w:pPr>
                        <w:hyperlink r:id="rId88">
                          <w:r>
                            <w:rPr>
                              <w:color w:val="004A45"/>
                              <w:w w:val="105"/>
                              <w:sz w:val="17"/>
                            </w:rPr>
                            <w:t>Cr</w:t>
                          </w:r>
                        </w:hyperlink>
                        <w:r w:rsidR="00821F92">
                          <w:t xml:space="preserve"> </w:t>
                        </w:r>
                        <w:hyperlink r:id="rId89">
                          <w:r>
                            <w:rPr>
                              <w:color w:val="004A45"/>
                              <w:w w:val="105"/>
                              <w:sz w:val="17"/>
                            </w:rPr>
                            <w:t>Jamayne</w:t>
                          </w:r>
                        </w:hyperlink>
                        <w:r w:rsidR="00821F92">
                          <w:t xml:space="preserve"> </w:t>
                        </w:r>
                        <w:hyperlink r:id="rId90">
                          <w:r>
                            <w:rPr>
                              <w:color w:val="004A45"/>
                              <w:spacing w:val="-2"/>
                              <w:w w:val="105"/>
                              <w:sz w:val="17"/>
                            </w:rPr>
                            <w:t>Burke</w:t>
                          </w:r>
                        </w:hyperlink>
                      </w:p>
                      <w:p w14:paraId="56C5F035" w14:textId="77777777" w:rsidR="00773FAA" w:rsidRDefault="00773FAA" w:rsidP="00773FAA">
                        <w:pPr>
                          <w:spacing w:before="78"/>
                          <w:ind w:right="18"/>
                          <w:jc w:val="center"/>
                          <w:rPr>
                            <w:sz w:val="11"/>
                          </w:rPr>
                        </w:pPr>
                        <w:hyperlink r:id="rId91">
                          <w:r>
                            <w:rPr>
                              <w:color w:val="0000FF"/>
                              <w:spacing w:val="-2"/>
                              <w:w w:val="105"/>
                              <w:sz w:val="11"/>
                            </w:rPr>
                            <w:t>CrBurke@bassendean.wa.gov.au</w:t>
                          </w:r>
                        </w:hyperlink>
                      </w:p>
                    </w:txbxContent>
                  </v:textbox>
                </v:shape>
              </v:group>
            </w:pict>
          </mc:Fallback>
        </mc:AlternateContent>
      </w:r>
    </w:p>
    <w:p w14:paraId="168FA0CE" w14:textId="77777777" w:rsidR="007B71B3" w:rsidRPr="00D97814" w:rsidRDefault="007B71B3">
      <w:pPr>
        <w:widowControl w:val="0"/>
        <w:autoSpaceDE w:val="0"/>
        <w:autoSpaceDN w:val="0"/>
        <w:rPr>
          <w:rFonts w:ascii="Arial" w:eastAsia="Arial" w:hAnsi="Arial" w:cs="Arial"/>
          <w:b/>
          <w:bCs/>
          <w:sz w:val="20"/>
          <w:szCs w:val="66"/>
        </w:rPr>
      </w:pPr>
    </w:p>
    <w:p w14:paraId="1F18C1AD" w14:textId="77777777" w:rsidR="007B71B3" w:rsidRPr="00D97814" w:rsidRDefault="007B71B3">
      <w:pPr>
        <w:widowControl w:val="0"/>
        <w:autoSpaceDE w:val="0"/>
        <w:autoSpaceDN w:val="0"/>
        <w:rPr>
          <w:rFonts w:ascii="Arial" w:eastAsia="Arial" w:hAnsi="Arial" w:cs="Arial"/>
          <w:b/>
          <w:bCs/>
          <w:sz w:val="20"/>
          <w:szCs w:val="66"/>
        </w:rPr>
      </w:pPr>
    </w:p>
    <w:p w14:paraId="13CABE3A" w14:textId="77777777" w:rsidR="007B71B3" w:rsidRPr="00D97814" w:rsidRDefault="007B71B3">
      <w:pPr>
        <w:widowControl w:val="0"/>
        <w:autoSpaceDE w:val="0"/>
        <w:autoSpaceDN w:val="0"/>
        <w:rPr>
          <w:rFonts w:ascii="Arial" w:eastAsia="Arial" w:hAnsi="Arial" w:cs="Arial"/>
          <w:b/>
          <w:bCs/>
          <w:sz w:val="20"/>
          <w:szCs w:val="66"/>
        </w:rPr>
      </w:pPr>
    </w:p>
    <w:p w14:paraId="63F06945" w14:textId="77777777" w:rsidR="007B71B3" w:rsidRPr="00D97814" w:rsidRDefault="007B71B3">
      <w:pPr>
        <w:widowControl w:val="0"/>
        <w:autoSpaceDE w:val="0"/>
        <w:autoSpaceDN w:val="0"/>
        <w:rPr>
          <w:rFonts w:ascii="Arial" w:eastAsia="Arial" w:hAnsi="Arial" w:cs="Arial"/>
          <w:b/>
          <w:bCs/>
          <w:sz w:val="20"/>
          <w:szCs w:val="66"/>
        </w:rPr>
      </w:pPr>
    </w:p>
    <w:p w14:paraId="190370BC" w14:textId="77777777" w:rsidR="007B71B3" w:rsidRPr="00D97814" w:rsidRDefault="007B71B3">
      <w:pPr>
        <w:widowControl w:val="0"/>
        <w:autoSpaceDE w:val="0"/>
        <w:autoSpaceDN w:val="0"/>
        <w:rPr>
          <w:rFonts w:ascii="Arial" w:eastAsia="Arial" w:hAnsi="Arial" w:cs="Arial"/>
          <w:b/>
          <w:bCs/>
          <w:sz w:val="20"/>
          <w:szCs w:val="66"/>
        </w:rPr>
      </w:pPr>
    </w:p>
    <w:p w14:paraId="340888A8" w14:textId="77777777" w:rsidR="007B71B3" w:rsidRPr="00D97814" w:rsidRDefault="007B71B3" w:rsidP="397D2FE9">
      <w:pPr>
        <w:widowControl w:val="0"/>
        <w:autoSpaceDE w:val="0"/>
        <w:autoSpaceDN w:val="0"/>
        <w:rPr>
          <w:rFonts w:ascii="Arial" w:eastAsia="Arial" w:hAnsi="Arial" w:cs="Arial"/>
          <w:sz w:val="66"/>
          <w:szCs w:val="66"/>
        </w:rPr>
      </w:pPr>
    </w:p>
    <w:p w14:paraId="466F5CE3" w14:textId="77777777" w:rsidR="007B71B3" w:rsidRPr="00D97814" w:rsidRDefault="007B71B3">
      <w:pPr>
        <w:widowControl w:val="0"/>
        <w:autoSpaceDE w:val="0"/>
        <w:autoSpaceDN w:val="0"/>
        <w:rPr>
          <w:rFonts w:ascii="Arial" w:eastAsia="Arial" w:hAnsi="Arial" w:cs="Arial"/>
          <w:b/>
          <w:bCs/>
          <w:sz w:val="20"/>
          <w:szCs w:val="66"/>
        </w:rPr>
      </w:pPr>
    </w:p>
    <w:p w14:paraId="394B51B9" w14:textId="77777777" w:rsidR="007B71B3" w:rsidRPr="00D97814" w:rsidRDefault="007B71B3">
      <w:pPr>
        <w:widowControl w:val="0"/>
        <w:autoSpaceDE w:val="0"/>
        <w:autoSpaceDN w:val="0"/>
        <w:rPr>
          <w:rFonts w:ascii="Arial" w:eastAsia="Arial" w:hAnsi="Arial" w:cs="Arial"/>
          <w:b/>
          <w:bCs/>
          <w:sz w:val="20"/>
          <w:szCs w:val="66"/>
        </w:rPr>
      </w:pPr>
    </w:p>
    <w:p w14:paraId="198AF735" w14:textId="77777777" w:rsidR="007B71B3" w:rsidRPr="00D97814" w:rsidRDefault="007B71B3">
      <w:pPr>
        <w:widowControl w:val="0"/>
        <w:autoSpaceDE w:val="0"/>
        <w:autoSpaceDN w:val="0"/>
        <w:rPr>
          <w:rFonts w:ascii="Arial" w:eastAsia="Arial" w:hAnsi="Arial" w:cs="Arial"/>
          <w:b/>
          <w:bCs/>
          <w:sz w:val="20"/>
          <w:szCs w:val="66"/>
        </w:rPr>
      </w:pPr>
    </w:p>
    <w:p w14:paraId="033A6D4C" w14:textId="77777777" w:rsidR="007B71B3" w:rsidRPr="00D97814" w:rsidRDefault="007B71B3">
      <w:pPr>
        <w:widowControl w:val="0"/>
        <w:autoSpaceDE w:val="0"/>
        <w:autoSpaceDN w:val="0"/>
        <w:rPr>
          <w:rFonts w:ascii="Arial" w:eastAsia="Arial" w:hAnsi="Arial" w:cs="Arial"/>
          <w:b/>
          <w:bCs/>
          <w:sz w:val="20"/>
          <w:szCs w:val="66"/>
        </w:rPr>
      </w:pPr>
    </w:p>
    <w:p w14:paraId="737FA332" w14:textId="77777777" w:rsidR="007B71B3" w:rsidRPr="00D97814" w:rsidRDefault="007B71B3">
      <w:pPr>
        <w:widowControl w:val="0"/>
        <w:autoSpaceDE w:val="0"/>
        <w:autoSpaceDN w:val="0"/>
        <w:rPr>
          <w:rFonts w:ascii="Arial" w:eastAsia="Arial" w:hAnsi="Arial" w:cs="Arial"/>
          <w:b/>
          <w:bCs/>
          <w:sz w:val="20"/>
          <w:szCs w:val="66"/>
        </w:rPr>
      </w:pPr>
    </w:p>
    <w:p w14:paraId="02A4A3EA" w14:textId="77777777" w:rsidR="007B71B3" w:rsidRPr="00D97814" w:rsidRDefault="007B71B3">
      <w:pPr>
        <w:widowControl w:val="0"/>
        <w:autoSpaceDE w:val="0"/>
        <w:autoSpaceDN w:val="0"/>
        <w:rPr>
          <w:rFonts w:ascii="Arial" w:eastAsia="Arial" w:hAnsi="Arial" w:cs="Arial"/>
          <w:b/>
          <w:bCs/>
          <w:sz w:val="20"/>
          <w:szCs w:val="66"/>
        </w:rPr>
      </w:pPr>
    </w:p>
    <w:p w14:paraId="0130FE09" w14:textId="77777777" w:rsidR="007B71B3" w:rsidRPr="00D97814" w:rsidRDefault="007B71B3">
      <w:pPr>
        <w:widowControl w:val="0"/>
        <w:autoSpaceDE w:val="0"/>
        <w:autoSpaceDN w:val="0"/>
        <w:rPr>
          <w:rFonts w:ascii="Arial" w:eastAsia="Arial" w:hAnsi="Arial" w:cs="Arial"/>
          <w:b/>
          <w:bCs/>
          <w:sz w:val="20"/>
          <w:szCs w:val="66"/>
        </w:rPr>
      </w:pPr>
    </w:p>
    <w:p w14:paraId="4F8E5153" w14:textId="77777777" w:rsidR="007B71B3" w:rsidRPr="00D97814" w:rsidRDefault="007B71B3">
      <w:pPr>
        <w:widowControl w:val="0"/>
        <w:autoSpaceDE w:val="0"/>
        <w:autoSpaceDN w:val="0"/>
        <w:rPr>
          <w:rFonts w:ascii="Arial" w:eastAsia="Arial" w:hAnsi="Arial" w:cs="Arial"/>
          <w:b/>
          <w:bCs/>
          <w:sz w:val="20"/>
          <w:szCs w:val="66"/>
        </w:rPr>
      </w:pPr>
    </w:p>
    <w:p w14:paraId="21D2B484" w14:textId="77777777" w:rsidR="007B71B3" w:rsidRPr="00D97814" w:rsidRDefault="007B71B3">
      <w:pPr>
        <w:widowControl w:val="0"/>
        <w:autoSpaceDE w:val="0"/>
        <w:autoSpaceDN w:val="0"/>
        <w:rPr>
          <w:rFonts w:ascii="Arial" w:eastAsia="Arial" w:hAnsi="Arial" w:cs="Arial"/>
          <w:b/>
          <w:bCs/>
          <w:sz w:val="20"/>
          <w:szCs w:val="66"/>
        </w:rPr>
      </w:pPr>
    </w:p>
    <w:p w14:paraId="2B63EABF" w14:textId="77777777" w:rsidR="007B71B3" w:rsidRPr="00D97814" w:rsidRDefault="007B71B3">
      <w:pPr>
        <w:widowControl w:val="0"/>
        <w:autoSpaceDE w:val="0"/>
        <w:autoSpaceDN w:val="0"/>
        <w:rPr>
          <w:rFonts w:ascii="Arial" w:eastAsia="Arial" w:hAnsi="Arial" w:cs="Arial"/>
          <w:b/>
          <w:bCs/>
          <w:sz w:val="20"/>
          <w:szCs w:val="66"/>
        </w:rPr>
      </w:pPr>
    </w:p>
    <w:p w14:paraId="33315D1B" w14:textId="77777777" w:rsidR="007B71B3" w:rsidRPr="00D97814" w:rsidRDefault="007B71B3">
      <w:pPr>
        <w:widowControl w:val="0"/>
        <w:autoSpaceDE w:val="0"/>
        <w:autoSpaceDN w:val="0"/>
        <w:rPr>
          <w:rFonts w:ascii="Arial" w:eastAsia="Arial" w:hAnsi="Arial" w:cs="Arial"/>
          <w:b/>
          <w:bCs/>
          <w:sz w:val="20"/>
          <w:szCs w:val="66"/>
        </w:rPr>
      </w:pPr>
    </w:p>
    <w:p w14:paraId="07CDA5BC" w14:textId="77777777" w:rsidR="007B71B3" w:rsidRPr="00D97814" w:rsidRDefault="007B71B3">
      <w:pPr>
        <w:widowControl w:val="0"/>
        <w:autoSpaceDE w:val="0"/>
        <w:autoSpaceDN w:val="0"/>
        <w:rPr>
          <w:rFonts w:ascii="Arial" w:eastAsia="Arial" w:hAnsi="Arial" w:cs="Arial"/>
          <w:b/>
          <w:bCs/>
          <w:sz w:val="20"/>
          <w:szCs w:val="66"/>
        </w:rPr>
      </w:pPr>
    </w:p>
    <w:p w14:paraId="775BD75D" w14:textId="77777777" w:rsidR="007B71B3" w:rsidRPr="00D97814" w:rsidRDefault="007B71B3">
      <w:pPr>
        <w:widowControl w:val="0"/>
        <w:autoSpaceDE w:val="0"/>
        <w:autoSpaceDN w:val="0"/>
        <w:rPr>
          <w:rFonts w:ascii="Arial" w:eastAsia="Arial" w:hAnsi="Arial" w:cs="Arial"/>
          <w:b/>
          <w:bCs/>
          <w:sz w:val="20"/>
          <w:szCs w:val="66"/>
        </w:rPr>
      </w:pPr>
    </w:p>
    <w:p w14:paraId="19620239" w14:textId="77777777" w:rsidR="007B71B3" w:rsidRPr="00D97814" w:rsidRDefault="007B71B3">
      <w:pPr>
        <w:widowControl w:val="0"/>
        <w:autoSpaceDE w:val="0"/>
        <w:autoSpaceDN w:val="0"/>
        <w:rPr>
          <w:rFonts w:ascii="Arial" w:eastAsia="Arial" w:hAnsi="Arial" w:cs="Arial"/>
          <w:b/>
          <w:bCs/>
          <w:sz w:val="20"/>
          <w:szCs w:val="66"/>
        </w:rPr>
      </w:pPr>
    </w:p>
    <w:p w14:paraId="5FFC0CDD" w14:textId="77777777" w:rsidR="007B71B3" w:rsidRPr="00D97814" w:rsidRDefault="007B71B3">
      <w:pPr>
        <w:widowControl w:val="0"/>
        <w:autoSpaceDE w:val="0"/>
        <w:autoSpaceDN w:val="0"/>
        <w:rPr>
          <w:rFonts w:ascii="Arial" w:eastAsia="Arial" w:hAnsi="Arial" w:cs="Arial"/>
          <w:b/>
          <w:bCs/>
          <w:sz w:val="20"/>
          <w:szCs w:val="66"/>
        </w:rPr>
      </w:pPr>
    </w:p>
    <w:p w14:paraId="6386510D" w14:textId="77777777" w:rsidR="007B71B3" w:rsidRPr="00D97814" w:rsidRDefault="007B71B3">
      <w:pPr>
        <w:widowControl w:val="0"/>
        <w:autoSpaceDE w:val="0"/>
        <w:autoSpaceDN w:val="0"/>
        <w:rPr>
          <w:rFonts w:ascii="Arial" w:eastAsia="Arial" w:hAnsi="Arial" w:cs="Arial"/>
          <w:b/>
          <w:bCs/>
          <w:sz w:val="20"/>
          <w:szCs w:val="66"/>
        </w:rPr>
      </w:pPr>
    </w:p>
    <w:p w14:paraId="32E0469A" w14:textId="77777777" w:rsidR="007B71B3" w:rsidRPr="00D97814" w:rsidRDefault="007B71B3">
      <w:pPr>
        <w:widowControl w:val="0"/>
        <w:autoSpaceDE w:val="0"/>
        <w:autoSpaceDN w:val="0"/>
        <w:rPr>
          <w:rFonts w:ascii="Arial" w:eastAsia="Arial" w:hAnsi="Arial" w:cs="Arial"/>
          <w:b/>
          <w:bCs/>
          <w:sz w:val="20"/>
          <w:szCs w:val="66"/>
        </w:rPr>
      </w:pPr>
    </w:p>
    <w:p w14:paraId="6101447B" w14:textId="77777777" w:rsidR="007B71B3" w:rsidRPr="00D97814" w:rsidRDefault="007B71B3">
      <w:pPr>
        <w:widowControl w:val="0"/>
        <w:autoSpaceDE w:val="0"/>
        <w:autoSpaceDN w:val="0"/>
        <w:rPr>
          <w:rFonts w:ascii="Arial" w:eastAsia="Arial" w:hAnsi="Arial" w:cs="Arial"/>
          <w:b/>
          <w:bCs/>
          <w:sz w:val="20"/>
          <w:szCs w:val="66"/>
        </w:rPr>
      </w:pPr>
    </w:p>
    <w:p w14:paraId="08AD07EA" w14:textId="77777777" w:rsidR="007B71B3" w:rsidRPr="00D97814" w:rsidRDefault="007B71B3">
      <w:pPr>
        <w:widowControl w:val="0"/>
        <w:autoSpaceDE w:val="0"/>
        <w:autoSpaceDN w:val="0"/>
        <w:rPr>
          <w:rFonts w:ascii="Arial" w:eastAsia="Arial" w:hAnsi="Arial" w:cs="Arial"/>
          <w:b/>
          <w:bCs/>
          <w:sz w:val="20"/>
          <w:szCs w:val="66"/>
        </w:rPr>
      </w:pPr>
    </w:p>
    <w:p w14:paraId="71155EB1" w14:textId="77777777" w:rsidR="007B71B3" w:rsidRPr="00D97814" w:rsidRDefault="007B71B3">
      <w:pPr>
        <w:widowControl w:val="0"/>
        <w:autoSpaceDE w:val="0"/>
        <w:autoSpaceDN w:val="0"/>
        <w:rPr>
          <w:rFonts w:ascii="Arial" w:eastAsia="Arial" w:hAnsi="Arial" w:cs="Arial"/>
          <w:b/>
          <w:bCs/>
          <w:sz w:val="20"/>
          <w:szCs w:val="66"/>
        </w:rPr>
      </w:pPr>
    </w:p>
    <w:p w14:paraId="5BDE9F77" w14:textId="77777777" w:rsidR="007B71B3" w:rsidRPr="00D97814" w:rsidRDefault="007B71B3" w:rsidP="397D2FE9">
      <w:pPr>
        <w:widowControl w:val="0"/>
        <w:autoSpaceDE w:val="0"/>
        <w:autoSpaceDN w:val="0"/>
        <w:spacing w:before="158"/>
        <w:rPr>
          <w:rFonts w:ascii="Arial" w:eastAsia="Arial" w:hAnsi="Arial" w:cs="Arial"/>
          <w:b/>
          <w:bCs/>
          <w:sz w:val="20"/>
          <w:szCs w:val="20"/>
        </w:rPr>
      </w:pPr>
    </w:p>
    <w:p w14:paraId="0698791E" w14:textId="77777777" w:rsidR="007B71B3" w:rsidRPr="00D97814" w:rsidRDefault="0043412D">
      <w:pPr>
        <w:widowControl w:val="0"/>
        <w:autoSpaceDE w:val="0"/>
        <w:autoSpaceDN w:val="0"/>
        <w:spacing w:before="7"/>
        <w:rPr>
          <w:rFonts w:ascii="Arial" w:eastAsia="Arial" w:hAnsi="Arial" w:cs="Arial"/>
          <w:b/>
          <w:bCs/>
          <w:sz w:val="15"/>
          <w:szCs w:val="66"/>
        </w:rPr>
      </w:pPr>
      <w:r w:rsidRPr="00D97814">
        <w:rPr>
          <w:noProof/>
          <w:sz w:val="20"/>
        </w:rPr>
        <w:drawing>
          <wp:anchor distT="0" distB="0" distL="0" distR="0" simplePos="0" relativeHeight="251658242" behindDoc="0" locked="0" layoutInCell="1" allowOverlap="1" wp14:anchorId="67407331" wp14:editId="2E901198">
            <wp:simplePos x="0" y="0"/>
            <wp:positionH relativeFrom="page">
              <wp:posOffset>1000125</wp:posOffset>
            </wp:positionH>
            <wp:positionV relativeFrom="paragraph">
              <wp:posOffset>126749</wp:posOffset>
            </wp:positionV>
            <wp:extent cx="5537835" cy="85090"/>
            <wp:effectExtent l="0" t="0" r="5715" b="0"/>
            <wp:wrapNone/>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2" cstate="print"/>
                    <a:stretch>
                      <a:fillRect/>
                    </a:stretch>
                  </pic:blipFill>
                  <pic:spPr>
                    <a:xfrm>
                      <a:off x="0" y="0"/>
                      <a:ext cx="5537835" cy="85090"/>
                    </a:xfrm>
                    <a:prstGeom prst="rect">
                      <a:avLst/>
                    </a:prstGeom>
                  </pic:spPr>
                </pic:pic>
              </a:graphicData>
            </a:graphic>
          </wp:anchor>
        </w:drawing>
      </w:r>
      <w:r w:rsidRPr="00D97814">
        <w:rPr>
          <w:noProof/>
          <w:sz w:val="20"/>
        </w:rPr>
        <mc:AlternateContent>
          <mc:Choice Requires="wpg">
            <w:drawing>
              <wp:anchor distT="0" distB="0" distL="0" distR="0" simplePos="0" relativeHeight="251658247" behindDoc="0" locked="0" layoutInCell="1" allowOverlap="1" wp14:anchorId="67FFB22F" wp14:editId="5763973B">
                <wp:simplePos x="0" y="0"/>
                <wp:positionH relativeFrom="page">
                  <wp:posOffset>1035050</wp:posOffset>
                </wp:positionH>
                <wp:positionV relativeFrom="paragraph">
                  <wp:posOffset>161290</wp:posOffset>
                </wp:positionV>
                <wp:extent cx="5488940" cy="732155"/>
                <wp:effectExtent l="0" t="0" r="0" b="0"/>
                <wp:wrapNone/>
                <wp:docPr id="33" name="Group 33"/>
                <wp:cNvGraphicFramePr/>
                <a:graphic xmlns:a="http://schemas.openxmlformats.org/drawingml/2006/main">
                  <a:graphicData uri="http://schemas.microsoft.com/office/word/2010/wordprocessingGroup">
                    <wpg:wgp>
                      <wpg:cNvGrpSpPr/>
                      <wpg:grpSpPr>
                        <a:xfrm>
                          <a:off x="0" y="0"/>
                          <a:ext cx="5488940" cy="732155"/>
                          <a:chOff x="-473" y="-92932"/>
                          <a:chExt cx="5488940" cy="987516"/>
                        </a:xfrm>
                      </wpg:grpSpPr>
                      <pic:pic xmlns:pic="http://schemas.openxmlformats.org/drawingml/2006/picture">
                        <pic:nvPicPr>
                          <pic:cNvPr id="34" name="Image 34"/>
                          <pic:cNvPicPr/>
                        </pic:nvPicPr>
                        <pic:blipFill>
                          <a:blip r:embed="rId93" cstate="print"/>
                          <a:stretch>
                            <a:fillRect/>
                          </a:stretch>
                        </pic:blipFill>
                        <pic:spPr>
                          <a:xfrm>
                            <a:off x="0" y="46541"/>
                            <a:ext cx="5488467" cy="848043"/>
                          </a:xfrm>
                          <a:prstGeom prst="rect">
                            <a:avLst/>
                          </a:prstGeom>
                        </pic:spPr>
                      </pic:pic>
                      <wps:wsp>
                        <wps:cNvPr id="35" name="Textbox 35"/>
                        <wps:cNvSpPr txBox="1"/>
                        <wps:spPr>
                          <a:xfrm>
                            <a:off x="-473" y="-92932"/>
                            <a:ext cx="5488940" cy="721073"/>
                          </a:xfrm>
                          <a:prstGeom prst="rect">
                            <a:avLst/>
                          </a:prstGeom>
                        </wps:spPr>
                        <wps:txbx>
                          <w:txbxContent>
                            <w:p w14:paraId="5A626483" w14:textId="77777777" w:rsidR="007B71B3" w:rsidRDefault="007B71B3">
                              <w:pPr>
                                <w:rPr>
                                  <w:b/>
                                  <w:sz w:val="19"/>
                                </w:rPr>
                              </w:pPr>
                            </w:p>
                            <w:p w14:paraId="0BB6D820" w14:textId="77777777" w:rsidR="007B71B3" w:rsidRDefault="007B71B3">
                              <w:pPr>
                                <w:spacing w:before="89"/>
                                <w:rPr>
                                  <w:b/>
                                  <w:sz w:val="19"/>
                                </w:rPr>
                              </w:pPr>
                            </w:p>
                            <w:p w14:paraId="008E08A3" w14:textId="77777777" w:rsidR="007B71B3" w:rsidRDefault="0043412D">
                              <w:pPr>
                                <w:ind w:left="2"/>
                                <w:jc w:val="center"/>
                                <w:rPr>
                                  <w:rFonts w:ascii="Arial Black"/>
                                  <w:sz w:val="19"/>
                                </w:rPr>
                              </w:pPr>
                              <w:r>
                                <w:rPr>
                                  <w:rFonts w:ascii="Arial Black"/>
                                  <w:color w:val="004B46"/>
                                  <w:w w:val="90"/>
                                  <w:sz w:val="19"/>
                                </w:rPr>
                                <w:t xml:space="preserve">Public </w:t>
                              </w:r>
                              <w:r>
                                <w:rPr>
                                  <w:rFonts w:ascii="Arial Black"/>
                                  <w:color w:val="004B46"/>
                                  <w:spacing w:val="-2"/>
                                  <w:sz w:val="19"/>
                                </w:rPr>
                                <w:t>Gallery</w:t>
                              </w:r>
                            </w:p>
                          </w:txbxContent>
                        </wps:txbx>
                        <wps:bodyPr wrap="square" lIns="0" tIns="0" rIns="0" bIns="0" rtlCol="0"/>
                      </wps:wsp>
                    </wpg:wgp>
                  </a:graphicData>
                </a:graphic>
                <wp14:sizeRelV relativeFrom="margin">
                  <wp14:pctHeight>0</wp14:pctHeight>
                </wp14:sizeRelV>
              </wp:anchor>
            </w:drawing>
          </mc:Choice>
          <mc:Fallback>
            <w:pict>
              <v:group w14:anchorId="67FFB22F" id="Group 33" o:spid="_x0000_s1057" style="position:absolute;margin-left:81.5pt;margin-top:12.7pt;width:432.2pt;height:57.65pt;z-index:251658247;mso-wrap-distance-left:0;mso-wrap-distance-right:0;mso-position-horizontal-relative:page;mso-height-relative:margin" coordorigin="-4,-929" coordsize="54889,9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">
                <v:shape id="Image 34" o:spid="_x0000_s1058" type="#_x0000_t75" style="position:absolute;top:465;width:54884;height:8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">
                  <v:imagedata r:id="rId94" o:title=""/>
                </v:shape>
                <v:shape id="Textbox 35" o:spid="_x0000_s1059" type="#_x0000_t202" style="position:absolute;left:-4;top:-929;width:54888;height:7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5A626483" w14:textId="77777777" w:rsidR="007B71B3" w:rsidRDefault="007B71B3">
                        <w:pPr>
                          <w:rPr>
                            <w:b/>
                            <w:sz w:val="19"/>
                          </w:rPr>
                        </w:pPr>
                      </w:p>
                      <w:p w14:paraId="0BB6D820" w14:textId="77777777" w:rsidR="007B71B3" w:rsidRDefault="007B71B3">
                        <w:pPr>
                          <w:spacing w:before="89"/>
                          <w:rPr>
                            <w:b/>
                            <w:sz w:val="19"/>
                          </w:rPr>
                        </w:pPr>
                      </w:p>
                      <w:p w14:paraId="008E08A3" w14:textId="77777777" w:rsidR="007B71B3" w:rsidRDefault="0043412D">
                        <w:pPr>
                          <w:ind w:left="2"/>
                          <w:jc w:val="center"/>
                          <w:rPr>
                            <w:rFonts w:ascii="Arial Black"/>
                            <w:sz w:val="19"/>
                          </w:rPr>
                        </w:pPr>
                        <w:r>
                          <w:rPr>
                            <w:rFonts w:ascii="Arial Black"/>
                            <w:color w:val="004B46"/>
                            <w:w w:val="90"/>
                            <w:sz w:val="19"/>
                          </w:rPr>
                          <w:t xml:space="preserve">Public </w:t>
                        </w:r>
                        <w:r>
                          <w:rPr>
                            <w:rFonts w:ascii="Arial Black"/>
                            <w:color w:val="004B46"/>
                            <w:spacing w:val="-2"/>
                            <w:sz w:val="19"/>
                          </w:rPr>
                          <w:t>Gallery</w:t>
                        </w:r>
                      </w:p>
                    </w:txbxContent>
                  </v:textbox>
                </v:shape>
                <w10:wrap anchorx="page"/>
              </v:group>
            </w:pict>
          </mc:Fallback>
        </mc:AlternateContent>
      </w:r>
    </w:p>
    <w:p w14:paraId="226B220E" w14:textId="77777777" w:rsidR="00A77B3E" w:rsidRDefault="00A77B3E">
      <w:pPr>
        <w:sectPr w:rsidR="00A77B3E">
          <w:pgSz w:w="11906" w:h="16838"/>
          <w:pgMar w:top="0" w:right="0" w:bottom="0" w:left="0" w:header="720" w:footer="720" w:gutter="0"/>
          <w:cols w:space="720"/>
          <w:docGrid w:linePitch="326"/>
        </w:sectPr>
      </w:pPr>
    </w:p>
    <w:p w14:paraId="030648BC" w14:textId="77777777" w:rsidR="5D281442" w:rsidRPr="005B1DB4" w:rsidRDefault="0043412D" w:rsidP="55779216">
      <w:pPr>
        <w:spacing w:line="259" w:lineRule="auto"/>
        <w:jc w:val="center"/>
        <w:rPr>
          <w:rFonts w:ascii="Arial" w:eastAsia="Arial" w:hAnsi="Arial" w:cs="Arial"/>
          <w:color w:val="034A46"/>
          <w:sz w:val="56"/>
          <w:szCs w:val="56"/>
          <w:lang w:val="en-AU"/>
        </w:rPr>
      </w:pPr>
      <w:r w:rsidRPr="005B1DB4">
        <w:rPr>
          <w:rFonts w:ascii="Arial" w:eastAsia="Arial" w:hAnsi="Arial" w:cs="Arial"/>
          <w:b/>
          <w:bCs/>
          <w:color w:val="034A46"/>
          <w:sz w:val="56"/>
          <w:szCs w:val="56"/>
          <w:lang w:val="en-AU"/>
        </w:rPr>
        <w:lastRenderedPageBreak/>
        <w:t>Council Role</w:t>
      </w:r>
    </w:p>
    <w:p w14:paraId="2320F904" w14:textId="77777777" w:rsidR="55779216" w:rsidRDefault="55779216" w:rsidP="55779216">
      <w:pPr>
        <w:spacing w:line="259" w:lineRule="auto"/>
        <w:rPr>
          <w:rFonts w:ascii="Arial" w:eastAsia="Arial" w:hAnsi="Arial" w:cs="Arial"/>
          <w:color w:val="000000" w:themeColor="text1"/>
          <w:lang w:val="en-AU"/>
        </w:rPr>
      </w:pPr>
    </w:p>
    <w:p w14:paraId="42FDC215" w14:textId="77777777" w:rsidR="5D281442" w:rsidRDefault="0043412D" w:rsidP="55779216">
      <w:pPr>
        <w:spacing w:line="259" w:lineRule="auto"/>
        <w:rPr>
          <w:rFonts w:ascii="Arial" w:eastAsia="Arial" w:hAnsi="Arial" w:cs="Arial"/>
          <w:color w:val="000000" w:themeColor="text1"/>
          <w:lang w:val="en-AU"/>
        </w:rPr>
      </w:pPr>
      <w:r w:rsidRPr="55779216">
        <w:rPr>
          <w:rFonts w:ascii="Arial" w:eastAsia="Arial" w:hAnsi="Arial" w:cs="Arial"/>
          <w:color w:val="000000" w:themeColor="text1"/>
          <w:lang w:val="en-AU"/>
        </w:rPr>
        <w:t>Each Report presented will identify what Council’s Role is in the item</w:t>
      </w:r>
    </w:p>
    <w:p w14:paraId="1C0B6FE1" w14:textId="77777777" w:rsidR="55779216" w:rsidRDefault="55779216" w:rsidP="55779216">
      <w:pPr>
        <w:spacing w:line="259" w:lineRule="auto"/>
        <w:rPr>
          <w:rFonts w:ascii="Arial" w:eastAsia="Arial" w:hAnsi="Arial" w:cs="Arial"/>
          <w:color w:val="000000" w:themeColor="text1"/>
          <w:lang w:val="en-AU"/>
        </w:rPr>
      </w:pPr>
    </w:p>
    <w:tbl>
      <w:tblPr>
        <w:tblStyle w:val="TableGrid0"/>
        <w:tblW w:w="0" w:type="auto"/>
        <w:tblLayout w:type="fixed"/>
        <w:tblLook w:val="04A0" w:firstRow="1" w:lastRow="0" w:firstColumn="1" w:lastColumn="0" w:noHBand="0" w:noVBand="1"/>
      </w:tblPr>
      <w:tblGrid>
        <w:gridCol w:w="2284"/>
        <w:gridCol w:w="6731"/>
      </w:tblGrid>
      <w:tr w:rsidR="00CE4AB1" w14:paraId="710C4110"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7DCFD2D1" w14:textId="77777777" w:rsidR="55779216" w:rsidRDefault="0043412D" w:rsidP="55779216">
            <w:pPr>
              <w:tabs>
                <w:tab w:val="left" w:pos="337"/>
                <w:tab w:val="left" w:pos="1080"/>
                <w:tab w:val="left" w:pos="2016"/>
                <w:tab w:val="left" w:pos="2592"/>
                <w:tab w:val="left" w:pos="3168"/>
              </w:tabs>
              <w:spacing w:before="240" w:line="259" w:lineRule="auto"/>
              <w:rPr>
                <w:rFonts w:ascii="Arial" w:eastAsia="Arial" w:hAnsi="Arial" w:cs="Arial"/>
              </w:rPr>
            </w:pPr>
            <w:r w:rsidRPr="55779216">
              <w:rPr>
                <w:rFonts w:ascii="Arial" w:eastAsia="Arial" w:hAnsi="Arial" w:cs="Arial"/>
              </w:rPr>
              <w:t>Advocacy</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28D79217"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When the Council advocates on its own behalf or on behalf of its community to another level of government/body/agency.</w:t>
            </w:r>
          </w:p>
        </w:tc>
      </w:tr>
      <w:tr w:rsidR="00CE4AB1" w14:paraId="6FE7A178"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7E28F24D" w14:textId="77777777" w:rsidR="55779216" w:rsidRDefault="0043412D" w:rsidP="55779216">
            <w:pPr>
              <w:tabs>
                <w:tab w:val="left" w:pos="337"/>
                <w:tab w:val="left" w:pos="1080"/>
                <w:tab w:val="left" w:pos="2016"/>
                <w:tab w:val="left" w:pos="2592"/>
                <w:tab w:val="left" w:pos="3168"/>
              </w:tabs>
              <w:spacing w:before="240" w:line="259" w:lineRule="auto"/>
              <w:rPr>
                <w:rFonts w:ascii="Arial" w:eastAsia="Arial" w:hAnsi="Arial" w:cs="Arial"/>
              </w:rPr>
            </w:pPr>
            <w:r w:rsidRPr="55779216">
              <w:rPr>
                <w:rFonts w:ascii="Arial" w:eastAsia="Arial" w:hAnsi="Arial" w:cs="Arial"/>
              </w:rPr>
              <w:t>Executive</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03E47EF8"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The substantial direction setting and oversight role of the Council. e.g. adopting plans and reports, accepting tenders, setting and amending budgets.</w:t>
            </w:r>
          </w:p>
        </w:tc>
      </w:tr>
      <w:tr w:rsidR="00CE4AB1" w14:paraId="4A807784"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242A6D56" w14:textId="77777777" w:rsidR="55779216" w:rsidRDefault="0043412D" w:rsidP="55779216">
            <w:pPr>
              <w:tabs>
                <w:tab w:val="left" w:pos="337"/>
              </w:tabs>
              <w:spacing w:before="240" w:line="259" w:lineRule="auto"/>
              <w:rPr>
                <w:rFonts w:ascii="Arial" w:eastAsia="Arial" w:hAnsi="Arial" w:cs="Arial"/>
              </w:rPr>
            </w:pPr>
            <w:r w:rsidRPr="55779216">
              <w:rPr>
                <w:rFonts w:ascii="Arial" w:eastAsia="Arial" w:hAnsi="Arial" w:cs="Arial"/>
              </w:rPr>
              <w:t>Legislative</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0AB12FB9"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Includes adopting local laws, local planning schemes and policies.</w:t>
            </w:r>
          </w:p>
        </w:tc>
      </w:tr>
      <w:tr w:rsidR="00CE4AB1" w14:paraId="382F4BEB"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3D75DC58" w14:textId="77777777" w:rsidR="55779216" w:rsidRDefault="0043412D" w:rsidP="55779216">
            <w:pPr>
              <w:tabs>
                <w:tab w:val="left" w:pos="337"/>
              </w:tabs>
              <w:spacing w:before="240" w:line="259" w:lineRule="auto"/>
              <w:rPr>
                <w:rFonts w:ascii="Arial" w:eastAsia="Arial" w:hAnsi="Arial" w:cs="Arial"/>
              </w:rPr>
            </w:pPr>
            <w:r w:rsidRPr="55779216">
              <w:rPr>
                <w:rFonts w:ascii="Arial" w:eastAsia="Arial" w:hAnsi="Arial" w:cs="Arial"/>
              </w:rPr>
              <w:t>Review</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6D92EA31"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When the Council operates as a review authority on decisions made by Officers for appeal purposes.</w:t>
            </w:r>
          </w:p>
        </w:tc>
      </w:tr>
      <w:tr w:rsidR="00CE4AB1" w14:paraId="2A794964"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0980426D" w14:textId="77777777" w:rsidR="55779216" w:rsidRDefault="0043412D" w:rsidP="55779216">
            <w:pPr>
              <w:tabs>
                <w:tab w:val="left" w:pos="337"/>
              </w:tabs>
              <w:spacing w:before="240" w:line="259" w:lineRule="auto"/>
              <w:rPr>
                <w:rFonts w:ascii="Arial" w:eastAsia="Arial" w:hAnsi="Arial" w:cs="Arial"/>
              </w:rPr>
            </w:pPr>
            <w:r w:rsidRPr="55779216">
              <w:rPr>
                <w:rFonts w:ascii="Arial" w:eastAsia="Arial" w:hAnsi="Arial" w:cs="Arial"/>
              </w:rPr>
              <w:t>Quasi-Judicial</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18811116"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When the Council determines an application/matter that directly affects a person’s rights and interests. The judicial character arises from the obligation to abide by the principles of natural justice. Examples of Quasi-Judicial authority include development applications, building permits, applications for other permits/licences (eg under Health Act, Dog Act or Local Laws) and other decisions that may be subject to review by the State Administrative Tribunal.</w:t>
            </w:r>
          </w:p>
        </w:tc>
      </w:tr>
      <w:tr w:rsidR="00CE4AB1" w14:paraId="1541C837" w14:textId="77777777" w:rsidTr="55779216">
        <w:trPr>
          <w:trHeight w:val="300"/>
        </w:trPr>
        <w:tc>
          <w:tcPr>
            <w:tcW w:w="2284" w:type="dxa"/>
            <w:tcBorders>
              <w:top w:val="single" w:sz="6" w:space="0" w:color="auto"/>
              <w:left w:val="single" w:sz="6" w:space="0" w:color="auto"/>
              <w:bottom w:val="single" w:sz="6" w:space="0" w:color="auto"/>
              <w:right w:val="single" w:sz="6" w:space="0" w:color="auto"/>
            </w:tcBorders>
            <w:tcMar>
              <w:left w:w="105" w:type="dxa"/>
              <w:right w:w="105" w:type="dxa"/>
            </w:tcMar>
          </w:tcPr>
          <w:p w14:paraId="0A015759" w14:textId="77777777" w:rsidR="55779216" w:rsidRDefault="0043412D" w:rsidP="55779216">
            <w:pPr>
              <w:tabs>
                <w:tab w:val="left" w:pos="337"/>
                <w:tab w:val="left" w:pos="1080"/>
                <w:tab w:val="left" w:pos="2016"/>
                <w:tab w:val="left" w:pos="2592"/>
                <w:tab w:val="left" w:pos="3168"/>
              </w:tabs>
              <w:spacing w:before="240" w:line="259" w:lineRule="auto"/>
              <w:rPr>
                <w:rFonts w:ascii="Arial" w:eastAsia="Arial" w:hAnsi="Arial" w:cs="Arial"/>
              </w:rPr>
            </w:pPr>
            <w:r w:rsidRPr="55779216">
              <w:rPr>
                <w:rFonts w:ascii="Arial" w:eastAsia="Arial" w:hAnsi="Arial" w:cs="Arial"/>
              </w:rPr>
              <w:t>Information</w:t>
            </w:r>
          </w:p>
        </w:tc>
        <w:tc>
          <w:tcPr>
            <w:tcW w:w="6731" w:type="dxa"/>
            <w:tcBorders>
              <w:top w:val="single" w:sz="6" w:space="0" w:color="auto"/>
              <w:left w:val="single" w:sz="6" w:space="0" w:color="auto"/>
              <w:bottom w:val="single" w:sz="6" w:space="0" w:color="auto"/>
              <w:right w:val="single" w:sz="6" w:space="0" w:color="auto"/>
            </w:tcBorders>
            <w:tcMar>
              <w:left w:w="105" w:type="dxa"/>
              <w:right w:w="105" w:type="dxa"/>
            </w:tcMar>
          </w:tcPr>
          <w:p w14:paraId="7080B8E3" w14:textId="77777777" w:rsidR="55779216" w:rsidRDefault="0043412D" w:rsidP="55779216">
            <w:pPr>
              <w:tabs>
                <w:tab w:val="left" w:pos="1080"/>
                <w:tab w:val="left" w:pos="2016"/>
                <w:tab w:val="left" w:pos="2592"/>
                <w:tab w:val="left" w:pos="3168"/>
              </w:tabs>
              <w:spacing w:before="240" w:after="240" w:line="259" w:lineRule="auto"/>
              <w:rPr>
                <w:rFonts w:ascii="Arial" w:eastAsia="Arial" w:hAnsi="Arial" w:cs="Arial"/>
              </w:rPr>
            </w:pPr>
            <w:r w:rsidRPr="55779216">
              <w:rPr>
                <w:rFonts w:ascii="Arial" w:eastAsia="Arial" w:hAnsi="Arial" w:cs="Arial"/>
              </w:rPr>
              <w:t>For the Council/Committee to note.</w:t>
            </w:r>
          </w:p>
        </w:tc>
      </w:tr>
    </w:tbl>
    <w:p w14:paraId="17AAA140" w14:textId="77777777" w:rsidR="55779216" w:rsidRDefault="55779216" w:rsidP="55779216">
      <w:pPr>
        <w:spacing w:line="259" w:lineRule="auto"/>
        <w:rPr>
          <w:rFonts w:ascii="Arial" w:eastAsia="Arial" w:hAnsi="Arial" w:cs="Arial"/>
          <w:color w:val="000000" w:themeColor="text1"/>
          <w:lang w:val="en-AU"/>
        </w:rPr>
      </w:pPr>
    </w:p>
    <w:p w14:paraId="07F8E1BB" w14:textId="77777777" w:rsidR="55779216" w:rsidRDefault="55779216" w:rsidP="55779216">
      <w:pPr>
        <w:spacing w:line="259" w:lineRule="auto"/>
        <w:rPr>
          <w:rFonts w:ascii="Arial" w:hAnsi="Arial"/>
          <w:b/>
          <w:bCs/>
          <w:color w:val="007D69"/>
          <w:sz w:val="56"/>
          <w:szCs w:val="56"/>
          <w:lang w:val="en-AU"/>
        </w:rPr>
      </w:pPr>
    </w:p>
    <w:p w14:paraId="2DB6FDF7" w14:textId="77777777" w:rsidR="00817BFF" w:rsidRDefault="00817BFF" w:rsidP="55779216">
      <w:pPr>
        <w:spacing w:line="259" w:lineRule="auto"/>
        <w:rPr>
          <w:rFonts w:ascii="Arial" w:hAnsi="Arial"/>
          <w:b/>
          <w:bCs/>
          <w:color w:val="007D69"/>
          <w:sz w:val="56"/>
          <w:szCs w:val="56"/>
          <w:lang w:val="en-AU"/>
        </w:rPr>
      </w:pPr>
    </w:p>
    <w:p w14:paraId="22334FD8" w14:textId="77777777" w:rsidR="00817BFF" w:rsidRDefault="00817BFF" w:rsidP="55779216">
      <w:pPr>
        <w:spacing w:line="259" w:lineRule="auto"/>
        <w:rPr>
          <w:rFonts w:ascii="Arial" w:hAnsi="Arial"/>
          <w:b/>
          <w:bCs/>
          <w:color w:val="007D69"/>
          <w:sz w:val="56"/>
          <w:szCs w:val="56"/>
          <w:lang w:val="en-AU"/>
        </w:rPr>
      </w:pPr>
    </w:p>
    <w:p w14:paraId="5AE584BA" w14:textId="77777777" w:rsidR="00817BFF" w:rsidRDefault="00817BFF" w:rsidP="55779216">
      <w:pPr>
        <w:spacing w:line="259" w:lineRule="auto"/>
        <w:rPr>
          <w:rFonts w:ascii="Arial" w:hAnsi="Arial"/>
          <w:b/>
          <w:bCs/>
          <w:color w:val="007D69"/>
          <w:sz w:val="56"/>
          <w:szCs w:val="56"/>
          <w:lang w:val="en-AU"/>
        </w:rPr>
      </w:pPr>
    </w:p>
    <w:p w14:paraId="6FCA7D60" w14:textId="77777777" w:rsidR="00817BFF" w:rsidRDefault="00817BFF" w:rsidP="55779216">
      <w:pPr>
        <w:spacing w:line="259" w:lineRule="auto"/>
        <w:rPr>
          <w:rFonts w:ascii="Arial" w:hAnsi="Arial"/>
          <w:b/>
          <w:bCs/>
          <w:color w:val="007D69"/>
          <w:sz w:val="56"/>
          <w:szCs w:val="56"/>
          <w:lang w:val="en-AU"/>
        </w:rPr>
      </w:pPr>
    </w:p>
    <w:p w14:paraId="71F86F5D" w14:textId="77777777" w:rsidR="00B34A1D" w:rsidRPr="006771BF" w:rsidRDefault="0043412D" w:rsidP="343E7201">
      <w:pPr>
        <w:jc w:val="center"/>
        <w:rPr>
          <w:rFonts w:ascii="Arial" w:hAnsi="Arial"/>
          <w:color w:val="034A46"/>
          <w:sz w:val="48"/>
          <w:szCs w:val="48"/>
          <w:lang w:val="en-AU"/>
        </w:rPr>
      </w:pPr>
      <w:r w:rsidRPr="006771BF">
        <w:rPr>
          <w:rFonts w:ascii="Arial" w:hAnsi="Arial"/>
          <w:color w:val="034A46"/>
          <w:sz w:val="48"/>
          <w:szCs w:val="48"/>
          <w:lang w:val="en-AU"/>
        </w:rPr>
        <w:lastRenderedPageBreak/>
        <w:t>Table of Contents</w:t>
      </w:r>
    </w:p>
    <w:p w14:paraId="62D537F9" w14:textId="77777777" w:rsidR="59065597" w:rsidRPr="006771BF" w:rsidRDefault="59065597" w:rsidP="00403BAA">
      <w:pPr>
        <w:rPr>
          <w:rFonts w:ascii="Arial" w:hAnsi="Arial"/>
          <w:color w:val="034A46"/>
          <w:szCs w:val="20"/>
          <w:lang w:val="en-AU"/>
        </w:rPr>
      </w:pPr>
    </w:p>
    <w:p w14:paraId="28D12898" w14:textId="1D30A995" w:rsidR="00CE4AB1" w:rsidRDefault="0043412D">
      <w:pPr>
        <w:pStyle w:val="TOC1"/>
        <w:rPr>
          <w:rFonts w:asciiTheme="minorHAnsi" w:hAnsiTheme="minorHAnsi"/>
          <w:noProof/>
          <w:sz w:val="22"/>
        </w:rPr>
      </w:pPr>
      <w:r>
        <w:fldChar w:fldCharType="begin"/>
      </w:r>
      <w:r w:rsidR="00A77B3E">
        <w:instrText>TOC \f \h</w:instrText>
      </w:r>
      <w:r>
        <w:fldChar w:fldCharType="separate"/>
      </w:r>
      <w:hyperlink w:anchor="_Toc256001201" w:history="1">
        <w:r w:rsidR="00A77B3E">
          <w:rPr>
            <w:rStyle w:val="Hyperlink"/>
          </w:rPr>
          <w:t>1</w:t>
        </w:r>
        <w:r w:rsidR="00A77B3E">
          <w:rPr>
            <w:rFonts w:asciiTheme="minorHAnsi" w:hAnsiTheme="minorHAnsi"/>
            <w:noProof/>
            <w:sz w:val="22"/>
          </w:rPr>
          <w:tab/>
        </w:r>
        <w:r w:rsidR="00A77B3E">
          <w:rPr>
            <w:rStyle w:val="Hyperlink"/>
          </w:rPr>
          <w:t>Declaration of Opening; Acknowledgment of Country; Declaration of Civic Duty and Responsibility</w:t>
        </w:r>
        <w:r>
          <w:tab/>
        </w:r>
        <w:r>
          <w:fldChar w:fldCharType="begin"/>
        </w:r>
        <w:r>
          <w:instrText xml:space="preserve"> PAGEREF _Toc256001201 \h </w:instrText>
        </w:r>
        <w:r>
          <w:fldChar w:fldCharType="separate"/>
        </w:r>
        <w:r w:rsidR="009176AA">
          <w:rPr>
            <w:noProof/>
          </w:rPr>
          <w:t>6</w:t>
        </w:r>
        <w:r>
          <w:fldChar w:fldCharType="end"/>
        </w:r>
      </w:hyperlink>
    </w:p>
    <w:p w14:paraId="7B0F2096" w14:textId="39FF2AFC" w:rsidR="00CE4AB1" w:rsidRDefault="00A77B3E">
      <w:pPr>
        <w:pStyle w:val="TOC1"/>
        <w:rPr>
          <w:rFonts w:asciiTheme="minorHAnsi" w:hAnsiTheme="minorHAnsi"/>
          <w:noProof/>
          <w:sz w:val="22"/>
        </w:rPr>
      </w:pPr>
      <w:hyperlink w:anchor="_Toc256001202" w:history="1">
        <w:r>
          <w:rPr>
            <w:rStyle w:val="Hyperlink"/>
          </w:rPr>
          <w:t>2</w:t>
        </w:r>
        <w:r>
          <w:rPr>
            <w:rFonts w:asciiTheme="minorHAnsi" w:hAnsiTheme="minorHAnsi"/>
            <w:noProof/>
            <w:sz w:val="22"/>
          </w:rPr>
          <w:tab/>
        </w:r>
        <w:r>
          <w:rPr>
            <w:rStyle w:val="Hyperlink"/>
          </w:rPr>
          <w:t>Announcements by The Presiding Person Without Discussion</w:t>
        </w:r>
        <w:r w:rsidR="0043412D">
          <w:tab/>
        </w:r>
        <w:r w:rsidR="0043412D">
          <w:fldChar w:fldCharType="begin"/>
        </w:r>
        <w:r w:rsidR="0043412D">
          <w:instrText xml:space="preserve"> PAGEREF _Toc256001202 \h </w:instrText>
        </w:r>
        <w:r w:rsidR="0043412D">
          <w:fldChar w:fldCharType="separate"/>
        </w:r>
        <w:r w:rsidR="009176AA">
          <w:rPr>
            <w:noProof/>
          </w:rPr>
          <w:t>6</w:t>
        </w:r>
        <w:r w:rsidR="0043412D">
          <w:fldChar w:fldCharType="end"/>
        </w:r>
      </w:hyperlink>
    </w:p>
    <w:p w14:paraId="0E6224BD" w14:textId="3FAB3BB5" w:rsidR="00CE4AB1" w:rsidRDefault="00A77B3E">
      <w:pPr>
        <w:pStyle w:val="TOC1"/>
        <w:rPr>
          <w:rFonts w:asciiTheme="minorHAnsi" w:hAnsiTheme="minorHAnsi"/>
          <w:noProof/>
          <w:sz w:val="22"/>
        </w:rPr>
      </w:pPr>
      <w:hyperlink w:anchor="_Toc256001203" w:history="1">
        <w:r>
          <w:rPr>
            <w:rStyle w:val="Hyperlink"/>
          </w:rPr>
          <w:t>3</w:t>
        </w:r>
        <w:r>
          <w:rPr>
            <w:rFonts w:asciiTheme="minorHAnsi" w:hAnsiTheme="minorHAnsi"/>
            <w:noProof/>
            <w:sz w:val="22"/>
          </w:rPr>
          <w:tab/>
        </w:r>
        <w:r>
          <w:rPr>
            <w:rStyle w:val="Hyperlink"/>
          </w:rPr>
          <w:t>Attendances, Apologies and Applications for Leave of Absence</w:t>
        </w:r>
        <w:r w:rsidR="0043412D">
          <w:tab/>
        </w:r>
        <w:r w:rsidR="0043412D">
          <w:fldChar w:fldCharType="begin"/>
        </w:r>
        <w:r w:rsidR="0043412D">
          <w:instrText xml:space="preserve"> PAGEREF _Toc256001203 \h </w:instrText>
        </w:r>
        <w:r w:rsidR="0043412D">
          <w:fldChar w:fldCharType="separate"/>
        </w:r>
        <w:r w:rsidR="009176AA">
          <w:rPr>
            <w:noProof/>
          </w:rPr>
          <w:t>6</w:t>
        </w:r>
        <w:r w:rsidR="0043412D">
          <w:fldChar w:fldCharType="end"/>
        </w:r>
      </w:hyperlink>
    </w:p>
    <w:p w14:paraId="66281F14" w14:textId="559695C4" w:rsidR="00CE4AB1" w:rsidRDefault="00A77B3E">
      <w:pPr>
        <w:pStyle w:val="TOC1"/>
        <w:rPr>
          <w:rFonts w:asciiTheme="minorHAnsi" w:hAnsiTheme="minorHAnsi"/>
          <w:noProof/>
          <w:sz w:val="22"/>
        </w:rPr>
      </w:pPr>
      <w:hyperlink w:anchor="_Toc256001204" w:history="1">
        <w:r>
          <w:rPr>
            <w:rStyle w:val="Hyperlink"/>
          </w:rPr>
          <w:t>4</w:t>
        </w:r>
        <w:r>
          <w:rPr>
            <w:rFonts w:asciiTheme="minorHAnsi" w:hAnsiTheme="minorHAnsi"/>
            <w:noProof/>
            <w:sz w:val="22"/>
          </w:rPr>
          <w:tab/>
        </w:r>
        <w:r>
          <w:rPr>
            <w:rStyle w:val="Hyperlink"/>
          </w:rPr>
          <w:t>Declarations of Interest</w:t>
        </w:r>
        <w:r w:rsidR="0043412D">
          <w:tab/>
        </w:r>
        <w:r w:rsidR="0043412D">
          <w:fldChar w:fldCharType="begin"/>
        </w:r>
        <w:r w:rsidR="0043412D">
          <w:instrText xml:space="preserve"> PAGEREF _Toc256001204 \h </w:instrText>
        </w:r>
        <w:r w:rsidR="0043412D">
          <w:fldChar w:fldCharType="separate"/>
        </w:r>
        <w:r w:rsidR="009176AA">
          <w:rPr>
            <w:noProof/>
          </w:rPr>
          <w:t>7</w:t>
        </w:r>
        <w:r w:rsidR="0043412D">
          <w:fldChar w:fldCharType="end"/>
        </w:r>
      </w:hyperlink>
    </w:p>
    <w:p w14:paraId="2C3D39DA" w14:textId="4C66F802" w:rsidR="00CE4AB1" w:rsidRDefault="00A77B3E">
      <w:pPr>
        <w:pStyle w:val="TOC1"/>
        <w:rPr>
          <w:rFonts w:asciiTheme="minorHAnsi" w:hAnsiTheme="minorHAnsi"/>
          <w:noProof/>
          <w:sz w:val="22"/>
        </w:rPr>
      </w:pPr>
      <w:hyperlink w:anchor="_Toc256001205" w:history="1">
        <w:r>
          <w:rPr>
            <w:rStyle w:val="Hyperlink"/>
          </w:rPr>
          <w:t>5</w:t>
        </w:r>
        <w:r>
          <w:rPr>
            <w:rFonts w:asciiTheme="minorHAnsi" w:hAnsiTheme="minorHAnsi"/>
            <w:noProof/>
            <w:sz w:val="22"/>
          </w:rPr>
          <w:tab/>
        </w:r>
        <w:r>
          <w:rPr>
            <w:rStyle w:val="Hyperlink"/>
          </w:rPr>
          <w:t>Presentations or Deputations</w:t>
        </w:r>
        <w:r w:rsidR="0043412D">
          <w:tab/>
        </w:r>
        <w:r w:rsidR="0043412D">
          <w:fldChar w:fldCharType="begin"/>
        </w:r>
        <w:r w:rsidR="0043412D">
          <w:instrText xml:space="preserve"> PAGEREF _Toc256001205 \h </w:instrText>
        </w:r>
        <w:r w:rsidR="0043412D">
          <w:fldChar w:fldCharType="separate"/>
        </w:r>
        <w:r w:rsidR="009176AA">
          <w:rPr>
            <w:noProof/>
          </w:rPr>
          <w:t>7</w:t>
        </w:r>
        <w:r w:rsidR="0043412D">
          <w:fldChar w:fldCharType="end"/>
        </w:r>
      </w:hyperlink>
    </w:p>
    <w:p w14:paraId="43E13623" w14:textId="6AFCE3AD" w:rsidR="00CE4AB1" w:rsidRDefault="00A77B3E">
      <w:pPr>
        <w:pStyle w:val="TOC1"/>
        <w:rPr>
          <w:rFonts w:asciiTheme="minorHAnsi" w:hAnsiTheme="minorHAnsi"/>
          <w:noProof/>
          <w:sz w:val="22"/>
        </w:rPr>
      </w:pPr>
      <w:hyperlink w:anchor="_Toc256001206" w:history="1">
        <w:r>
          <w:rPr>
            <w:rStyle w:val="Hyperlink"/>
          </w:rPr>
          <w:t>6</w:t>
        </w:r>
        <w:r>
          <w:rPr>
            <w:rFonts w:asciiTheme="minorHAnsi" w:hAnsiTheme="minorHAnsi"/>
            <w:noProof/>
            <w:sz w:val="22"/>
          </w:rPr>
          <w:tab/>
        </w:r>
        <w:r>
          <w:rPr>
            <w:rStyle w:val="Hyperlink"/>
          </w:rPr>
          <w:t>Statements by Members of the Public</w:t>
        </w:r>
        <w:r w:rsidR="0043412D">
          <w:tab/>
        </w:r>
        <w:r w:rsidR="0043412D">
          <w:fldChar w:fldCharType="begin"/>
        </w:r>
        <w:r w:rsidR="0043412D">
          <w:instrText xml:space="preserve"> PAGEREF _Toc256001206 \h </w:instrText>
        </w:r>
        <w:r w:rsidR="0043412D">
          <w:fldChar w:fldCharType="separate"/>
        </w:r>
        <w:r w:rsidR="009176AA">
          <w:rPr>
            <w:noProof/>
          </w:rPr>
          <w:t>8</w:t>
        </w:r>
        <w:r w:rsidR="0043412D">
          <w:fldChar w:fldCharType="end"/>
        </w:r>
      </w:hyperlink>
    </w:p>
    <w:p w14:paraId="31E6C3AB" w14:textId="4CF9C156" w:rsidR="00CE4AB1" w:rsidRDefault="00A77B3E">
      <w:pPr>
        <w:pStyle w:val="TOC1"/>
        <w:rPr>
          <w:rFonts w:asciiTheme="minorHAnsi" w:hAnsiTheme="minorHAnsi"/>
          <w:noProof/>
          <w:sz w:val="22"/>
        </w:rPr>
      </w:pPr>
      <w:hyperlink w:anchor="_Toc256001207" w:history="1">
        <w:r>
          <w:rPr>
            <w:rStyle w:val="Hyperlink"/>
          </w:rPr>
          <w:t>7</w:t>
        </w:r>
        <w:r>
          <w:rPr>
            <w:rFonts w:asciiTheme="minorHAnsi" w:hAnsiTheme="minorHAnsi"/>
            <w:noProof/>
            <w:sz w:val="22"/>
          </w:rPr>
          <w:tab/>
        </w:r>
        <w:r>
          <w:rPr>
            <w:rStyle w:val="Hyperlink"/>
          </w:rPr>
          <w:t>Questions from Members of the Public</w:t>
        </w:r>
        <w:r w:rsidR="0043412D">
          <w:tab/>
        </w:r>
        <w:r w:rsidR="0043412D">
          <w:fldChar w:fldCharType="begin"/>
        </w:r>
        <w:r w:rsidR="0043412D">
          <w:instrText xml:space="preserve"> PAGEREF _Toc256001207 \h </w:instrText>
        </w:r>
        <w:r w:rsidR="0043412D">
          <w:fldChar w:fldCharType="separate"/>
        </w:r>
        <w:r w:rsidR="009176AA">
          <w:rPr>
            <w:noProof/>
          </w:rPr>
          <w:t>8</w:t>
        </w:r>
        <w:r w:rsidR="0043412D">
          <w:fldChar w:fldCharType="end"/>
        </w:r>
      </w:hyperlink>
    </w:p>
    <w:p w14:paraId="7CED409F" w14:textId="18B6D8AD" w:rsidR="00CE4AB1" w:rsidRDefault="00A77B3E">
      <w:pPr>
        <w:pStyle w:val="TOC1"/>
        <w:rPr>
          <w:rFonts w:asciiTheme="minorHAnsi" w:hAnsiTheme="minorHAnsi"/>
          <w:noProof/>
          <w:sz w:val="22"/>
        </w:rPr>
      </w:pPr>
      <w:hyperlink w:anchor="_Toc256001208" w:history="1">
        <w:r>
          <w:rPr>
            <w:rStyle w:val="Hyperlink"/>
          </w:rPr>
          <w:t>8</w:t>
        </w:r>
        <w:r>
          <w:rPr>
            <w:rFonts w:asciiTheme="minorHAnsi" w:hAnsiTheme="minorHAnsi"/>
            <w:noProof/>
            <w:sz w:val="22"/>
          </w:rPr>
          <w:tab/>
        </w:r>
        <w:r>
          <w:rPr>
            <w:rStyle w:val="Hyperlink"/>
          </w:rPr>
          <w:t>Petitions</w:t>
        </w:r>
        <w:r w:rsidR="0043412D">
          <w:tab/>
        </w:r>
        <w:r w:rsidR="0043412D">
          <w:fldChar w:fldCharType="begin"/>
        </w:r>
        <w:r w:rsidR="0043412D">
          <w:instrText xml:space="preserve"> PAGEREF _Toc256001208 \h </w:instrText>
        </w:r>
        <w:r w:rsidR="0043412D">
          <w:fldChar w:fldCharType="separate"/>
        </w:r>
        <w:r w:rsidR="009176AA">
          <w:rPr>
            <w:noProof/>
          </w:rPr>
          <w:t>9</w:t>
        </w:r>
        <w:r w:rsidR="0043412D">
          <w:fldChar w:fldCharType="end"/>
        </w:r>
      </w:hyperlink>
    </w:p>
    <w:p w14:paraId="34D51B3C" w14:textId="434A5E68" w:rsidR="00CE4AB1" w:rsidRDefault="00A77B3E">
      <w:pPr>
        <w:pStyle w:val="TOC1"/>
        <w:rPr>
          <w:rFonts w:asciiTheme="minorHAnsi" w:hAnsiTheme="minorHAnsi"/>
          <w:noProof/>
          <w:sz w:val="22"/>
        </w:rPr>
      </w:pPr>
      <w:hyperlink w:anchor="_Toc256001209" w:history="1">
        <w:r>
          <w:rPr>
            <w:rStyle w:val="Hyperlink"/>
          </w:rPr>
          <w:t>9</w:t>
        </w:r>
        <w:r>
          <w:rPr>
            <w:rFonts w:asciiTheme="minorHAnsi" w:hAnsiTheme="minorHAnsi"/>
            <w:noProof/>
            <w:sz w:val="22"/>
          </w:rPr>
          <w:tab/>
        </w:r>
        <w:r>
          <w:rPr>
            <w:rStyle w:val="Hyperlink"/>
          </w:rPr>
          <w:t>Confirmation of Minutes</w:t>
        </w:r>
        <w:r w:rsidR="0043412D">
          <w:tab/>
        </w:r>
        <w:r w:rsidR="0043412D">
          <w:fldChar w:fldCharType="begin"/>
        </w:r>
        <w:r w:rsidR="0043412D">
          <w:instrText xml:space="preserve"> PAGEREF _Toc256001209 \h </w:instrText>
        </w:r>
        <w:r w:rsidR="0043412D">
          <w:fldChar w:fldCharType="separate"/>
        </w:r>
        <w:r w:rsidR="009176AA">
          <w:rPr>
            <w:noProof/>
          </w:rPr>
          <w:t>9</w:t>
        </w:r>
        <w:r w:rsidR="0043412D">
          <w:fldChar w:fldCharType="end"/>
        </w:r>
      </w:hyperlink>
    </w:p>
    <w:p w14:paraId="6E828FDB" w14:textId="0CF8F836" w:rsidR="00CE4AB1" w:rsidRDefault="00A77B3E">
      <w:pPr>
        <w:pStyle w:val="TOC1"/>
        <w:rPr>
          <w:rFonts w:asciiTheme="minorHAnsi" w:hAnsiTheme="minorHAnsi"/>
          <w:noProof/>
          <w:sz w:val="22"/>
        </w:rPr>
      </w:pPr>
      <w:hyperlink w:anchor="_Toc256001210" w:history="1">
        <w:r>
          <w:rPr>
            <w:rStyle w:val="Hyperlink"/>
          </w:rPr>
          <w:t>10</w:t>
        </w:r>
        <w:r>
          <w:rPr>
            <w:rFonts w:asciiTheme="minorHAnsi" w:hAnsiTheme="minorHAnsi"/>
            <w:noProof/>
            <w:sz w:val="22"/>
          </w:rPr>
          <w:tab/>
        </w:r>
        <w:r>
          <w:rPr>
            <w:rStyle w:val="Hyperlink"/>
          </w:rPr>
          <w:t>Business Deferred from Previous Meeting</w:t>
        </w:r>
        <w:r w:rsidR="0043412D">
          <w:tab/>
        </w:r>
        <w:r w:rsidR="0043412D">
          <w:fldChar w:fldCharType="begin"/>
        </w:r>
        <w:r w:rsidR="0043412D">
          <w:instrText xml:space="preserve"> PAGEREF _Toc256001210 \h </w:instrText>
        </w:r>
        <w:r w:rsidR="0043412D">
          <w:fldChar w:fldCharType="separate"/>
        </w:r>
        <w:r w:rsidR="009176AA">
          <w:rPr>
            <w:noProof/>
          </w:rPr>
          <w:t>10</w:t>
        </w:r>
        <w:r w:rsidR="0043412D">
          <w:fldChar w:fldCharType="end"/>
        </w:r>
      </w:hyperlink>
    </w:p>
    <w:p w14:paraId="21D5B434" w14:textId="0F4FD603" w:rsidR="00CE4AB1" w:rsidRDefault="00A77B3E">
      <w:pPr>
        <w:pStyle w:val="TOC1"/>
        <w:rPr>
          <w:rFonts w:asciiTheme="minorHAnsi" w:hAnsiTheme="minorHAnsi"/>
          <w:noProof/>
          <w:sz w:val="22"/>
        </w:rPr>
      </w:pPr>
      <w:hyperlink w:anchor="_Toc256001211" w:history="1">
        <w:r>
          <w:rPr>
            <w:rStyle w:val="Hyperlink"/>
          </w:rPr>
          <w:t>11</w:t>
        </w:r>
        <w:r>
          <w:rPr>
            <w:rFonts w:asciiTheme="minorHAnsi" w:hAnsiTheme="minorHAnsi"/>
            <w:noProof/>
            <w:sz w:val="22"/>
          </w:rPr>
          <w:tab/>
        </w:r>
        <w:r>
          <w:rPr>
            <w:rStyle w:val="Hyperlink"/>
          </w:rPr>
          <w:t>External Committee Reports and Updates</w:t>
        </w:r>
        <w:r w:rsidR="0043412D">
          <w:tab/>
        </w:r>
        <w:r w:rsidR="0043412D">
          <w:fldChar w:fldCharType="begin"/>
        </w:r>
        <w:r w:rsidR="0043412D">
          <w:instrText xml:space="preserve"> PAGEREF _Toc256001211 \h </w:instrText>
        </w:r>
        <w:r w:rsidR="0043412D">
          <w:fldChar w:fldCharType="separate"/>
        </w:r>
        <w:r w:rsidR="009176AA">
          <w:rPr>
            <w:noProof/>
          </w:rPr>
          <w:t>10</w:t>
        </w:r>
        <w:r w:rsidR="0043412D">
          <w:fldChar w:fldCharType="end"/>
        </w:r>
      </w:hyperlink>
    </w:p>
    <w:p w14:paraId="1E6EFB3F" w14:textId="064DFCEB" w:rsidR="00CE4AB1" w:rsidRDefault="00A77B3E">
      <w:pPr>
        <w:pStyle w:val="TOC2"/>
        <w:rPr>
          <w:rFonts w:asciiTheme="minorHAnsi" w:hAnsiTheme="minorHAnsi"/>
          <w:noProof/>
          <w:sz w:val="22"/>
        </w:rPr>
      </w:pPr>
      <w:hyperlink w:anchor="_Toc256001212" w:history="1">
        <w:r>
          <w:rPr>
            <w:rStyle w:val="Hyperlink"/>
          </w:rPr>
          <w:t>11.1</w:t>
        </w:r>
        <w:r>
          <w:rPr>
            <w:rFonts w:asciiTheme="minorHAnsi" w:hAnsiTheme="minorHAnsi"/>
            <w:noProof/>
            <w:sz w:val="22"/>
          </w:rPr>
          <w:tab/>
        </w:r>
        <w:r>
          <w:rPr>
            <w:rStyle w:val="Hyperlink"/>
          </w:rPr>
          <w:t>External Committee Reports and Updates</w:t>
        </w:r>
        <w:r w:rsidR="0043412D">
          <w:tab/>
        </w:r>
        <w:r w:rsidR="0043412D">
          <w:fldChar w:fldCharType="begin"/>
        </w:r>
        <w:r w:rsidR="0043412D">
          <w:instrText xml:space="preserve"> PAGEREF _Toc256001212 \h </w:instrText>
        </w:r>
        <w:r w:rsidR="0043412D">
          <w:fldChar w:fldCharType="separate"/>
        </w:r>
        <w:r w:rsidR="009176AA">
          <w:rPr>
            <w:noProof/>
          </w:rPr>
          <w:t>10</w:t>
        </w:r>
        <w:r w:rsidR="0043412D">
          <w:fldChar w:fldCharType="end"/>
        </w:r>
      </w:hyperlink>
    </w:p>
    <w:p w14:paraId="22A956E3" w14:textId="2008D1FE" w:rsidR="00CE4AB1" w:rsidRDefault="00A77B3E">
      <w:pPr>
        <w:pStyle w:val="TOC1"/>
        <w:rPr>
          <w:rFonts w:asciiTheme="minorHAnsi" w:hAnsiTheme="minorHAnsi"/>
          <w:noProof/>
          <w:sz w:val="22"/>
        </w:rPr>
      </w:pPr>
      <w:hyperlink w:anchor="_Toc256001213" w:history="1">
        <w:r>
          <w:rPr>
            <w:rStyle w:val="Hyperlink"/>
          </w:rPr>
          <w:t>12</w:t>
        </w:r>
        <w:r>
          <w:rPr>
            <w:rFonts w:asciiTheme="minorHAnsi" w:hAnsiTheme="minorHAnsi"/>
            <w:noProof/>
            <w:sz w:val="22"/>
          </w:rPr>
          <w:tab/>
        </w:r>
        <w:r>
          <w:rPr>
            <w:rStyle w:val="Hyperlink"/>
          </w:rPr>
          <w:t>Officer Reports</w:t>
        </w:r>
        <w:r w:rsidR="0043412D">
          <w:tab/>
        </w:r>
        <w:r w:rsidR="0043412D">
          <w:fldChar w:fldCharType="begin"/>
        </w:r>
        <w:r w:rsidR="0043412D">
          <w:instrText xml:space="preserve"> PAGEREF _Toc256001213 \h </w:instrText>
        </w:r>
        <w:r w:rsidR="0043412D">
          <w:fldChar w:fldCharType="separate"/>
        </w:r>
        <w:r w:rsidR="009176AA">
          <w:rPr>
            <w:noProof/>
          </w:rPr>
          <w:t>11</w:t>
        </w:r>
        <w:r w:rsidR="0043412D">
          <w:fldChar w:fldCharType="end"/>
        </w:r>
      </w:hyperlink>
    </w:p>
    <w:p w14:paraId="55770261" w14:textId="208E675A" w:rsidR="00CE4AB1" w:rsidRDefault="00A77B3E">
      <w:pPr>
        <w:pStyle w:val="TOC2"/>
        <w:rPr>
          <w:rFonts w:asciiTheme="minorHAnsi" w:hAnsiTheme="minorHAnsi"/>
          <w:noProof/>
          <w:sz w:val="22"/>
        </w:rPr>
      </w:pPr>
      <w:hyperlink w:anchor="_Toc256001214" w:history="1">
        <w:r>
          <w:rPr>
            <w:rStyle w:val="Hyperlink"/>
          </w:rPr>
          <w:t>12.1</w:t>
        </w:r>
        <w:r>
          <w:rPr>
            <w:rFonts w:asciiTheme="minorHAnsi" w:hAnsiTheme="minorHAnsi"/>
            <w:noProof/>
            <w:sz w:val="22"/>
          </w:rPr>
          <w:tab/>
        </w:r>
        <w:r>
          <w:rPr>
            <w:rStyle w:val="Hyperlink"/>
          </w:rPr>
          <w:t>Adoption of Recommendations En Bloc</w:t>
        </w:r>
        <w:r w:rsidR="0043412D">
          <w:tab/>
        </w:r>
        <w:r w:rsidR="0043412D">
          <w:fldChar w:fldCharType="begin"/>
        </w:r>
        <w:r w:rsidR="0043412D">
          <w:instrText xml:space="preserve"> PAGEREF _Toc256001214 \h </w:instrText>
        </w:r>
        <w:r w:rsidR="0043412D">
          <w:fldChar w:fldCharType="separate"/>
        </w:r>
        <w:r w:rsidR="009176AA">
          <w:rPr>
            <w:noProof/>
          </w:rPr>
          <w:t>12</w:t>
        </w:r>
        <w:r w:rsidR="0043412D">
          <w:fldChar w:fldCharType="end"/>
        </w:r>
      </w:hyperlink>
    </w:p>
    <w:p w14:paraId="51A31AC1" w14:textId="639061A2" w:rsidR="00CE4AB1" w:rsidRDefault="00A77B3E">
      <w:pPr>
        <w:pStyle w:val="TOC2"/>
        <w:rPr>
          <w:rFonts w:asciiTheme="minorHAnsi" w:hAnsiTheme="minorHAnsi"/>
          <w:noProof/>
          <w:sz w:val="22"/>
        </w:rPr>
      </w:pPr>
      <w:hyperlink w:anchor="_Toc256001215" w:history="1">
        <w:r>
          <w:rPr>
            <w:rStyle w:val="Hyperlink"/>
          </w:rPr>
          <w:t>12.2</w:t>
        </w:r>
        <w:r>
          <w:rPr>
            <w:rFonts w:asciiTheme="minorHAnsi" w:hAnsiTheme="minorHAnsi"/>
            <w:noProof/>
            <w:sz w:val="22"/>
          </w:rPr>
          <w:tab/>
        </w:r>
        <w:r>
          <w:rPr>
            <w:rStyle w:val="Hyperlink"/>
          </w:rPr>
          <w:t>RAP Endorsement Following Public Consultation Period</w:t>
        </w:r>
        <w:r w:rsidR="0043412D">
          <w:tab/>
        </w:r>
        <w:r w:rsidR="0043412D">
          <w:fldChar w:fldCharType="begin"/>
        </w:r>
        <w:r w:rsidR="0043412D">
          <w:instrText xml:space="preserve"> PAGEREF _Toc256001215 \h </w:instrText>
        </w:r>
        <w:r w:rsidR="0043412D">
          <w:fldChar w:fldCharType="separate"/>
        </w:r>
        <w:r w:rsidR="009176AA">
          <w:rPr>
            <w:noProof/>
          </w:rPr>
          <w:t>12</w:t>
        </w:r>
        <w:r w:rsidR="0043412D">
          <w:fldChar w:fldCharType="end"/>
        </w:r>
      </w:hyperlink>
    </w:p>
    <w:p w14:paraId="79463DF2" w14:textId="2259678E" w:rsidR="00CE4AB1" w:rsidRDefault="00A77B3E">
      <w:pPr>
        <w:pStyle w:val="TOC2"/>
        <w:rPr>
          <w:rFonts w:asciiTheme="minorHAnsi" w:hAnsiTheme="minorHAnsi"/>
          <w:noProof/>
          <w:sz w:val="22"/>
        </w:rPr>
      </w:pPr>
      <w:hyperlink w:anchor="_Toc256001216" w:history="1">
        <w:r>
          <w:rPr>
            <w:rStyle w:val="Hyperlink"/>
          </w:rPr>
          <w:t>12.3</w:t>
        </w:r>
        <w:r>
          <w:rPr>
            <w:rFonts w:asciiTheme="minorHAnsi" w:hAnsiTheme="minorHAnsi"/>
            <w:noProof/>
            <w:sz w:val="22"/>
          </w:rPr>
          <w:tab/>
        </w:r>
        <w:r>
          <w:rPr>
            <w:rStyle w:val="Hyperlink"/>
          </w:rPr>
          <w:t>Review of Town of Bassendean Community Funding Policy</w:t>
        </w:r>
        <w:r w:rsidR="0043412D">
          <w:tab/>
        </w:r>
        <w:r w:rsidR="0043412D">
          <w:fldChar w:fldCharType="begin"/>
        </w:r>
        <w:r w:rsidR="0043412D">
          <w:instrText xml:space="preserve"> PAGEREF _Toc256001216 \h </w:instrText>
        </w:r>
        <w:r w:rsidR="0043412D">
          <w:fldChar w:fldCharType="separate"/>
        </w:r>
        <w:r w:rsidR="009176AA">
          <w:rPr>
            <w:noProof/>
          </w:rPr>
          <w:t>19</w:t>
        </w:r>
        <w:r w:rsidR="0043412D">
          <w:fldChar w:fldCharType="end"/>
        </w:r>
      </w:hyperlink>
    </w:p>
    <w:p w14:paraId="16C352F8" w14:textId="55957216" w:rsidR="00CE4AB1" w:rsidRDefault="00A77B3E">
      <w:pPr>
        <w:pStyle w:val="TOC2"/>
        <w:rPr>
          <w:rFonts w:asciiTheme="minorHAnsi" w:hAnsiTheme="minorHAnsi"/>
          <w:noProof/>
          <w:sz w:val="22"/>
        </w:rPr>
      </w:pPr>
      <w:hyperlink w:anchor="_Toc256001217" w:history="1">
        <w:r>
          <w:rPr>
            <w:rStyle w:val="Hyperlink"/>
          </w:rPr>
          <w:t>12.4</w:t>
        </w:r>
        <w:r>
          <w:rPr>
            <w:rFonts w:asciiTheme="minorHAnsi" w:hAnsiTheme="minorHAnsi"/>
            <w:noProof/>
            <w:sz w:val="22"/>
          </w:rPr>
          <w:tab/>
        </w:r>
        <w:r>
          <w:rPr>
            <w:rStyle w:val="Hyperlink"/>
          </w:rPr>
          <w:t>Padel Courts Committee - 11 August 2026</w:t>
        </w:r>
        <w:r w:rsidR="0043412D">
          <w:tab/>
        </w:r>
        <w:r w:rsidR="0043412D">
          <w:fldChar w:fldCharType="begin"/>
        </w:r>
        <w:r w:rsidR="0043412D">
          <w:instrText xml:space="preserve"> PAGEREF _Toc256001217 \h </w:instrText>
        </w:r>
        <w:r w:rsidR="0043412D">
          <w:fldChar w:fldCharType="separate"/>
        </w:r>
        <w:r w:rsidR="009176AA">
          <w:rPr>
            <w:noProof/>
          </w:rPr>
          <w:t>23</w:t>
        </w:r>
        <w:r w:rsidR="0043412D">
          <w:fldChar w:fldCharType="end"/>
        </w:r>
      </w:hyperlink>
    </w:p>
    <w:p w14:paraId="5E52B6DA" w14:textId="6A50B853" w:rsidR="00CE4AB1" w:rsidRDefault="00A77B3E">
      <w:pPr>
        <w:pStyle w:val="TOC2"/>
        <w:rPr>
          <w:rFonts w:asciiTheme="minorHAnsi" w:hAnsiTheme="minorHAnsi"/>
          <w:noProof/>
          <w:sz w:val="22"/>
        </w:rPr>
      </w:pPr>
      <w:hyperlink w:anchor="_Toc256001218" w:history="1">
        <w:r>
          <w:rPr>
            <w:rStyle w:val="Hyperlink"/>
          </w:rPr>
          <w:t>12.5</w:t>
        </w:r>
        <w:r>
          <w:rPr>
            <w:rFonts w:asciiTheme="minorHAnsi" w:hAnsiTheme="minorHAnsi"/>
            <w:noProof/>
            <w:sz w:val="22"/>
          </w:rPr>
          <w:tab/>
        </w:r>
        <w:r>
          <w:rPr>
            <w:rStyle w:val="Hyperlink"/>
          </w:rPr>
          <w:t>Electronic Attendance, Livestreaming and Recording of Council Meetings Policy</w:t>
        </w:r>
        <w:r w:rsidR="0043412D">
          <w:tab/>
        </w:r>
        <w:r w:rsidR="0043412D">
          <w:fldChar w:fldCharType="begin"/>
        </w:r>
        <w:r w:rsidR="0043412D">
          <w:instrText xml:space="preserve"> PAGEREF _Toc256001218 \h </w:instrText>
        </w:r>
        <w:r w:rsidR="0043412D">
          <w:fldChar w:fldCharType="separate"/>
        </w:r>
        <w:r w:rsidR="009176AA">
          <w:rPr>
            <w:noProof/>
          </w:rPr>
          <w:t>29</w:t>
        </w:r>
        <w:r w:rsidR="0043412D">
          <w:fldChar w:fldCharType="end"/>
        </w:r>
      </w:hyperlink>
    </w:p>
    <w:p w14:paraId="263DC355" w14:textId="126765C9" w:rsidR="00CE4AB1" w:rsidRDefault="00A77B3E">
      <w:pPr>
        <w:pStyle w:val="TOC2"/>
        <w:rPr>
          <w:rFonts w:asciiTheme="minorHAnsi" w:hAnsiTheme="minorHAnsi"/>
          <w:noProof/>
          <w:sz w:val="22"/>
        </w:rPr>
      </w:pPr>
      <w:hyperlink w:anchor="_Toc256001219" w:history="1">
        <w:r>
          <w:rPr>
            <w:rStyle w:val="Hyperlink"/>
          </w:rPr>
          <w:t>12.6</w:t>
        </w:r>
        <w:r>
          <w:rPr>
            <w:rFonts w:asciiTheme="minorHAnsi" w:hAnsiTheme="minorHAnsi"/>
            <w:noProof/>
            <w:sz w:val="22"/>
          </w:rPr>
          <w:tab/>
        </w:r>
        <w:r>
          <w:rPr>
            <w:rStyle w:val="Hyperlink"/>
          </w:rPr>
          <w:t>Accounts Paid - July 2026</w:t>
        </w:r>
        <w:r w:rsidR="0043412D">
          <w:tab/>
        </w:r>
        <w:r w:rsidR="0043412D">
          <w:fldChar w:fldCharType="begin"/>
        </w:r>
        <w:r w:rsidR="0043412D">
          <w:instrText xml:space="preserve"> PAGEREF _Toc256001219 \h </w:instrText>
        </w:r>
        <w:r w:rsidR="0043412D">
          <w:fldChar w:fldCharType="separate"/>
        </w:r>
        <w:r w:rsidR="009176AA">
          <w:rPr>
            <w:noProof/>
          </w:rPr>
          <w:t>33</w:t>
        </w:r>
        <w:r w:rsidR="0043412D">
          <w:fldChar w:fldCharType="end"/>
        </w:r>
      </w:hyperlink>
    </w:p>
    <w:p w14:paraId="2A7B4A34" w14:textId="7B84CF2E" w:rsidR="00CE4AB1" w:rsidRDefault="00A77B3E">
      <w:pPr>
        <w:pStyle w:val="TOC2"/>
        <w:rPr>
          <w:rFonts w:asciiTheme="minorHAnsi" w:hAnsiTheme="minorHAnsi"/>
          <w:noProof/>
          <w:sz w:val="22"/>
        </w:rPr>
      </w:pPr>
      <w:hyperlink w:anchor="_Toc256001220" w:history="1">
        <w:r>
          <w:rPr>
            <w:rStyle w:val="Hyperlink"/>
          </w:rPr>
          <w:t>12.7</w:t>
        </w:r>
        <w:r>
          <w:rPr>
            <w:rFonts w:asciiTheme="minorHAnsi" w:hAnsiTheme="minorHAnsi"/>
            <w:noProof/>
            <w:sz w:val="22"/>
          </w:rPr>
          <w:tab/>
        </w:r>
        <w:r>
          <w:rPr>
            <w:rStyle w:val="Hyperlink"/>
          </w:rPr>
          <w:t>Monthly Financial Report for July 2026 and Capital Carry Forwards 2025/26</w:t>
        </w:r>
        <w:r w:rsidR="0043412D">
          <w:tab/>
        </w:r>
        <w:r w:rsidR="0043412D">
          <w:fldChar w:fldCharType="begin"/>
        </w:r>
        <w:r w:rsidR="0043412D">
          <w:instrText xml:space="preserve"> PAGEREF _Toc256001220 \h </w:instrText>
        </w:r>
        <w:r w:rsidR="0043412D">
          <w:fldChar w:fldCharType="separate"/>
        </w:r>
        <w:r w:rsidR="009176AA">
          <w:rPr>
            <w:noProof/>
          </w:rPr>
          <w:t>36</w:t>
        </w:r>
        <w:r w:rsidR="0043412D">
          <w:fldChar w:fldCharType="end"/>
        </w:r>
      </w:hyperlink>
    </w:p>
    <w:p w14:paraId="56DA7AD1" w14:textId="5EB179E0" w:rsidR="00CE4AB1" w:rsidRDefault="00A77B3E">
      <w:pPr>
        <w:pStyle w:val="TOC1"/>
        <w:rPr>
          <w:rFonts w:asciiTheme="minorHAnsi" w:hAnsiTheme="minorHAnsi"/>
          <w:noProof/>
          <w:sz w:val="22"/>
        </w:rPr>
      </w:pPr>
      <w:hyperlink w:anchor="_Toc256001221" w:history="1">
        <w:r>
          <w:rPr>
            <w:rStyle w:val="Hyperlink"/>
          </w:rPr>
          <w:t>13</w:t>
        </w:r>
        <w:r>
          <w:rPr>
            <w:rFonts w:asciiTheme="minorHAnsi" w:hAnsiTheme="minorHAnsi"/>
            <w:noProof/>
            <w:sz w:val="22"/>
          </w:rPr>
          <w:tab/>
        </w:r>
        <w:r>
          <w:rPr>
            <w:rStyle w:val="Hyperlink"/>
          </w:rPr>
          <w:t>Motions of which Previous Notice has been given</w:t>
        </w:r>
        <w:r w:rsidR="0043412D">
          <w:tab/>
        </w:r>
        <w:r w:rsidR="0043412D">
          <w:fldChar w:fldCharType="begin"/>
        </w:r>
        <w:r w:rsidR="0043412D">
          <w:instrText xml:space="preserve"> PAGEREF _Toc256001221 \h </w:instrText>
        </w:r>
        <w:r w:rsidR="0043412D">
          <w:fldChar w:fldCharType="separate"/>
        </w:r>
        <w:r w:rsidR="009176AA">
          <w:rPr>
            <w:noProof/>
          </w:rPr>
          <w:t>42</w:t>
        </w:r>
        <w:r w:rsidR="0043412D">
          <w:fldChar w:fldCharType="end"/>
        </w:r>
      </w:hyperlink>
    </w:p>
    <w:p w14:paraId="16A67A2C" w14:textId="05335326" w:rsidR="00CE4AB1" w:rsidRDefault="00A77B3E">
      <w:pPr>
        <w:pStyle w:val="TOC1"/>
        <w:rPr>
          <w:rFonts w:asciiTheme="minorHAnsi" w:hAnsiTheme="minorHAnsi"/>
          <w:noProof/>
          <w:sz w:val="22"/>
        </w:rPr>
      </w:pPr>
      <w:hyperlink w:anchor="_Toc256001222" w:history="1">
        <w:r>
          <w:rPr>
            <w:rStyle w:val="Hyperlink"/>
          </w:rPr>
          <w:t>14</w:t>
        </w:r>
        <w:r>
          <w:rPr>
            <w:rFonts w:asciiTheme="minorHAnsi" w:hAnsiTheme="minorHAnsi"/>
            <w:noProof/>
            <w:sz w:val="22"/>
          </w:rPr>
          <w:tab/>
        </w:r>
        <w:r>
          <w:rPr>
            <w:rStyle w:val="Hyperlink"/>
          </w:rPr>
          <w:t>Announcements of Notices of Motion for the next meeting</w:t>
        </w:r>
        <w:r w:rsidR="0043412D">
          <w:tab/>
        </w:r>
        <w:r w:rsidR="0043412D">
          <w:fldChar w:fldCharType="begin"/>
        </w:r>
        <w:r w:rsidR="0043412D">
          <w:instrText xml:space="preserve"> PAGEREF _Toc256001222 \h </w:instrText>
        </w:r>
        <w:r w:rsidR="0043412D">
          <w:fldChar w:fldCharType="separate"/>
        </w:r>
        <w:r w:rsidR="009176AA">
          <w:rPr>
            <w:noProof/>
          </w:rPr>
          <w:t>42</w:t>
        </w:r>
        <w:r w:rsidR="0043412D">
          <w:fldChar w:fldCharType="end"/>
        </w:r>
      </w:hyperlink>
    </w:p>
    <w:p w14:paraId="0BA9A016" w14:textId="11B39F34" w:rsidR="00CE4AB1" w:rsidRDefault="00A77B3E">
      <w:pPr>
        <w:pStyle w:val="TOC1"/>
        <w:rPr>
          <w:rFonts w:asciiTheme="minorHAnsi" w:hAnsiTheme="minorHAnsi"/>
          <w:noProof/>
          <w:sz w:val="22"/>
        </w:rPr>
      </w:pPr>
      <w:hyperlink w:anchor="_Toc256001223" w:history="1">
        <w:r>
          <w:rPr>
            <w:rStyle w:val="Hyperlink"/>
          </w:rPr>
          <w:t>15</w:t>
        </w:r>
        <w:r>
          <w:rPr>
            <w:rFonts w:asciiTheme="minorHAnsi" w:hAnsiTheme="minorHAnsi"/>
            <w:noProof/>
            <w:sz w:val="22"/>
          </w:rPr>
          <w:tab/>
        </w:r>
        <w:r>
          <w:rPr>
            <w:rStyle w:val="Hyperlink"/>
          </w:rPr>
          <w:t>Urgent Business</w:t>
        </w:r>
        <w:r w:rsidR="0043412D">
          <w:tab/>
        </w:r>
        <w:r w:rsidR="0043412D">
          <w:fldChar w:fldCharType="begin"/>
        </w:r>
        <w:r w:rsidR="0043412D">
          <w:instrText xml:space="preserve"> PAGEREF _Toc256001223 \h </w:instrText>
        </w:r>
        <w:r w:rsidR="0043412D">
          <w:fldChar w:fldCharType="separate"/>
        </w:r>
        <w:r w:rsidR="009176AA">
          <w:rPr>
            <w:noProof/>
          </w:rPr>
          <w:t>42</w:t>
        </w:r>
        <w:r w:rsidR="0043412D">
          <w:fldChar w:fldCharType="end"/>
        </w:r>
      </w:hyperlink>
    </w:p>
    <w:p w14:paraId="056F2504" w14:textId="204F5D73" w:rsidR="00CE4AB1" w:rsidRDefault="00A77B3E">
      <w:pPr>
        <w:pStyle w:val="TOC1"/>
        <w:rPr>
          <w:rFonts w:asciiTheme="minorHAnsi" w:hAnsiTheme="minorHAnsi"/>
          <w:noProof/>
          <w:sz w:val="22"/>
        </w:rPr>
      </w:pPr>
      <w:hyperlink w:anchor="_Toc256001224" w:history="1">
        <w:r>
          <w:rPr>
            <w:rStyle w:val="Hyperlink"/>
          </w:rPr>
          <w:t>16</w:t>
        </w:r>
        <w:r>
          <w:rPr>
            <w:rFonts w:asciiTheme="minorHAnsi" w:hAnsiTheme="minorHAnsi"/>
            <w:noProof/>
            <w:sz w:val="22"/>
          </w:rPr>
          <w:tab/>
        </w:r>
        <w:r>
          <w:rPr>
            <w:rStyle w:val="Hyperlink"/>
          </w:rPr>
          <w:t>Confidential Business</w:t>
        </w:r>
        <w:r w:rsidR="0043412D">
          <w:tab/>
        </w:r>
        <w:r w:rsidR="0043412D">
          <w:fldChar w:fldCharType="begin"/>
        </w:r>
        <w:r w:rsidR="0043412D">
          <w:instrText xml:space="preserve"> PAGEREF _Toc256001224 \h </w:instrText>
        </w:r>
        <w:r w:rsidR="0043412D">
          <w:fldChar w:fldCharType="separate"/>
        </w:r>
        <w:r w:rsidR="009176AA">
          <w:rPr>
            <w:noProof/>
          </w:rPr>
          <w:t>42</w:t>
        </w:r>
        <w:r w:rsidR="0043412D">
          <w:fldChar w:fldCharType="end"/>
        </w:r>
      </w:hyperlink>
    </w:p>
    <w:p w14:paraId="13EBC6B3" w14:textId="4462CDFE" w:rsidR="00CE4AB1" w:rsidRDefault="00A77B3E">
      <w:pPr>
        <w:pStyle w:val="TOC2"/>
        <w:rPr>
          <w:rFonts w:asciiTheme="minorHAnsi" w:hAnsiTheme="minorHAnsi"/>
          <w:noProof/>
          <w:sz w:val="22"/>
        </w:rPr>
      </w:pPr>
      <w:hyperlink w:anchor="_Toc256001225" w:history="1">
        <w:r>
          <w:rPr>
            <w:rStyle w:val="Hyperlink"/>
          </w:rPr>
          <w:t>16.1</w:t>
        </w:r>
        <w:r>
          <w:rPr>
            <w:rFonts w:asciiTheme="minorHAnsi" w:hAnsiTheme="minorHAnsi"/>
            <w:noProof/>
            <w:sz w:val="22"/>
          </w:rPr>
          <w:tab/>
        </w:r>
        <w:r>
          <w:rPr>
            <w:rStyle w:val="Hyperlink"/>
          </w:rPr>
          <w:t>Monthly Financial Report for July 2026 and Capital Carry Forwards 2025/26</w:t>
        </w:r>
        <w:r w:rsidR="0043412D">
          <w:tab/>
        </w:r>
        <w:r w:rsidR="0043412D">
          <w:fldChar w:fldCharType="begin"/>
        </w:r>
        <w:r w:rsidR="0043412D">
          <w:instrText xml:space="preserve"> PAGEREF _Toc256001225 \h </w:instrText>
        </w:r>
        <w:r w:rsidR="0043412D">
          <w:fldChar w:fldCharType="separate"/>
        </w:r>
        <w:r w:rsidR="009176AA">
          <w:rPr>
            <w:noProof/>
          </w:rPr>
          <w:t>42</w:t>
        </w:r>
        <w:r w:rsidR="0043412D">
          <w:fldChar w:fldCharType="end"/>
        </w:r>
      </w:hyperlink>
    </w:p>
    <w:p w14:paraId="57327600" w14:textId="238566B2" w:rsidR="00CE4AB1" w:rsidRDefault="00A77B3E">
      <w:pPr>
        <w:pStyle w:val="TOC1"/>
        <w:rPr>
          <w:rFonts w:asciiTheme="minorHAnsi" w:hAnsiTheme="minorHAnsi"/>
          <w:noProof/>
          <w:sz w:val="22"/>
        </w:rPr>
      </w:pPr>
      <w:hyperlink w:anchor="_Toc256001226" w:history="1">
        <w:r>
          <w:rPr>
            <w:rStyle w:val="Hyperlink"/>
          </w:rPr>
          <w:t>17</w:t>
        </w:r>
        <w:r>
          <w:rPr>
            <w:rFonts w:asciiTheme="minorHAnsi" w:hAnsiTheme="minorHAnsi"/>
            <w:noProof/>
            <w:sz w:val="22"/>
          </w:rPr>
          <w:tab/>
        </w:r>
        <w:r>
          <w:rPr>
            <w:rStyle w:val="Hyperlink"/>
          </w:rPr>
          <w:t>Closure</w:t>
        </w:r>
        <w:r w:rsidR="0043412D">
          <w:tab/>
        </w:r>
        <w:r w:rsidR="0043412D">
          <w:fldChar w:fldCharType="begin"/>
        </w:r>
        <w:r w:rsidR="0043412D">
          <w:instrText xml:space="preserve"> PAGEREF _Toc256001226 \h </w:instrText>
        </w:r>
        <w:r w:rsidR="0043412D">
          <w:fldChar w:fldCharType="separate"/>
        </w:r>
        <w:r w:rsidR="009176AA">
          <w:rPr>
            <w:noProof/>
          </w:rPr>
          <w:t>42</w:t>
        </w:r>
        <w:r w:rsidR="0043412D">
          <w:fldChar w:fldCharType="end"/>
        </w:r>
      </w:hyperlink>
    </w:p>
    <w:p w14:paraId="45E5C7F3" w14:textId="77777777" w:rsidR="00A77B3E" w:rsidRDefault="0043412D">
      <w:r>
        <w:fldChar w:fldCharType="end"/>
      </w:r>
    </w:p>
    <w:p w14:paraId="1B3488FA" w14:textId="77777777" w:rsidR="00A77B3E" w:rsidRDefault="0043412D">
      <w:pPr>
        <w:tabs>
          <w:tab w:val="left" w:pos="360"/>
        </w:tabs>
        <w:ind w:left="360" w:hanging="360"/>
        <w:outlineLvl w:val="0"/>
        <w:rPr>
          <w:rFonts w:ascii="Arial" w:eastAsia="Arial" w:hAnsi="Arial" w:cs="Arial"/>
          <w:b/>
          <w:color w:val="004B45"/>
        </w:rPr>
      </w:pPr>
      <w:r>
        <w:br w:type="page"/>
      </w:r>
      <w:bookmarkStart w:id="0" w:name="1__Declaration_of_Opening;_Acknowledgme"/>
      <w:r>
        <w:rPr>
          <w:rFonts w:ascii="Arial" w:eastAsia="Arial" w:hAnsi="Arial" w:cs="Arial"/>
          <w:b/>
          <w:color w:val="0033AB"/>
          <w:sz w:val="26"/>
        </w:rPr>
        <w:lastRenderedPageBreak/>
        <w:t>1</w:t>
      </w:r>
      <w:r>
        <w:rPr>
          <w:rFonts w:ascii="Arial" w:eastAsia="Arial" w:hAnsi="Arial" w:cs="Arial"/>
          <w:b/>
          <w:color w:val="0033AB"/>
          <w:sz w:val="26"/>
        </w:rPr>
        <w:tab/>
        <w:t>Declaration of Opening; Acknowledgment of Country; Declaration of Civic Duty and Responsibility</w:t>
      </w:r>
      <w:r>
        <w:rPr>
          <w:rFonts w:ascii="Arial" w:eastAsia="Arial" w:hAnsi="Arial" w:cs="Arial"/>
          <w:b/>
          <w:color w:val="004B45"/>
        </w:rPr>
        <w:fldChar w:fldCharType="begin"/>
      </w:r>
      <w:r>
        <w:rPr>
          <w:rFonts w:ascii="Arial" w:eastAsia="Arial" w:hAnsi="Arial" w:cs="Arial"/>
          <w:b/>
          <w:color w:val="004B45"/>
        </w:rPr>
        <w:instrText xml:space="preserve">tc </w:instrText>
      </w:r>
      <w:bookmarkStart w:id="1" w:name="_Toc256001201"/>
      <w:r>
        <w:rPr>
          <w:rFonts w:ascii="Arial" w:eastAsia="Arial" w:hAnsi="Arial" w:cs="Arial"/>
          <w:b/>
          <w:color w:val="004B45"/>
        </w:rPr>
        <w:instrText>"1</w:instrText>
      </w:r>
      <w:r>
        <w:rPr>
          <w:rFonts w:ascii="Arial" w:eastAsia="Arial" w:hAnsi="Arial" w:cs="Arial"/>
          <w:b/>
          <w:color w:val="004B45"/>
        </w:rPr>
        <w:tab/>
        <w:instrText>Declaration of Opening; Acknowledgment of Country; Declaration of Civic Duty and Responsibility"</w:instrText>
      </w:r>
      <w:bookmarkEnd w:id="1"/>
      <w:r>
        <w:rPr>
          <w:rFonts w:ascii="Arial" w:eastAsia="Arial" w:hAnsi="Arial" w:cs="Arial"/>
          <w:b/>
          <w:color w:val="004B45"/>
        </w:rPr>
        <w:instrText xml:space="preserve"> \f \l1</w:instrText>
      </w:r>
      <w:r>
        <w:rPr>
          <w:rFonts w:ascii="Arial" w:eastAsia="Arial" w:hAnsi="Arial" w:cs="Arial"/>
          <w:b/>
          <w:color w:val="004B45"/>
        </w:rPr>
        <w:fldChar w:fldCharType="end"/>
      </w:r>
    </w:p>
    <w:bookmarkEnd w:id="0"/>
    <w:p w14:paraId="49778E2D"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0A962666"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The Presiding Member declared the meeting open at 6.01pm and welcomed all those in attendance.</w:t>
      </w:r>
    </w:p>
    <w:p w14:paraId="3D4BC68F"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b/>
          <w:bCs/>
          <w:color w:val="000000"/>
          <w:lang w:val="en-AU" w:eastAsia="en-AU" w:bidi="en-AU"/>
        </w:rPr>
      </w:pPr>
    </w:p>
    <w:p w14:paraId="1F0D3BEF"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Segoe UI" w:eastAsia="Segoe UI" w:hAnsi="Segoe UI" w:cs="Segoe UI"/>
          <w:color w:val="000000"/>
          <w:sz w:val="18"/>
          <w:szCs w:val="18"/>
          <w:lang w:bidi="en-US"/>
        </w:rPr>
      </w:pPr>
      <w:r>
        <w:rPr>
          <w:rFonts w:ascii="Arial" w:eastAsia="Arial" w:hAnsi="Arial" w:cs="Arial"/>
          <w:b/>
          <w:bCs/>
          <w:color w:val="000000"/>
          <w:lang w:val="en-AU" w:eastAsia="en-AU" w:bidi="en-AU"/>
        </w:rPr>
        <w:t>Acknowledgment of Country</w:t>
      </w:r>
      <w:r>
        <w:rPr>
          <w:rFonts w:ascii="Arial" w:eastAsia="Arial" w:hAnsi="Arial" w:cs="Arial"/>
          <w:color w:val="000000"/>
          <w:lang w:bidi="en-US"/>
        </w:rPr>
        <w:t> </w:t>
      </w:r>
    </w:p>
    <w:p w14:paraId="59C10D73"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Segoe UI" w:eastAsia="Segoe UI" w:hAnsi="Segoe UI" w:cs="Segoe UI"/>
          <w:color w:val="000000"/>
          <w:sz w:val="18"/>
          <w:szCs w:val="18"/>
          <w:lang w:bidi="en-US"/>
        </w:rPr>
      </w:pPr>
      <w:r>
        <w:rPr>
          <w:rFonts w:ascii="Arial" w:eastAsia="Arial" w:hAnsi="Arial" w:cs="Arial"/>
          <w:color w:val="000000"/>
          <w:lang w:bidi="en-US"/>
        </w:rPr>
        <w:t> </w:t>
      </w:r>
    </w:p>
    <w:p w14:paraId="5E2DD582" w14:textId="160AE972"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Segoe UI" w:eastAsia="Segoe UI" w:hAnsi="Segoe UI" w:cs="Segoe UI"/>
          <w:color w:val="000000"/>
          <w:sz w:val="18"/>
          <w:szCs w:val="18"/>
          <w:lang w:bidi="en-US"/>
        </w:rPr>
      </w:pPr>
      <w:r>
        <w:rPr>
          <w:rFonts w:ascii="Arial" w:eastAsia="Arial" w:hAnsi="Arial" w:cs="Arial"/>
          <w:color w:val="000000"/>
          <w:lang w:val="en-AU" w:eastAsia="en-AU" w:bidi="en-AU"/>
        </w:rPr>
        <w:t xml:space="preserve">The Town of Bassendean acknowledges the Whadjuk people of the Noongar Nation as the Traditional Custodians of this land. We pay our respects to Elders past and </w:t>
      </w:r>
      <w:r w:rsidR="00A61A0F">
        <w:rPr>
          <w:rFonts w:ascii="Arial" w:eastAsia="Arial" w:hAnsi="Arial" w:cs="Arial"/>
          <w:color w:val="000000"/>
          <w:lang w:val="en-AU" w:eastAsia="en-AU" w:bidi="en-AU"/>
        </w:rPr>
        <w:t>present and</w:t>
      </w:r>
      <w:r>
        <w:rPr>
          <w:rFonts w:ascii="Arial" w:eastAsia="Arial" w:hAnsi="Arial" w:cs="Arial"/>
          <w:color w:val="000000"/>
          <w:lang w:val="en-AU" w:eastAsia="en-AU" w:bidi="en-AU"/>
        </w:rPr>
        <w:t xml:space="preserve"> acknowledge their continuing culture and the contribution they make to the region.</w:t>
      </w:r>
      <w:r>
        <w:rPr>
          <w:rFonts w:ascii="Arial" w:eastAsia="Arial" w:hAnsi="Arial" w:cs="Arial"/>
          <w:color w:val="000000"/>
          <w:lang w:bidi="en-US"/>
        </w:rPr>
        <w:t> </w:t>
      </w:r>
    </w:p>
    <w:p w14:paraId="1F64C92D"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242424"/>
          <w:lang w:val="en-AU" w:eastAsia="en-AU" w:bidi="en-AU"/>
        </w:rPr>
      </w:pPr>
    </w:p>
    <w:p w14:paraId="78867AD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r>
        <w:rPr>
          <w:rFonts w:ascii="Arial" w:eastAsia="Arial" w:hAnsi="Arial" w:cs="Arial"/>
          <w:b/>
          <w:bCs/>
          <w:lang w:val="en-AU" w:eastAsia="en-AU" w:bidi="en-AU"/>
        </w:rPr>
        <w:t xml:space="preserve">Declaration of Civic Duty and Responsibility </w:t>
      </w:r>
    </w:p>
    <w:p w14:paraId="5A24875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p>
    <w:p w14:paraId="4668F5A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r>
        <w:rPr>
          <w:rFonts w:ascii="Arial" w:eastAsia="Arial" w:hAnsi="Arial" w:cs="Arial"/>
          <w:lang w:val="en-AU" w:eastAsia="en-AU" w:bidi="en-AU"/>
        </w:rPr>
        <w:t xml:space="preserve">I make this declaration in good faith and declare that I will duly, faithfully, honestly and with integrity fulfil the duties of my office for all the people in the Town of Bassendean according to the best of my judgement and ability. </w:t>
      </w:r>
    </w:p>
    <w:p w14:paraId="43A450AC"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p>
    <w:p w14:paraId="11B7A3E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r>
        <w:rPr>
          <w:rFonts w:ascii="Arial" w:eastAsia="Arial" w:hAnsi="Arial" w:cs="Arial"/>
          <w:lang w:val="en-AU" w:eastAsia="en-AU" w:bidi="en-AU"/>
        </w:rPr>
        <w:t xml:space="preserve">By observing the Town’s Code of Conduct and Council Meeting Procedures Local Law to ensure efficient, effective and orderly decision making, I: </w:t>
      </w:r>
    </w:p>
    <w:p w14:paraId="4D17074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lang w:val="en-AU" w:eastAsia="en-AU" w:bidi="en-AU"/>
        </w:rPr>
      </w:pPr>
    </w:p>
    <w:p w14:paraId="077F9B32" w14:textId="77777777" w:rsidR="00CE4AB1" w:rsidRDefault="0043412D">
      <w:pPr>
        <w:numPr>
          <w:ilvl w:val="0"/>
          <w:numId w:val="1"/>
        </w:numPr>
        <w:tabs>
          <w:tab w:val="left" w:pos="36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line="240" w:lineRule="atLeast"/>
        <w:rPr>
          <w:rFonts w:ascii="Arial" w:eastAsia="Arial" w:hAnsi="Arial" w:cs="Arial"/>
          <w:lang w:val="en-AU" w:eastAsia="en-AU" w:bidi="en-AU"/>
        </w:rPr>
      </w:pPr>
      <w:r>
        <w:rPr>
          <w:rFonts w:ascii="Arial" w:eastAsia="Arial" w:hAnsi="Arial" w:cs="Arial"/>
          <w:lang w:val="en-AU" w:eastAsia="en-AU" w:bidi="en-AU"/>
        </w:rPr>
        <w:t xml:space="preserve">will base decisions on relevant and factually correct information </w:t>
      </w:r>
    </w:p>
    <w:p w14:paraId="45718390" w14:textId="77777777" w:rsidR="00CE4AB1" w:rsidRDefault="0043412D">
      <w:pPr>
        <w:numPr>
          <w:ilvl w:val="0"/>
          <w:numId w:val="1"/>
        </w:numPr>
        <w:tabs>
          <w:tab w:val="left" w:pos="36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line="240" w:lineRule="atLeast"/>
        <w:rPr>
          <w:rFonts w:ascii="Arial" w:eastAsia="Arial" w:hAnsi="Arial" w:cs="Arial"/>
          <w:lang w:val="en-AU" w:eastAsia="en-AU" w:bidi="en-AU"/>
        </w:rPr>
      </w:pPr>
      <w:r>
        <w:rPr>
          <w:rFonts w:ascii="Arial" w:eastAsia="Arial" w:hAnsi="Arial" w:cs="Arial"/>
          <w:lang w:val="en-AU" w:eastAsia="en-AU" w:bidi="en-AU"/>
        </w:rPr>
        <w:t xml:space="preserve">make decisions on merit, in the public interest and in accordance with statutory obligations and principles of good governance and procedural fairness </w:t>
      </w:r>
    </w:p>
    <w:p w14:paraId="2ED10035" w14:textId="77777777" w:rsidR="00CE4AB1" w:rsidRDefault="0043412D">
      <w:pPr>
        <w:numPr>
          <w:ilvl w:val="0"/>
          <w:numId w:val="1"/>
        </w:numPr>
        <w:tabs>
          <w:tab w:val="left" w:pos="36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line="240" w:lineRule="atLeast"/>
        <w:rPr>
          <w:rFonts w:ascii="Arial" w:eastAsia="Arial" w:hAnsi="Arial" w:cs="Arial"/>
          <w:lang w:val="en-AU" w:eastAsia="en-AU" w:bidi="en-AU"/>
        </w:rPr>
      </w:pPr>
      <w:r>
        <w:rPr>
          <w:rFonts w:ascii="Arial" w:eastAsia="Arial" w:hAnsi="Arial" w:cs="Arial"/>
          <w:lang w:val="en-AU" w:eastAsia="en-AU" w:bidi="en-AU"/>
        </w:rPr>
        <w:t xml:space="preserve">have read all agenda papers given to me in relation to council or committee meetings </w:t>
      </w:r>
    </w:p>
    <w:p w14:paraId="2301C361" w14:textId="77777777" w:rsidR="00CE4AB1" w:rsidRDefault="0043412D">
      <w:pPr>
        <w:numPr>
          <w:ilvl w:val="0"/>
          <w:numId w:val="1"/>
        </w:numPr>
        <w:tabs>
          <w:tab w:val="left" w:pos="36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line="240" w:lineRule="atLeast"/>
        <w:rPr>
          <w:rFonts w:ascii="Arial" w:eastAsia="Arial" w:hAnsi="Arial" w:cs="Arial"/>
          <w:color w:val="242424"/>
          <w:lang w:val="en-AU" w:eastAsia="en-AU" w:bidi="en-AU"/>
        </w:rPr>
      </w:pPr>
      <w:r>
        <w:rPr>
          <w:rFonts w:ascii="Arial" w:eastAsia="Arial" w:hAnsi="Arial" w:cs="Arial"/>
          <w:lang w:val="en-AU" w:eastAsia="en-AU" w:bidi="en-AU"/>
        </w:rPr>
        <w:t>be open and accountable to, and represent, the community in the district.</w:t>
      </w:r>
    </w:p>
    <w:p w14:paraId="15B116B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5C11FFB"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259" w:lineRule="atLeast"/>
        <w:rPr>
          <w:rFonts w:ascii="Arial" w:eastAsia="Arial" w:hAnsi="Arial" w:cs="Arial"/>
          <w:b/>
          <w:bCs/>
          <w:color w:val="000000"/>
          <w:lang w:val="en-AU" w:eastAsia="en-AU" w:bidi="en-AU"/>
        </w:rPr>
      </w:pPr>
      <w:r>
        <w:rPr>
          <w:rFonts w:ascii="Arial" w:eastAsia="Arial" w:hAnsi="Arial" w:cs="Arial"/>
          <w:b/>
          <w:bCs/>
          <w:color w:val="000000"/>
          <w:lang w:val="en-AU" w:eastAsia="en-AU" w:bidi="en-AU"/>
        </w:rPr>
        <w:t>The Declaration of Civic Duty and Responsibility was affirmed by the following Councillors at the commencement of the meeting:</w:t>
      </w:r>
    </w:p>
    <w:p w14:paraId="1CF4AE30"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259" w:lineRule="atLeast"/>
        <w:rPr>
          <w:rFonts w:ascii="Arial" w:eastAsia="Arial" w:hAnsi="Arial" w:cs="Arial"/>
          <w:b/>
          <w:bCs/>
          <w:color w:val="000000"/>
          <w:lang w:val="en-AU" w:eastAsia="en-AU" w:bidi="en-AU"/>
        </w:rPr>
      </w:pPr>
      <w:r>
        <w:rPr>
          <w:rFonts w:ascii="Arial" w:eastAsia="Arial" w:hAnsi="Arial" w:cs="Arial"/>
          <w:b/>
          <w:bCs/>
          <w:color w:val="000000"/>
          <w:lang w:val="en-AU" w:eastAsia="en-AU" w:bidi="en-AU"/>
        </w:rPr>
        <w:t> </w:t>
      </w:r>
    </w:p>
    <w:p w14:paraId="71CB1E48"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Mayor Kathryn Hamilton</w:t>
      </w:r>
    </w:p>
    <w:p w14:paraId="1855AEDD"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Cr Paul Poliwka</w:t>
      </w:r>
    </w:p>
    <w:p w14:paraId="2A220DC2"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Cr Hayden Long</w:t>
      </w:r>
    </w:p>
    <w:p w14:paraId="77768B2A"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Cr Tallan Ames</w:t>
      </w:r>
    </w:p>
    <w:p w14:paraId="19C5B33C"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Cr Jennie Carter</w:t>
      </w:r>
    </w:p>
    <w:p w14:paraId="5079CAB4" w14:textId="77777777" w:rsidR="00CE4AB1" w:rsidRDefault="0043412D">
      <w:pPr>
        <w:widowControl w:val="0"/>
        <w:numPr>
          <w:ilvl w:val="0"/>
          <w:numId w:val="2"/>
        </w:numPr>
        <w:tabs>
          <w:tab w:val="left" w:pos="360"/>
          <w:tab w:val="left" w:pos="361"/>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9" w:lineRule="atLeast"/>
        <w:rPr>
          <w:rFonts w:ascii="Arial" w:eastAsia="Arial" w:hAnsi="Arial" w:cs="Arial"/>
          <w:color w:val="000000"/>
          <w:lang w:val="en-NZ" w:eastAsia="en-NZ" w:bidi="en-NZ"/>
        </w:rPr>
      </w:pPr>
      <w:r>
        <w:rPr>
          <w:rFonts w:ascii="Arial" w:eastAsia="Arial" w:hAnsi="Arial" w:cs="Arial"/>
          <w:color w:val="000000"/>
          <w:lang w:val="en-AU" w:eastAsia="en-AU" w:bidi="en-AU"/>
        </w:rPr>
        <w:t>Cr Jamayne Burke</w:t>
      </w:r>
    </w:p>
    <w:p w14:paraId="6B624749"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3455AAF0" w14:textId="77777777" w:rsidR="2652FD7A" w:rsidRDefault="2652FD7A" w:rsidP="2779783C">
      <w:pPr>
        <w:rPr>
          <w:rFonts w:ascii="Arial" w:eastAsia="Arial" w:hAnsi="Arial" w:cs="Arial"/>
          <w:color w:val="FF0000"/>
          <w:sz w:val="16"/>
          <w:szCs w:val="16"/>
          <w:lang w:val="en-AU"/>
        </w:rPr>
      </w:pPr>
    </w:p>
    <w:p w14:paraId="558B96EC" w14:textId="77777777" w:rsidR="00A77B3E" w:rsidRDefault="0043412D">
      <w:pPr>
        <w:tabs>
          <w:tab w:val="left" w:pos="360"/>
        </w:tabs>
        <w:ind w:left="360" w:hanging="360"/>
        <w:outlineLvl w:val="0"/>
        <w:rPr>
          <w:rFonts w:ascii="Arial" w:eastAsia="Arial" w:hAnsi="Arial" w:cs="Arial"/>
          <w:b/>
          <w:color w:val="004B45"/>
        </w:rPr>
      </w:pPr>
      <w:bookmarkStart w:id="2" w:name="2__Announcements_by_The_Presiding_Perso"/>
      <w:r>
        <w:rPr>
          <w:rFonts w:ascii="Arial" w:eastAsia="Arial" w:hAnsi="Arial" w:cs="Arial"/>
          <w:b/>
          <w:color w:val="0033AB"/>
          <w:sz w:val="26"/>
        </w:rPr>
        <w:t>2</w:t>
      </w:r>
      <w:r>
        <w:rPr>
          <w:rFonts w:ascii="Arial" w:eastAsia="Arial" w:hAnsi="Arial" w:cs="Arial"/>
          <w:b/>
          <w:color w:val="0033AB"/>
          <w:sz w:val="26"/>
        </w:rPr>
        <w:tab/>
        <w:t>Announcements by The Presiding Person Without Discussion</w:t>
      </w:r>
      <w:r>
        <w:rPr>
          <w:rFonts w:ascii="Arial" w:eastAsia="Arial" w:hAnsi="Arial" w:cs="Arial"/>
          <w:b/>
          <w:color w:val="004B45"/>
        </w:rPr>
        <w:fldChar w:fldCharType="begin"/>
      </w:r>
      <w:r>
        <w:rPr>
          <w:rFonts w:ascii="Arial" w:eastAsia="Arial" w:hAnsi="Arial" w:cs="Arial"/>
          <w:b/>
          <w:color w:val="004B45"/>
        </w:rPr>
        <w:instrText xml:space="preserve">tc </w:instrText>
      </w:r>
      <w:bookmarkStart w:id="3" w:name="_Toc256001202"/>
      <w:r>
        <w:rPr>
          <w:rFonts w:ascii="Arial" w:eastAsia="Arial" w:hAnsi="Arial" w:cs="Arial"/>
          <w:b/>
          <w:color w:val="004B45"/>
        </w:rPr>
        <w:instrText>"2</w:instrText>
      </w:r>
      <w:r>
        <w:rPr>
          <w:rFonts w:ascii="Arial" w:eastAsia="Arial" w:hAnsi="Arial" w:cs="Arial"/>
          <w:b/>
          <w:color w:val="004B45"/>
        </w:rPr>
        <w:tab/>
        <w:instrText>Announcements by The Presiding Person Without Discussion"</w:instrText>
      </w:r>
      <w:bookmarkEnd w:id="3"/>
      <w:r>
        <w:rPr>
          <w:rFonts w:ascii="Arial" w:eastAsia="Arial" w:hAnsi="Arial" w:cs="Arial"/>
          <w:b/>
          <w:color w:val="004B45"/>
        </w:rPr>
        <w:instrText xml:space="preserve"> \f \l1</w:instrText>
      </w:r>
      <w:r>
        <w:rPr>
          <w:rFonts w:ascii="Arial" w:eastAsia="Arial" w:hAnsi="Arial" w:cs="Arial"/>
          <w:b/>
          <w:color w:val="004B45"/>
        </w:rPr>
        <w:fldChar w:fldCharType="end"/>
      </w:r>
    </w:p>
    <w:bookmarkEnd w:id="2"/>
    <w:p w14:paraId="6729BE7D" w14:textId="77777777" w:rsidR="36705F23" w:rsidRDefault="36705F23" w:rsidP="00DDD12F">
      <w:pPr>
        <w:rPr>
          <w:rFonts w:ascii="Arial" w:eastAsia="Arial" w:hAnsi="Arial" w:cs="Arial"/>
          <w:color w:val="000000" w:themeColor="text1"/>
          <w:lang w:val="en-AU"/>
        </w:rPr>
      </w:pPr>
    </w:p>
    <w:p w14:paraId="477DAAAF" w14:textId="1AD83048" w:rsidR="36705F23" w:rsidRDefault="00A149D5" w:rsidP="00DDD12F">
      <w:pPr>
        <w:rPr>
          <w:rFonts w:ascii="Arial" w:eastAsia="Arial" w:hAnsi="Arial" w:cs="Arial"/>
          <w:lang w:val="en-AU"/>
        </w:rPr>
      </w:pPr>
      <w:r>
        <w:rPr>
          <w:rFonts w:ascii="Arial" w:eastAsia="Arial" w:hAnsi="Arial" w:cs="Arial"/>
          <w:color w:val="000000" w:themeColor="text1"/>
          <w:lang w:val="en-AU"/>
        </w:rPr>
        <w:t>Nil</w:t>
      </w:r>
    </w:p>
    <w:p w14:paraId="3B09DD48" w14:textId="77777777" w:rsidR="36705F23" w:rsidRDefault="15A3B7D8" w:rsidP="00DDD12F">
      <w:pPr>
        <w:rPr>
          <w:rFonts w:ascii="Arial" w:eastAsia="Arial" w:hAnsi="Arial" w:cs="Arial"/>
          <w:color w:val="000000" w:themeColor="text1"/>
          <w:lang w:val="en-AU"/>
        </w:rPr>
      </w:pPr>
      <w:r w:rsidRPr="00DDD12F">
        <w:rPr>
          <w:rFonts w:ascii="Arial" w:eastAsia="Arial" w:hAnsi="Arial" w:cs="Arial"/>
          <w:color w:val="000000" w:themeColor="text1"/>
          <w:lang w:val="en-AU"/>
        </w:rPr>
        <w:t xml:space="preserve">  </w:t>
      </w:r>
    </w:p>
    <w:p w14:paraId="047AE79B" w14:textId="77777777" w:rsidR="00DDD12F" w:rsidRDefault="00DDD12F" w:rsidP="00DDD12F">
      <w:pPr>
        <w:rPr>
          <w:rFonts w:ascii="Arial" w:eastAsia="Arial" w:hAnsi="Arial" w:cs="Arial"/>
          <w:color w:val="000000" w:themeColor="text1"/>
          <w:lang w:val="en-AU"/>
        </w:rPr>
      </w:pPr>
    </w:p>
    <w:p w14:paraId="70D20AC3" w14:textId="77777777" w:rsidR="009176AA" w:rsidRDefault="009176AA" w:rsidP="00DDD12F">
      <w:pPr>
        <w:rPr>
          <w:rFonts w:ascii="Arial" w:eastAsia="Arial" w:hAnsi="Arial" w:cs="Arial"/>
          <w:color w:val="000000" w:themeColor="text1"/>
          <w:lang w:val="en-AU"/>
        </w:rPr>
      </w:pPr>
    </w:p>
    <w:p w14:paraId="57B742E1" w14:textId="77777777" w:rsidR="009176AA" w:rsidRDefault="009176AA" w:rsidP="00DDD12F">
      <w:pPr>
        <w:rPr>
          <w:rFonts w:ascii="Arial" w:eastAsia="Arial" w:hAnsi="Arial" w:cs="Arial"/>
          <w:color w:val="000000" w:themeColor="text1"/>
          <w:lang w:val="en-AU"/>
        </w:rPr>
      </w:pPr>
    </w:p>
    <w:p w14:paraId="50FEF298" w14:textId="77777777" w:rsidR="009176AA" w:rsidRDefault="009176AA" w:rsidP="00DDD12F">
      <w:pPr>
        <w:rPr>
          <w:rFonts w:ascii="Arial" w:eastAsia="Arial" w:hAnsi="Arial" w:cs="Arial"/>
          <w:color w:val="000000" w:themeColor="text1"/>
          <w:lang w:val="en-AU"/>
        </w:rPr>
      </w:pPr>
    </w:p>
    <w:p w14:paraId="2306CA3B" w14:textId="77777777" w:rsidR="009176AA" w:rsidRDefault="009176AA" w:rsidP="00DDD12F">
      <w:pPr>
        <w:rPr>
          <w:rFonts w:ascii="Arial" w:eastAsia="Arial" w:hAnsi="Arial" w:cs="Arial"/>
          <w:color w:val="000000" w:themeColor="text1"/>
          <w:lang w:val="en-AU"/>
        </w:rPr>
      </w:pPr>
    </w:p>
    <w:p w14:paraId="7A13CD9E" w14:textId="77777777" w:rsidR="4947659D" w:rsidRDefault="4947659D" w:rsidP="4947659D">
      <w:pPr>
        <w:rPr>
          <w:rFonts w:ascii="Arial" w:eastAsia="Arial" w:hAnsi="Arial" w:cs="Arial"/>
          <w:color w:val="FF0000"/>
          <w:sz w:val="16"/>
          <w:szCs w:val="16"/>
          <w:lang w:val="en-AU"/>
        </w:rPr>
      </w:pPr>
    </w:p>
    <w:p w14:paraId="64C41BF6" w14:textId="77777777" w:rsidR="00A77B3E" w:rsidRDefault="0043412D">
      <w:pPr>
        <w:tabs>
          <w:tab w:val="left" w:pos="360"/>
        </w:tabs>
        <w:ind w:left="360" w:hanging="360"/>
        <w:outlineLvl w:val="0"/>
        <w:rPr>
          <w:rFonts w:ascii="Arial" w:eastAsia="Arial" w:hAnsi="Arial" w:cs="Arial"/>
          <w:b/>
          <w:color w:val="004B45"/>
        </w:rPr>
      </w:pPr>
      <w:bookmarkStart w:id="4" w:name="3__Attendances,_Apologies_and_Applicati"/>
      <w:r>
        <w:rPr>
          <w:rFonts w:ascii="Arial" w:eastAsia="Arial" w:hAnsi="Arial" w:cs="Arial"/>
          <w:b/>
          <w:color w:val="0033AB"/>
          <w:sz w:val="26"/>
        </w:rPr>
        <w:lastRenderedPageBreak/>
        <w:t>3</w:t>
      </w:r>
      <w:r>
        <w:rPr>
          <w:rFonts w:ascii="Arial" w:eastAsia="Arial" w:hAnsi="Arial" w:cs="Arial"/>
          <w:b/>
          <w:color w:val="0033AB"/>
          <w:sz w:val="26"/>
        </w:rPr>
        <w:tab/>
        <w:t>Attendances, Apologies and Applications for Leave of Absence</w:t>
      </w:r>
      <w:r>
        <w:rPr>
          <w:rFonts w:ascii="Arial" w:eastAsia="Arial" w:hAnsi="Arial" w:cs="Arial"/>
          <w:b/>
          <w:color w:val="004B45"/>
        </w:rPr>
        <w:fldChar w:fldCharType="begin"/>
      </w:r>
      <w:r>
        <w:rPr>
          <w:rFonts w:ascii="Arial" w:eastAsia="Arial" w:hAnsi="Arial" w:cs="Arial"/>
          <w:b/>
          <w:color w:val="004B45"/>
        </w:rPr>
        <w:instrText xml:space="preserve">tc </w:instrText>
      </w:r>
      <w:bookmarkStart w:id="5" w:name="_Toc256001203"/>
      <w:r>
        <w:rPr>
          <w:rFonts w:ascii="Arial" w:eastAsia="Arial" w:hAnsi="Arial" w:cs="Arial"/>
          <w:b/>
          <w:color w:val="004B45"/>
        </w:rPr>
        <w:instrText>"3</w:instrText>
      </w:r>
      <w:r>
        <w:rPr>
          <w:rFonts w:ascii="Arial" w:eastAsia="Arial" w:hAnsi="Arial" w:cs="Arial"/>
          <w:b/>
          <w:color w:val="004B45"/>
        </w:rPr>
        <w:tab/>
        <w:instrText>Attendances, Apologies and Applications for Leave of Absence"</w:instrText>
      </w:r>
      <w:bookmarkEnd w:id="5"/>
      <w:r>
        <w:rPr>
          <w:rFonts w:ascii="Arial" w:eastAsia="Arial" w:hAnsi="Arial" w:cs="Arial"/>
          <w:b/>
          <w:color w:val="004B45"/>
        </w:rPr>
        <w:instrText xml:space="preserve"> \f \l1</w:instrText>
      </w:r>
      <w:r>
        <w:rPr>
          <w:rFonts w:ascii="Arial" w:eastAsia="Arial" w:hAnsi="Arial" w:cs="Arial"/>
          <w:b/>
          <w:color w:val="004B45"/>
        </w:rPr>
        <w:fldChar w:fldCharType="end"/>
      </w:r>
    </w:p>
    <w:bookmarkEnd w:id="4"/>
    <w:p w14:paraId="5271860E"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6830B12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Present</w:t>
      </w:r>
    </w:p>
    <w:p w14:paraId="2F0A39B5"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3654A23B"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u w:val="single"/>
          <w:lang w:val="en-AU" w:eastAsia="en-AU" w:bidi="en-AU"/>
        </w:rPr>
        <w:t>Councillors</w:t>
      </w:r>
    </w:p>
    <w:p w14:paraId="67E0843A"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2B3D9A4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Kathryn Hamilton, Mayor (Presiding Member)</w:t>
      </w:r>
    </w:p>
    <w:p w14:paraId="7553B31C"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Paul Poliwka, Deputy Mayor</w:t>
      </w:r>
    </w:p>
    <w:p w14:paraId="270B30E9"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Hayden Long</w:t>
      </w:r>
    </w:p>
    <w:p w14:paraId="7360184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Tallan Ames</w:t>
      </w:r>
    </w:p>
    <w:p w14:paraId="48917B5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Jennie Carter</w:t>
      </w:r>
    </w:p>
    <w:p w14:paraId="1035C77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Cr Jamayne Burke</w:t>
      </w:r>
    </w:p>
    <w:p w14:paraId="7A331585"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4CD8CF9"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u w:val="single"/>
          <w:lang w:val="en-AU" w:eastAsia="en-AU" w:bidi="en-AU"/>
        </w:rPr>
        <w:t>Officers</w:t>
      </w:r>
    </w:p>
    <w:p w14:paraId="2CA5F776"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76133CE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Mr Cameron Woods, Chief Executive Officer</w:t>
      </w:r>
    </w:p>
    <w:p w14:paraId="5B13B431"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Ms Michelle Brennand, Director Community &amp; Place</w:t>
      </w:r>
    </w:p>
    <w:p w14:paraId="1DF4B304"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Ms Amanda Alderson, Director Corporate Services</w:t>
      </w:r>
    </w:p>
    <w:p w14:paraId="4F84538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Mr Shane Asmus, Director Infrastructure Services</w:t>
      </w:r>
    </w:p>
    <w:p w14:paraId="228643C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Mr Jordan McDermott, Manager Governance &amp; Strategy </w:t>
      </w:r>
    </w:p>
    <w:p w14:paraId="13E3174A"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Ms Sophie Greenan, Minute Secretary</w:t>
      </w:r>
    </w:p>
    <w:p w14:paraId="0A013E3D"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6CBD612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u w:val="single"/>
          <w:lang w:val="en-AU" w:eastAsia="en-AU" w:bidi="en-AU"/>
        </w:rPr>
        <w:t>Public</w:t>
      </w:r>
    </w:p>
    <w:p w14:paraId="384521C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4F2ED9CA" w14:textId="17ECCB79"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xml:space="preserve">Approximately one member of the public </w:t>
      </w:r>
      <w:r w:rsidR="00A61A0F">
        <w:rPr>
          <w:rFonts w:ascii="Arial" w:eastAsia="Arial" w:hAnsi="Arial" w:cs="Arial"/>
          <w:color w:val="000000"/>
          <w:lang w:val="en-AU" w:eastAsia="en-AU" w:bidi="en-AU"/>
        </w:rPr>
        <w:t>was</w:t>
      </w:r>
      <w:r>
        <w:rPr>
          <w:rFonts w:ascii="Arial" w:eastAsia="Arial" w:hAnsi="Arial" w:cs="Arial"/>
          <w:color w:val="000000"/>
          <w:lang w:val="en-AU" w:eastAsia="en-AU" w:bidi="en-AU"/>
        </w:rPr>
        <w:t xml:space="preserve"> in attendance.</w:t>
      </w:r>
    </w:p>
    <w:p w14:paraId="5366012F" w14:textId="77777777" w:rsidR="297A3E64" w:rsidRDefault="297A3E64" w:rsidP="297A3E64">
      <w:pPr>
        <w:rPr>
          <w:rFonts w:ascii="Arial" w:eastAsia="Arial" w:hAnsi="Arial" w:cs="Arial"/>
          <w:color w:val="FF0000"/>
          <w:sz w:val="16"/>
          <w:szCs w:val="16"/>
          <w:lang w:val="en-AU"/>
        </w:rPr>
      </w:pPr>
    </w:p>
    <w:p w14:paraId="0B484A02" w14:textId="77777777" w:rsidR="53A614C7" w:rsidRDefault="6C2B71F7" w:rsidP="280C4751">
      <w:pPr>
        <w:spacing w:line="259" w:lineRule="auto"/>
        <w:rPr>
          <w:rFonts w:ascii="Arial" w:hAnsi="Arial"/>
          <w:lang w:val="en-AU"/>
        </w:rPr>
      </w:pPr>
      <w:r w:rsidRPr="5C5249C2">
        <w:rPr>
          <w:rFonts w:ascii="Arial" w:hAnsi="Arial"/>
          <w:b/>
          <w:bCs/>
          <w:lang w:val="en-AU"/>
        </w:rPr>
        <w:t>Apologies</w:t>
      </w:r>
    </w:p>
    <w:p w14:paraId="6F4BF1B6" w14:textId="77777777" w:rsidR="5C5249C2" w:rsidRDefault="5C5249C2" w:rsidP="5C5249C2">
      <w:pPr>
        <w:spacing w:line="259" w:lineRule="auto"/>
        <w:rPr>
          <w:rFonts w:ascii="Arial" w:hAnsi="Arial"/>
          <w:b/>
          <w:bCs/>
          <w:lang w:val="en-AU"/>
        </w:rPr>
      </w:pPr>
    </w:p>
    <w:p w14:paraId="4F84BBCB" w14:textId="77777777" w:rsidR="27123137" w:rsidRDefault="0043412D" w:rsidP="5C5249C2">
      <w:pPr>
        <w:spacing w:line="259" w:lineRule="auto"/>
        <w:rPr>
          <w:rFonts w:ascii="Arial" w:hAnsi="Arial"/>
          <w:lang w:val="en-AU"/>
        </w:rPr>
      </w:pPr>
      <w:r>
        <w:rPr>
          <w:rFonts w:ascii="Arial" w:hAnsi="Arial"/>
          <w:lang w:val="en-AU"/>
        </w:rPr>
        <w:t>Cr Ken John</w:t>
      </w:r>
    </w:p>
    <w:p w14:paraId="32252B25" w14:textId="77777777" w:rsidR="53A614C7" w:rsidRDefault="53A614C7" w:rsidP="53A614C7">
      <w:pPr>
        <w:spacing w:line="259" w:lineRule="auto"/>
        <w:rPr>
          <w:rFonts w:ascii="Arial" w:hAnsi="Arial"/>
          <w:lang w:val="en-AU"/>
        </w:rPr>
      </w:pPr>
    </w:p>
    <w:p w14:paraId="56F50075" w14:textId="77777777" w:rsidR="4E706C8C" w:rsidRDefault="4E706C8C" w:rsidP="1EA4CDFF">
      <w:pPr>
        <w:spacing w:line="259" w:lineRule="auto"/>
        <w:rPr>
          <w:rFonts w:ascii="Arial" w:hAnsi="Arial"/>
          <w:lang w:val="en-AU"/>
        </w:rPr>
      </w:pPr>
    </w:p>
    <w:p w14:paraId="101F766D" w14:textId="77777777" w:rsidR="00B34A1D" w:rsidRPr="00BE3C3F" w:rsidRDefault="2F2D301A" w:rsidP="4294FF35">
      <w:pPr>
        <w:spacing w:line="259" w:lineRule="auto"/>
        <w:rPr>
          <w:rFonts w:ascii="Arial" w:hAnsi="Arial"/>
          <w:b/>
          <w:bCs/>
          <w:lang w:val="en-AU"/>
        </w:rPr>
      </w:pPr>
      <w:r w:rsidRPr="4294FF35">
        <w:rPr>
          <w:rFonts w:ascii="Arial" w:hAnsi="Arial"/>
          <w:b/>
          <w:bCs/>
          <w:lang w:val="en-AU"/>
        </w:rPr>
        <w:t>Leave of Absence</w:t>
      </w:r>
    </w:p>
    <w:p w14:paraId="220EF8FC" w14:textId="77777777" w:rsidR="00B34A1D" w:rsidRPr="00BE3C3F" w:rsidRDefault="00B34A1D" w:rsidP="371815E8">
      <w:pPr>
        <w:spacing w:line="259" w:lineRule="auto"/>
        <w:rPr>
          <w:rFonts w:ascii="Arial" w:hAnsi="Arial"/>
          <w:lang w:val="en-AU"/>
        </w:rPr>
      </w:pPr>
    </w:p>
    <w:p w14:paraId="337296AB" w14:textId="77777777" w:rsidR="00A77B3E" w:rsidRDefault="0043412D">
      <w:pPr>
        <w:tabs>
          <w:tab w:val="left" w:pos="360"/>
        </w:tabs>
        <w:ind w:left="360" w:hanging="360"/>
        <w:outlineLvl w:val="0"/>
        <w:rPr>
          <w:rFonts w:ascii="Arial" w:eastAsia="Arial" w:hAnsi="Arial" w:cs="Arial"/>
          <w:b/>
          <w:color w:val="004B45"/>
        </w:rPr>
      </w:pPr>
      <w:bookmarkStart w:id="6" w:name="4__Declarations_of_Interest"/>
      <w:r>
        <w:rPr>
          <w:rFonts w:ascii="Arial" w:eastAsia="Arial" w:hAnsi="Arial" w:cs="Arial"/>
          <w:b/>
          <w:color w:val="0033AB"/>
          <w:sz w:val="26"/>
        </w:rPr>
        <w:t>4</w:t>
      </w:r>
      <w:r>
        <w:rPr>
          <w:rFonts w:ascii="Arial" w:eastAsia="Arial" w:hAnsi="Arial" w:cs="Arial"/>
          <w:b/>
          <w:color w:val="0033AB"/>
          <w:sz w:val="26"/>
        </w:rPr>
        <w:tab/>
        <w:t>Declarations of Interest</w:t>
      </w:r>
      <w:r>
        <w:rPr>
          <w:rFonts w:ascii="Arial" w:eastAsia="Arial" w:hAnsi="Arial" w:cs="Arial"/>
          <w:b/>
          <w:color w:val="004B45"/>
        </w:rPr>
        <w:fldChar w:fldCharType="begin"/>
      </w:r>
      <w:r>
        <w:rPr>
          <w:rFonts w:ascii="Arial" w:eastAsia="Arial" w:hAnsi="Arial" w:cs="Arial"/>
          <w:b/>
          <w:color w:val="004B45"/>
        </w:rPr>
        <w:instrText xml:space="preserve">tc </w:instrText>
      </w:r>
      <w:bookmarkStart w:id="7" w:name="_Toc256001204"/>
      <w:r>
        <w:rPr>
          <w:rFonts w:ascii="Arial" w:eastAsia="Arial" w:hAnsi="Arial" w:cs="Arial"/>
          <w:b/>
          <w:color w:val="004B45"/>
        </w:rPr>
        <w:instrText>"4</w:instrText>
      </w:r>
      <w:r>
        <w:rPr>
          <w:rFonts w:ascii="Arial" w:eastAsia="Arial" w:hAnsi="Arial" w:cs="Arial"/>
          <w:b/>
          <w:color w:val="004B45"/>
        </w:rPr>
        <w:tab/>
        <w:instrText>Declarations of Interest"</w:instrText>
      </w:r>
      <w:bookmarkEnd w:id="7"/>
      <w:r>
        <w:rPr>
          <w:rFonts w:ascii="Arial" w:eastAsia="Arial" w:hAnsi="Arial" w:cs="Arial"/>
          <w:b/>
          <w:color w:val="004B45"/>
        </w:rPr>
        <w:instrText xml:space="preserve"> \f \l1</w:instrText>
      </w:r>
      <w:r>
        <w:rPr>
          <w:rFonts w:ascii="Arial" w:eastAsia="Arial" w:hAnsi="Arial" w:cs="Arial"/>
          <w:b/>
          <w:color w:val="004B45"/>
        </w:rPr>
        <w:fldChar w:fldCharType="end"/>
      </w:r>
    </w:p>
    <w:bookmarkEnd w:id="6"/>
    <w:p w14:paraId="4E0ADDA9"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1E6776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Nil</w:t>
      </w:r>
    </w:p>
    <w:p w14:paraId="5180AB66" w14:textId="77777777" w:rsidR="00B34A1D" w:rsidRPr="00BE3C3F" w:rsidRDefault="00B34A1D" w:rsidP="53A127D1">
      <w:pPr>
        <w:rPr>
          <w:rFonts w:ascii="Arial" w:eastAsia="Arial" w:hAnsi="Arial" w:cs="Arial"/>
          <w:color w:val="FF0000"/>
          <w:sz w:val="16"/>
          <w:szCs w:val="16"/>
          <w:lang w:val="en-AU"/>
        </w:rPr>
      </w:pPr>
    </w:p>
    <w:p w14:paraId="503C4C3C" w14:textId="77777777" w:rsidR="00A77B3E" w:rsidRDefault="0043412D">
      <w:pPr>
        <w:tabs>
          <w:tab w:val="left" w:pos="360"/>
        </w:tabs>
        <w:ind w:left="360" w:hanging="360"/>
        <w:outlineLvl w:val="0"/>
        <w:rPr>
          <w:rFonts w:ascii="Arial" w:eastAsia="Arial" w:hAnsi="Arial" w:cs="Arial"/>
          <w:b/>
          <w:color w:val="004B45"/>
        </w:rPr>
      </w:pPr>
      <w:bookmarkStart w:id="8" w:name="5__Presentations_or_Deputations"/>
      <w:r>
        <w:rPr>
          <w:rFonts w:ascii="Arial" w:eastAsia="Arial" w:hAnsi="Arial" w:cs="Arial"/>
          <w:b/>
          <w:color w:val="0033AB"/>
          <w:sz w:val="26"/>
        </w:rPr>
        <w:t>5</w:t>
      </w:r>
      <w:r>
        <w:rPr>
          <w:rFonts w:ascii="Arial" w:eastAsia="Arial" w:hAnsi="Arial" w:cs="Arial"/>
          <w:b/>
          <w:color w:val="0033AB"/>
          <w:sz w:val="26"/>
        </w:rPr>
        <w:tab/>
        <w:t>Presentations or Deputations</w:t>
      </w:r>
      <w:r>
        <w:rPr>
          <w:rFonts w:ascii="Arial" w:eastAsia="Arial" w:hAnsi="Arial" w:cs="Arial"/>
          <w:b/>
          <w:color w:val="004B45"/>
        </w:rPr>
        <w:fldChar w:fldCharType="begin"/>
      </w:r>
      <w:r>
        <w:rPr>
          <w:rFonts w:ascii="Arial" w:eastAsia="Arial" w:hAnsi="Arial" w:cs="Arial"/>
          <w:b/>
          <w:color w:val="004B45"/>
        </w:rPr>
        <w:instrText xml:space="preserve">tc </w:instrText>
      </w:r>
      <w:bookmarkStart w:id="9" w:name="_Toc256001205"/>
      <w:r>
        <w:rPr>
          <w:rFonts w:ascii="Arial" w:eastAsia="Arial" w:hAnsi="Arial" w:cs="Arial"/>
          <w:b/>
          <w:color w:val="004B45"/>
        </w:rPr>
        <w:instrText>"5</w:instrText>
      </w:r>
      <w:r>
        <w:rPr>
          <w:rFonts w:ascii="Arial" w:eastAsia="Arial" w:hAnsi="Arial" w:cs="Arial"/>
          <w:b/>
          <w:color w:val="004B45"/>
        </w:rPr>
        <w:tab/>
        <w:instrText>Presentations or Deputations"</w:instrText>
      </w:r>
      <w:bookmarkEnd w:id="9"/>
      <w:r>
        <w:rPr>
          <w:rFonts w:ascii="Arial" w:eastAsia="Arial" w:hAnsi="Arial" w:cs="Arial"/>
          <w:b/>
          <w:color w:val="004B45"/>
        </w:rPr>
        <w:instrText xml:space="preserve"> \f \l1</w:instrText>
      </w:r>
      <w:r>
        <w:rPr>
          <w:rFonts w:ascii="Arial" w:eastAsia="Arial" w:hAnsi="Arial" w:cs="Arial"/>
          <w:b/>
          <w:color w:val="004B45"/>
        </w:rPr>
        <w:fldChar w:fldCharType="end"/>
      </w:r>
    </w:p>
    <w:bookmarkEnd w:id="8"/>
    <w:p w14:paraId="34456E04" w14:textId="77777777" w:rsidR="00A77B3E" w:rsidRDefault="00A77B3E">
      <w:pPr>
        <w:tabs>
          <w:tab w:val="left" w:pos="360"/>
        </w:tabs>
        <w:ind w:left="360" w:hanging="360"/>
        <w:rPr>
          <w:rFonts w:ascii="Arial" w:eastAsia="Arial" w:hAnsi="Arial" w:cs="Arial"/>
          <w:b/>
          <w:color w:val="004B45"/>
        </w:rPr>
      </w:pPr>
    </w:p>
    <w:p w14:paraId="669A6F96" w14:textId="77777777" w:rsidR="2531396F" w:rsidRDefault="2531396F" w:rsidP="0247B84A">
      <w:pPr>
        <w:spacing w:line="259" w:lineRule="auto"/>
        <w:jc w:val="center"/>
        <w:rPr>
          <w:rFonts w:ascii="Arial" w:eastAsia="Arial" w:hAnsi="Arial" w:cs="Arial"/>
          <w:color w:val="0000FF"/>
          <w:sz w:val="22"/>
          <w:szCs w:val="22"/>
          <w:lang w:val="en-AU"/>
        </w:rPr>
      </w:pPr>
    </w:p>
    <w:p w14:paraId="4DB7A90E" w14:textId="77777777" w:rsidR="15DFF44E" w:rsidRDefault="0043412D" w:rsidP="7C857D3B">
      <w:pPr>
        <w:tabs>
          <w:tab w:val="left" w:pos="540"/>
          <w:tab w:val="left" w:pos="1080"/>
          <w:tab w:val="left" w:pos="1980"/>
        </w:tabs>
        <w:spacing w:after="120" w:line="257" w:lineRule="auto"/>
        <w:jc w:val="both"/>
        <w:rPr>
          <w:rFonts w:ascii="Arial" w:eastAsia="Arial" w:hAnsi="Arial" w:cs="Arial"/>
          <w:color w:val="000000" w:themeColor="text1"/>
          <w:lang w:val="en-AU"/>
        </w:rPr>
      </w:pPr>
      <w:r w:rsidRPr="7C857D3B">
        <w:rPr>
          <w:rFonts w:ascii="Arial" w:eastAsia="Arial" w:hAnsi="Arial" w:cs="Arial"/>
          <w:color w:val="000000" w:themeColor="text1"/>
          <w:lang w:val="en-AU"/>
        </w:rPr>
        <w:t>Deputation requests must relate to an item listed on the agenda and must be submitted by 12 noon the day of the meeting.</w:t>
      </w:r>
    </w:p>
    <w:p w14:paraId="19DD5694" w14:textId="77777777" w:rsidR="15DFF44E" w:rsidRDefault="0043412D" w:rsidP="7C857D3B">
      <w:pPr>
        <w:tabs>
          <w:tab w:val="left" w:pos="540"/>
          <w:tab w:val="left" w:pos="1080"/>
          <w:tab w:val="left" w:pos="1980"/>
        </w:tabs>
        <w:spacing w:after="120" w:line="257" w:lineRule="auto"/>
        <w:jc w:val="both"/>
        <w:rPr>
          <w:rFonts w:ascii="Arial" w:eastAsia="Arial" w:hAnsi="Arial" w:cs="Arial"/>
          <w:color w:val="000000" w:themeColor="text1"/>
          <w:lang w:val="en-AU"/>
        </w:rPr>
      </w:pPr>
      <w:r w:rsidRPr="7C857D3B">
        <w:rPr>
          <w:rFonts w:ascii="Arial" w:eastAsia="Arial" w:hAnsi="Arial" w:cs="Arial"/>
          <w:color w:val="000000" w:themeColor="text1"/>
          <w:lang w:val="en-AU"/>
        </w:rPr>
        <w:t>To submit a request, please complete the online form:</w:t>
      </w:r>
    </w:p>
    <w:p w14:paraId="5B4F3319" w14:textId="77777777" w:rsidR="15DFF44E" w:rsidRDefault="15DFF44E" w:rsidP="7C857D3B">
      <w:pPr>
        <w:spacing w:after="240" w:line="259" w:lineRule="auto"/>
        <w:jc w:val="both"/>
      </w:pPr>
      <w:hyperlink r:id="rId95">
        <w:r w:rsidRPr="7C857D3B">
          <w:rPr>
            <w:rFonts w:ascii="Arial" w:eastAsia="Arial" w:hAnsi="Arial" w:cs="Arial"/>
            <w:color w:val="0070C0"/>
            <w:u w:val="single"/>
          </w:rPr>
          <w:t>Deputation Request Form</w:t>
        </w:r>
      </w:hyperlink>
    </w:p>
    <w:p w14:paraId="60E9764D" w14:textId="77777777" w:rsidR="009176AA" w:rsidRDefault="009176AA" w:rsidP="7C857D3B">
      <w:pPr>
        <w:spacing w:after="240" w:line="259" w:lineRule="auto"/>
        <w:jc w:val="both"/>
      </w:pPr>
    </w:p>
    <w:p w14:paraId="1361497B" w14:textId="77777777" w:rsidR="009176AA" w:rsidRDefault="009176AA" w:rsidP="7C857D3B">
      <w:pPr>
        <w:spacing w:after="240" w:line="259" w:lineRule="auto"/>
        <w:jc w:val="both"/>
        <w:rPr>
          <w:rFonts w:ascii="Arial" w:eastAsia="Arial" w:hAnsi="Arial" w:cs="Arial"/>
          <w:color w:val="000000" w:themeColor="text1"/>
          <w:lang w:val="en-AU"/>
        </w:rPr>
      </w:pPr>
    </w:p>
    <w:p w14:paraId="08681CED" w14:textId="77777777" w:rsidR="15DFF44E" w:rsidRDefault="0043412D" w:rsidP="7C857D3B">
      <w:pPr>
        <w:tabs>
          <w:tab w:val="left" w:pos="540"/>
          <w:tab w:val="left" w:pos="1080"/>
          <w:tab w:val="left" w:pos="1980"/>
        </w:tabs>
        <w:spacing w:after="120" w:line="257" w:lineRule="auto"/>
        <w:jc w:val="both"/>
        <w:rPr>
          <w:rFonts w:ascii="Arial" w:eastAsia="Arial" w:hAnsi="Arial" w:cs="Arial"/>
          <w:color w:val="000000" w:themeColor="text1"/>
          <w:lang w:val="en-AU"/>
        </w:rPr>
      </w:pPr>
      <w:r w:rsidRPr="7C857D3B">
        <w:rPr>
          <w:rFonts w:ascii="Arial" w:eastAsia="Arial" w:hAnsi="Arial" w:cs="Arial"/>
          <w:color w:val="000000" w:themeColor="text1"/>
          <w:lang w:val="en-AU"/>
        </w:rPr>
        <w:lastRenderedPageBreak/>
        <w:t xml:space="preserve">For more information about how Council meetings work and how you can get involved, visit: </w:t>
      </w:r>
    </w:p>
    <w:p w14:paraId="1D2A7795" w14:textId="77777777" w:rsidR="15DFF44E" w:rsidRDefault="15DFF44E" w:rsidP="7C857D3B">
      <w:pPr>
        <w:spacing w:after="360" w:line="259" w:lineRule="auto"/>
        <w:jc w:val="both"/>
        <w:rPr>
          <w:rFonts w:ascii="Arial" w:eastAsia="Arial" w:hAnsi="Arial" w:cs="Arial"/>
          <w:color w:val="000000" w:themeColor="text1"/>
          <w:lang w:val="en-AU"/>
        </w:rPr>
      </w:pPr>
      <w:hyperlink r:id="rId96">
        <w:r w:rsidRPr="7C857D3B">
          <w:rPr>
            <w:rFonts w:ascii="Arial" w:eastAsia="Arial" w:hAnsi="Arial" w:cs="Arial"/>
            <w:color w:val="0070C0"/>
            <w:u w:val="single"/>
          </w:rPr>
          <w:t>About Council Meetings » Town of Bassendean</w:t>
        </w:r>
      </w:hyperlink>
    </w:p>
    <w:p w14:paraId="013A4D8C" w14:textId="77777777" w:rsidR="15DFF44E" w:rsidRDefault="0043412D" w:rsidP="7C857D3B">
      <w:pPr>
        <w:spacing w:line="259" w:lineRule="auto"/>
        <w:jc w:val="both"/>
        <w:rPr>
          <w:rFonts w:ascii="Arial" w:eastAsia="Arial" w:hAnsi="Arial" w:cs="Arial"/>
          <w:color w:val="000000" w:themeColor="text1"/>
          <w:lang w:val="en-AU"/>
        </w:rPr>
      </w:pPr>
      <w:r w:rsidRPr="31F603E4">
        <w:rPr>
          <w:rFonts w:ascii="Arial" w:eastAsia="Arial" w:hAnsi="Arial" w:cs="Arial"/>
          <w:i/>
          <w:iCs/>
          <w:color w:val="000000" w:themeColor="text1"/>
          <w:lang w:val="en-AU"/>
        </w:rPr>
        <w:t>It should be noted that comments are recorded and live streamed via YouTube, and that there is no protection from legal action being taken against you, should it arise from your comments delivered at the meeting.</w:t>
      </w:r>
    </w:p>
    <w:p w14:paraId="34BDB31A" w14:textId="77777777" w:rsidR="31F603E4" w:rsidRDefault="31F603E4" w:rsidP="31F603E4">
      <w:pPr>
        <w:spacing w:line="259" w:lineRule="auto"/>
        <w:jc w:val="both"/>
        <w:rPr>
          <w:rFonts w:ascii="Arial" w:eastAsia="Arial" w:hAnsi="Arial" w:cs="Arial"/>
          <w:i/>
          <w:iCs/>
          <w:color w:val="000000" w:themeColor="text1"/>
          <w:lang w:val="en-AU"/>
        </w:rPr>
      </w:pPr>
    </w:p>
    <w:p w14:paraId="6C8CAB9C" w14:textId="77777777" w:rsidR="34644966" w:rsidRDefault="0043412D" w:rsidP="31F603E4">
      <w:pPr>
        <w:spacing w:line="259" w:lineRule="auto"/>
        <w:jc w:val="both"/>
        <w:rPr>
          <w:rFonts w:ascii="Arial" w:eastAsia="Arial" w:hAnsi="Arial" w:cs="Arial"/>
          <w:b/>
          <w:bCs/>
          <w:color w:val="000000" w:themeColor="text1"/>
          <w:lang w:val="en-AU"/>
        </w:rPr>
      </w:pPr>
      <w:r w:rsidRPr="00034408">
        <w:rPr>
          <w:rFonts w:ascii="Arial" w:eastAsia="Arial" w:hAnsi="Arial" w:cs="Arial"/>
          <w:b/>
          <w:bCs/>
          <w:color w:val="000000" w:themeColor="text1"/>
          <w:lang w:val="en-AU"/>
        </w:rPr>
        <w:t>Deputation request from Mr Michael GRAU</w:t>
      </w:r>
      <w:r w:rsidR="00317F7F">
        <w:rPr>
          <w:rFonts w:ascii="Arial" w:eastAsia="Arial" w:hAnsi="Arial" w:cs="Arial"/>
          <w:b/>
          <w:bCs/>
          <w:color w:val="000000" w:themeColor="text1"/>
          <w:lang w:val="en-AU"/>
        </w:rPr>
        <w:t xml:space="preserve"> on </w:t>
      </w:r>
      <w:r w:rsidR="00506FFE">
        <w:rPr>
          <w:rFonts w:ascii="Arial" w:eastAsia="Arial" w:hAnsi="Arial" w:cs="Arial"/>
          <w:b/>
          <w:bCs/>
          <w:color w:val="000000" w:themeColor="text1"/>
          <w:lang w:val="en-AU"/>
        </w:rPr>
        <w:t xml:space="preserve">item 9.1 and </w:t>
      </w:r>
      <w:r w:rsidR="004A3A4E">
        <w:rPr>
          <w:rFonts w:ascii="Arial" w:eastAsia="Arial" w:hAnsi="Arial" w:cs="Arial"/>
          <w:b/>
          <w:bCs/>
          <w:color w:val="000000" w:themeColor="text1"/>
          <w:lang w:val="en-AU"/>
        </w:rPr>
        <w:t xml:space="preserve">item 12.3 </w:t>
      </w:r>
    </w:p>
    <w:p w14:paraId="6BA069BB" w14:textId="77777777" w:rsidR="00AA33DC" w:rsidRDefault="00AA33DC" w:rsidP="31F603E4">
      <w:pPr>
        <w:spacing w:line="259" w:lineRule="auto"/>
        <w:jc w:val="both"/>
        <w:rPr>
          <w:rFonts w:ascii="Arial" w:eastAsia="Arial" w:hAnsi="Arial" w:cs="Arial"/>
          <w:b/>
          <w:bCs/>
          <w:color w:val="000000" w:themeColor="text1"/>
          <w:lang w:val="en-AU"/>
        </w:rPr>
      </w:pPr>
    </w:p>
    <w:p w14:paraId="6C5C0091" w14:textId="12D6FC27" w:rsidR="2758CD1B" w:rsidRDefault="087071E8" w:rsidP="1ABB9E75">
      <w:pPr>
        <w:spacing w:after="160"/>
        <w:jc w:val="both"/>
        <w:rPr>
          <w:rFonts w:ascii="Arial" w:eastAsia="Arial" w:hAnsi="Arial" w:cs="Arial"/>
        </w:rPr>
      </w:pPr>
      <w:r w:rsidRPr="7A056C48">
        <w:rPr>
          <w:rFonts w:ascii="Arial" w:eastAsia="Arial" w:hAnsi="Arial" w:cs="Arial"/>
        </w:rPr>
        <w:t>It is my understanding that there have been two late email requests for separate deputations forwarded at 3.30pm and 3.56pm this afternoon by Mr Grau.</w:t>
      </w:r>
    </w:p>
    <w:p w14:paraId="5AD6BEDD" w14:textId="6DC095B7" w:rsidR="2758CD1B" w:rsidRDefault="087071E8" w:rsidP="1ABB9E75">
      <w:pPr>
        <w:spacing w:after="160"/>
        <w:jc w:val="both"/>
        <w:rPr>
          <w:rFonts w:ascii="Arial" w:eastAsia="Arial" w:hAnsi="Arial" w:cs="Arial"/>
        </w:rPr>
      </w:pPr>
      <w:r w:rsidRPr="7A056C48">
        <w:rPr>
          <w:rFonts w:ascii="Arial" w:eastAsia="Arial" w:hAnsi="Arial" w:cs="Arial"/>
        </w:rPr>
        <w:t>Mr Grau, you are in attendance in the Chamber.</w:t>
      </w:r>
    </w:p>
    <w:p w14:paraId="5FA95278" w14:textId="6F3D344D" w:rsidR="2758CD1B" w:rsidRDefault="087071E8" w:rsidP="1ABB9E75">
      <w:pPr>
        <w:spacing w:after="160"/>
        <w:jc w:val="both"/>
        <w:rPr>
          <w:rFonts w:ascii="Arial" w:eastAsia="Arial" w:hAnsi="Arial" w:cs="Arial"/>
        </w:rPr>
      </w:pPr>
      <w:r w:rsidRPr="7A056C48">
        <w:rPr>
          <w:rFonts w:ascii="Arial" w:eastAsia="Arial" w:hAnsi="Arial" w:cs="Arial"/>
        </w:rPr>
        <w:t xml:space="preserve">Councilors, I will put it to Council to vote to receive a deputation from Mr Grau for the first item on the agenda which is item nine; Confirmation of Minutes. </w:t>
      </w:r>
    </w:p>
    <w:p w14:paraId="41588CBF" w14:textId="0FC0A7E2" w:rsidR="087071E8" w:rsidRDefault="087071E8" w:rsidP="4169721F">
      <w:pPr>
        <w:spacing w:after="160"/>
        <w:jc w:val="both"/>
      </w:pPr>
      <w:r w:rsidRPr="7A056C48">
        <w:rPr>
          <w:rFonts w:ascii="Arial" w:eastAsia="Arial" w:hAnsi="Arial" w:cs="Arial"/>
        </w:rPr>
        <w:t>Councilors, can I ask all those For the deputation to raise your hands?</w:t>
      </w:r>
      <w:r w:rsidR="233481BA" w:rsidRPr="2E602F3C">
        <w:rPr>
          <w:rFonts w:ascii="Arial" w:eastAsia="Arial" w:hAnsi="Arial" w:cs="Arial"/>
        </w:rPr>
        <w:t xml:space="preserve"> </w:t>
      </w:r>
    </w:p>
    <w:p w14:paraId="0E005FF1" w14:textId="34F1C056" w:rsidR="233481BA" w:rsidRDefault="233481BA" w:rsidP="64836E7A">
      <w:pPr>
        <w:spacing w:after="160"/>
        <w:jc w:val="both"/>
      </w:pPr>
      <w:r w:rsidRPr="2E602F3C">
        <w:rPr>
          <w:rFonts w:ascii="Arial" w:eastAsia="Arial" w:hAnsi="Arial" w:cs="Arial"/>
        </w:rPr>
        <w:t xml:space="preserve">All those Against raise your hands? </w:t>
      </w:r>
    </w:p>
    <w:p w14:paraId="16DE89C1" w14:textId="670E621C" w:rsidR="2758CD1B" w:rsidRDefault="233481BA" w:rsidP="1ABB9E75">
      <w:pPr>
        <w:spacing w:after="160"/>
        <w:jc w:val="both"/>
      </w:pPr>
      <w:r w:rsidRPr="2E602F3C">
        <w:rPr>
          <w:rFonts w:ascii="Arial" w:eastAsia="Arial" w:hAnsi="Arial" w:cs="Arial"/>
        </w:rPr>
        <w:t xml:space="preserve">So that is unanimous. </w:t>
      </w:r>
    </w:p>
    <w:p w14:paraId="5702D838" w14:textId="00D249BA" w:rsidR="2758CD1B" w:rsidRDefault="233481BA" w:rsidP="1ABB9E75">
      <w:pPr>
        <w:spacing w:after="160"/>
        <w:jc w:val="both"/>
        <w:rPr>
          <w:rFonts w:ascii="Arial" w:eastAsia="Arial" w:hAnsi="Arial" w:cs="Arial"/>
        </w:rPr>
      </w:pPr>
      <w:r w:rsidRPr="2E602F3C">
        <w:rPr>
          <w:rFonts w:ascii="Arial" w:eastAsia="Arial" w:hAnsi="Arial" w:cs="Arial"/>
        </w:rPr>
        <w:t>Mr Grau, your deputation for item nine has been declined unanimously by the Council.</w:t>
      </w:r>
    </w:p>
    <w:p w14:paraId="1D127E5E" w14:textId="4544B2E4" w:rsidR="2758CD1B" w:rsidRDefault="087071E8" w:rsidP="1ABB9E75">
      <w:pPr>
        <w:spacing w:after="160"/>
        <w:jc w:val="both"/>
        <w:rPr>
          <w:rFonts w:ascii="Arial" w:eastAsia="Arial" w:hAnsi="Arial" w:cs="Arial"/>
        </w:rPr>
      </w:pPr>
      <w:r w:rsidRPr="7A056C48">
        <w:rPr>
          <w:rFonts w:ascii="Arial" w:eastAsia="Arial" w:hAnsi="Arial" w:cs="Arial"/>
        </w:rPr>
        <w:t>Councilors, I will now put it to council to vote on whether to receive a deputation from Mr Grau on item 12.3, Review of Community Funding Policy.</w:t>
      </w:r>
    </w:p>
    <w:p w14:paraId="4350E909" w14:textId="59AEFBE6" w:rsidR="2758CD1B" w:rsidRDefault="087071E8" w:rsidP="1ABB9E75">
      <w:pPr>
        <w:spacing w:after="160"/>
        <w:jc w:val="both"/>
        <w:rPr>
          <w:rFonts w:ascii="Arial" w:eastAsia="Arial" w:hAnsi="Arial" w:cs="Arial"/>
        </w:rPr>
      </w:pPr>
      <w:r w:rsidRPr="7A056C48">
        <w:rPr>
          <w:rFonts w:ascii="Arial" w:eastAsia="Arial" w:hAnsi="Arial" w:cs="Arial"/>
        </w:rPr>
        <w:t>Councilors, all those in favour of granting a deputation, please raise your hand.</w:t>
      </w:r>
    </w:p>
    <w:p w14:paraId="75EAF9A6" w14:textId="0478D3D3" w:rsidR="2758CD1B" w:rsidRDefault="087071E8" w:rsidP="1ABB9E75">
      <w:pPr>
        <w:spacing w:after="160"/>
        <w:jc w:val="both"/>
        <w:rPr>
          <w:rFonts w:ascii="Arial" w:eastAsia="Arial" w:hAnsi="Arial" w:cs="Arial"/>
        </w:rPr>
      </w:pPr>
      <w:r w:rsidRPr="7A056C48">
        <w:rPr>
          <w:rFonts w:ascii="Arial" w:eastAsia="Arial" w:hAnsi="Arial" w:cs="Arial"/>
        </w:rPr>
        <w:t>All those against receiving a deputation from Mr Grau, please raise your hand.</w:t>
      </w:r>
    </w:p>
    <w:p w14:paraId="5FC1CF16" w14:textId="1CD36D20" w:rsidR="2758CD1B" w:rsidRDefault="087071E8" w:rsidP="1ABB9E75">
      <w:pPr>
        <w:spacing w:after="160"/>
        <w:jc w:val="both"/>
        <w:rPr>
          <w:rFonts w:ascii="Arial" w:eastAsia="Arial" w:hAnsi="Arial" w:cs="Arial"/>
        </w:rPr>
      </w:pPr>
      <w:r w:rsidRPr="7A056C48">
        <w:rPr>
          <w:rFonts w:ascii="Arial" w:eastAsia="Arial" w:hAnsi="Arial" w:cs="Arial"/>
        </w:rPr>
        <w:t>So that is unanimous.</w:t>
      </w:r>
    </w:p>
    <w:p w14:paraId="5DA5D807" w14:textId="5F8F358B" w:rsidR="2758CD1B" w:rsidRDefault="087071E8" w:rsidP="1ABB9E75">
      <w:pPr>
        <w:spacing w:after="160"/>
        <w:jc w:val="both"/>
      </w:pPr>
      <w:r w:rsidRPr="7A056C48">
        <w:rPr>
          <w:rFonts w:ascii="Arial" w:eastAsia="Arial" w:hAnsi="Arial" w:cs="Arial"/>
        </w:rPr>
        <w:t>Ok, so Mr CEO, I do not believe there are any other deputations sent in today.</w:t>
      </w:r>
    </w:p>
    <w:p w14:paraId="4570B7FA" w14:textId="72BD367D" w:rsidR="325080DF" w:rsidRDefault="325080DF" w:rsidP="325080DF">
      <w:pPr>
        <w:spacing w:after="160"/>
        <w:jc w:val="both"/>
        <w:rPr>
          <w:rFonts w:ascii="Arial" w:eastAsia="Arial" w:hAnsi="Arial" w:cs="Arial"/>
        </w:rPr>
      </w:pPr>
    </w:p>
    <w:p w14:paraId="29D9FEFA" w14:textId="77777777" w:rsidR="00A77B3E" w:rsidRDefault="0043412D">
      <w:pPr>
        <w:tabs>
          <w:tab w:val="left" w:pos="360"/>
        </w:tabs>
        <w:ind w:left="360" w:hanging="360"/>
        <w:outlineLvl w:val="0"/>
        <w:rPr>
          <w:rFonts w:ascii="Arial" w:eastAsia="Arial" w:hAnsi="Arial" w:cs="Arial"/>
          <w:b/>
          <w:color w:val="004B45"/>
        </w:rPr>
      </w:pPr>
      <w:bookmarkStart w:id="10" w:name="6__Statements_by_Members_of_the_Public"/>
      <w:r>
        <w:rPr>
          <w:rFonts w:ascii="Arial" w:eastAsia="Arial" w:hAnsi="Arial" w:cs="Arial"/>
          <w:b/>
          <w:color w:val="0033AB"/>
          <w:sz w:val="26"/>
        </w:rPr>
        <w:t>6</w:t>
      </w:r>
      <w:r>
        <w:rPr>
          <w:rFonts w:ascii="Arial" w:eastAsia="Arial" w:hAnsi="Arial" w:cs="Arial"/>
          <w:b/>
          <w:color w:val="0033AB"/>
          <w:sz w:val="26"/>
        </w:rPr>
        <w:tab/>
        <w:t>Statements by Members of the Public</w:t>
      </w:r>
      <w:r>
        <w:rPr>
          <w:rFonts w:ascii="Arial" w:eastAsia="Arial" w:hAnsi="Arial" w:cs="Arial"/>
          <w:b/>
          <w:color w:val="004B45"/>
        </w:rPr>
        <w:fldChar w:fldCharType="begin"/>
      </w:r>
      <w:r>
        <w:rPr>
          <w:rFonts w:ascii="Arial" w:eastAsia="Arial" w:hAnsi="Arial" w:cs="Arial"/>
          <w:b/>
          <w:color w:val="004B45"/>
        </w:rPr>
        <w:instrText xml:space="preserve">tc </w:instrText>
      </w:r>
      <w:bookmarkStart w:id="11" w:name="_Toc256001206"/>
      <w:r>
        <w:rPr>
          <w:rFonts w:ascii="Arial" w:eastAsia="Arial" w:hAnsi="Arial" w:cs="Arial"/>
          <w:b/>
          <w:color w:val="004B45"/>
        </w:rPr>
        <w:instrText>"6</w:instrText>
      </w:r>
      <w:r>
        <w:rPr>
          <w:rFonts w:ascii="Arial" w:eastAsia="Arial" w:hAnsi="Arial" w:cs="Arial"/>
          <w:b/>
          <w:color w:val="004B45"/>
        </w:rPr>
        <w:tab/>
        <w:instrText>Statements by Members of the Public"</w:instrText>
      </w:r>
      <w:bookmarkEnd w:id="11"/>
      <w:r>
        <w:rPr>
          <w:rFonts w:ascii="Arial" w:eastAsia="Arial" w:hAnsi="Arial" w:cs="Arial"/>
          <w:b/>
          <w:color w:val="004B45"/>
        </w:rPr>
        <w:instrText xml:space="preserve"> \f \l1</w:instrText>
      </w:r>
      <w:r>
        <w:rPr>
          <w:rFonts w:ascii="Arial" w:eastAsia="Arial" w:hAnsi="Arial" w:cs="Arial"/>
          <w:b/>
          <w:color w:val="004B45"/>
        </w:rPr>
        <w:fldChar w:fldCharType="end"/>
      </w:r>
    </w:p>
    <w:bookmarkEnd w:id="10"/>
    <w:p w14:paraId="2B178D72" w14:textId="77777777" w:rsidR="468EE766" w:rsidRDefault="468EE766" w:rsidP="468EE766">
      <w:pPr>
        <w:rPr>
          <w:rFonts w:ascii="Arial" w:eastAsia="Arial" w:hAnsi="Arial" w:cs="Arial"/>
          <w:color w:val="FF0000"/>
          <w:sz w:val="16"/>
          <w:szCs w:val="16"/>
          <w:lang w:val="en-AU"/>
        </w:rPr>
      </w:pPr>
    </w:p>
    <w:p w14:paraId="419A12F9" w14:textId="77777777" w:rsidR="468EE766" w:rsidRDefault="468EE766" w:rsidP="468EE766">
      <w:pPr>
        <w:rPr>
          <w:rFonts w:ascii="Arial" w:eastAsia="Arial" w:hAnsi="Arial" w:cs="Arial"/>
          <w:color w:val="333333"/>
          <w:lang w:val="en-AU"/>
        </w:rPr>
      </w:pPr>
    </w:p>
    <w:p w14:paraId="4ED6BC0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Nil</w:t>
      </w:r>
    </w:p>
    <w:p w14:paraId="1EF7ABF7" w14:textId="77777777" w:rsidR="468EE766" w:rsidRDefault="468EE766" w:rsidP="468EE766">
      <w:pPr>
        <w:rPr>
          <w:rFonts w:ascii="Arial" w:eastAsia="Arial" w:hAnsi="Arial" w:cs="Arial"/>
          <w:color w:val="333333"/>
          <w:lang w:val="en-AU"/>
        </w:rPr>
      </w:pPr>
    </w:p>
    <w:p w14:paraId="1E8CD349" w14:textId="77777777" w:rsidR="00A77B3E" w:rsidRDefault="0043412D">
      <w:pPr>
        <w:tabs>
          <w:tab w:val="left" w:pos="360"/>
        </w:tabs>
        <w:ind w:left="360" w:hanging="360"/>
        <w:outlineLvl w:val="0"/>
        <w:rPr>
          <w:rFonts w:ascii="Arial" w:eastAsia="Arial" w:hAnsi="Arial" w:cs="Arial"/>
          <w:b/>
          <w:color w:val="004B45"/>
        </w:rPr>
      </w:pPr>
      <w:bookmarkStart w:id="12" w:name="7__Questions_from_Members_of_the_Public"/>
      <w:r>
        <w:rPr>
          <w:rFonts w:ascii="Arial" w:eastAsia="Arial" w:hAnsi="Arial" w:cs="Arial"/>
          <w:b/>
          <w:color w:val="0033AB"/>
          <w:sz w:val="26"/>
        </w:rPr>
        <w:t>7</w:t>
      </w:r>
      <w:r>
        <w:rPr>
          <w:rFonts w:ascii="Arial" w:eastAsia="Arial" w:hAnsi="Arial" w:cs="Arial"/>
          <w:b/>
          <w:color w:val="0033AB"/>
          <w:sz w:val="26"/>
        </w:rPr>
        <w:tab/>
        <w:t>Questions from Members of the Public</w:t>
      </w:r>
      <w:r>
        <w:rPr>
          <w:rFonts w:ascii="Arial" w:eastAsia="Arial" w:hAnsi="Arial" w:cs="Arial"/>
          <w:b/>
          <w:color w:val="004B45"/>
        </w:rPr>
        <w:fldChar w:fldCharType="begin"/>
      </w:r>
      <w:r>
        <w:rPr>
          <w:rFonts w:ascii="Arial" w:eastAsia="Arial" w:hAnsi="Arial" w:cs="Arial"/>
          <w:b/>
          <w:color w:val="004B45"/>
        </w:rPr>
        <w:instrText xml:space="preserve">tc </w:instrText>
      </w:r>
      <w:bookmarkStart w:id="13" w:name="_Toc256001207"/>
      <w:r>
        <w:rPr>
          <w:rFonts w:ascii="Arial" w:eastAsia="Arial" w:hAnsi="Arial" w:cs="Arial"/>
          <w:b/>
          <w:color w:val="004B45"/>
        </w:rPr>
        <w:instrText>"7</w:instrText>
      </w:r>
      <w:r>
        <w:rPr>
          <w:rFonts w:ascii="Arial" w:eastAsia="Arial" w:hAnsi="Arial" w:cs="Arial"/>
          <w:b/>
          <w:color w:val="004B45"/>
        </w:rPr>
        <w:tab/>
        <w:instrText>Questions from Members of the Public"</w:instrText>
      </w:r>
      <w:bookmarkEnd w:id="13"/>
      <w:r>
        <w:rPr>
          <w:rFonts w:ascii="Arial" w:eastAsia="Arial" w:hAnsi="Arial" w:cs="Arial"/>
          <w:b/>
          <w:color w:val="004B45"/>
        </w:rPr>
        <w:instrText xml:space="preserve"> \f \l1</w:instrText>
      </w:r>
      <w:r>
        <w:rPr>
          <w:rFonts w:ascii="Arial" w:eastAsia="Arial" w:hAnsi="Arial" w:cs="Arial"/>
          <w:b/>
          <w:color w:val="004B45"/>
        </w:rPr>
        <w:fldChar w:fldCharType="end"/>
      </w:r>
    </w:p>
    <w:bookmarkEnd w:id="12"/>
    <w:p w14:paraId="1B9265F9" w14:textId="77777777" w:rsidR="2F6E1CF8" w:rsidRDefault="2F6E1CF8" w:rsidP="2F6E1CF8">
      <w:pPr>
        <w:rPr>
          <w:rFonts w:ascii="Arial" w:eastAsia="Arial" w:hAnsi="Arial" w:cs="Arial"/>
          <w:color w:val="FF0000"/>
          <w:sz w:val="16"/>
          <w:szCs w:val="16"/>
          <w:lang w:val="en-AU"/>
        </w:rPr>
      </w:pPr>
    </w:p>
    <w:p w14:paraId="7F559AB9" w14:textId="77777777" w:rsidR="2F6E1CF8" w:rsidRDefault="2F6E1CF8" w:rsidP="2F6E1CF8">
      <w:pPr>
        <w:rPr>
          <w:rFonts w:ascii="Arial" w:eastAsia="Arial" w:hAnsi="Arial" w:cs="Arial"/>
          <w:lang w:val="en-AU"/>
        </w:rPr>
      </w:pPr>
    </w:p>
    <w:p w14:paraId="121DB394"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b/>
          <w:bCs/>
          <w:lang w:val="en-AU" w:eastAsia="en-AU" w:bidi="en-AU"/>
        </w:rPr>
      </w:pPr>
      <w:r>
        <w:rPr>
          <w:rFonts w:ascii="Arial" w:eastAsia="Arial" w:hAnsi="Arial" w:cs="Arial"/>
          <w:b/>
          <w:bCs/>
          <w:lang w:val="en-AU" w:eastAsia="en-AU" w:bidi="en-AU"/>
        </w:rPr>
        <w:t>Michael Grau - Bassendean</w:t>
      </w:r>
    </w:p>
    <w:p w14:paraId="187EFEB9"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lang w:val="en-AU" w:eastAsia="en-AU" w:bidi="en-AU"/>
        </w:rPr>
      </w:pPr>
    </w:p>
    <w:p w14:paraId="5AFEBD65"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b/>
          <w:bCs/>
          <w:lang w:val="en-AU" w:eastAsia="en-AU" w:bidi="en-AU"/>
        </w:rPr>
      </w:pPr>
      <w:r>
        <w:rPr>
          <w:rFonts w:ascii="Arial" w:eastAsia="Arial" w:hAnsi="Arial" w:cs="Arial"/>
          <w:b/>
          <w:bCs/>
          <w:lang w:val="en-AU" w:eastAsia="en-AU" w:bidi="en-AU"/>
        </w:rPr>
        <w:t>Question 1</w:t>
      </w:r>
    </w:p>
    <w:p w14:paraId="79B4C2C0"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lang w:val="en-AU" w:eastAsia="en-AU" w:bidi="en-AU"/>
        </w:rPr>
      </w:pPr>
    </w:p>
    <w:p w14:paraId="26A031A5"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r>
        <w:rPr>
          <w:rFonts w:ascii="Arial" w:eastAsia="Arial" w:hAnsi="Arial" w:cs="Arial"/>
          <w:lang w:val="en-NZ" w:eastAsia="en-NZ" w:bidi="en-NZ"/>
        </w:rPr>
        <w:t xml:space="preserve">Re The draft July OCM minutes. How does the Council's failure to provide feedback on my submitted corrections to the draft July minutes, before Council voted on their confirmation, align with its commitment to transparency, relevant and timely access </w:t>
      </w:r>
      <w:r>
        <w:rPr>
          <w:rFonts w:ascii="Arial" w:eastAsia="Arial" w:hAnsi="Arial" w:cs="Arial"/>
          <w:lang w:val="en-NZ" w:eastAsia="en-NZ" w:bidi="en-NZ"/>
        </w:rPr>
        <w:lastRenderedPageBreak/>
        <w:t xml:space="preserve">to information, accurate record-keeping under the State Records Act 2000 and open decision making? </w:t>
      </w:r>
    </w:p>
    <w:p w14:paraId="6A9D3E03"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b/>
          <w:bCs/>
          <w:lang w:val="en-NZ" w:eastAsia="en-NZ" w:bidi="en-NZ"/>
        </w:rPr>
      </w:pPr>
    </w:p>
    <w:p w14:paraId="2D60E656"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b/>
          <w:bCs/>
          <w:lang w:val="en-NZ" w:eastAsia="en-NZ" w:bidi="en-NZ"/>
        </w:rPr>
      </w:pPr>
      <w:r>
        <w:rPr>
          <w:rFonts w:ascii="Arial" w:eastAsia="Arial" w:hAnsi="Arial" w:cs="Arial"/>
          <w:b/>
          <w:bCs/>
          <w:lang w:val="en-NZ" w:eastAsia="en-NZ" w:bidi="en-NZ"/>
        </w:rPr>
        <w:t xml:space="preserve">Response </w:t>
      </w:r>
    </w:p>
    <w:p w14:paraId="797144A2"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p>
    <w:p w14:paraId="45A2D50F" w14:textId="77777777" w:rsidR="00B420EF" w:rsidRPr="00B420EF" w:rsidRDefault="00B420EF" w:rsidP="00B420EF">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AU" w:eastAsia="en-NZ" w:bidi="en-NZ"/>
        </w:rPr>
      </w:pPr>
      <w:r w:rsidRPr="00B420EF">
        <w:rPr>
          <w:rFonts w:ascii="Arial" w:eastAsia="Arial" w:hAnsi="Arial" w:cs="Arial"/>
          <w:lang w:val="en-AU" w:eastAsia="en-NZ" w:bidi="en-NZ"/>
        </w:rPr>
        <w:t>The Town does not believe that the minutes need to be updated or changed.</w:t>
      </w:r>
    </w:p>
    <w:p w14:paraId="12D48814" w14:textId="77777777" w:rsidR="00B420EF" w:rsidRPr="00B420EF" w:rsidRDefault="00B420EF" w:rsidP="00B420EF">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AU" w:eastAsia="en-NZ" w:bidi="en-NZ"/>
        </w:rPr>
      </w:pPr>
      <w:r w:rsidRPr="00B420EF">
        <w:rPr>
          <w:rFonts w:ascii="Arial" w:eastAsia="Arial" w:hAnsi="Arial" w:cs="Arial"/>
          <w:lang w:val="en-AU" w:eastAsia="en-NZ" w:bidi="en-NZ"/>
        </w:rPr>
        <w:t>The minutes are an overview / summary of the Town of Bassendean meeting, not an official transcript. The electronic recording of the meeting is the official transcript of the meeting.</w:t>
      </w:r>
    </w:p>
    <w:p w14:paraId="7E7522C1" w14:textId="77777777" w:rsidR="00B420EF" w:rsidRPr="00B420EF" w:rsidRDefault="00B420EF" w:rsidP="00B420EF">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AU" w:eastAsia="en-NZ" w:bidi="en-NZ"/>
        </w:rPr>
      </w:pPr>
    </w:p>
    <w:p w14:paraId="6EC34EDB" w14:textId="77777777" w:rsidR="00B420EF" w:rsidRPr="00B420EF" w:rsidRDefault="00B420EF" w:rsidP="00B420EF">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AU" w:eastAsia="en-NZ" w:bidi="en-NZ"/>
        </w:rPr>
      </w:pPr>
      <w:r w:rsidRPr="00B420EF">
        <w:rPr>
          <w:rFonts w:ascii="Arial" w:eastAsia="Arial" w:hAnsi="Arial" w:cs="Arial"/>
          <w:lang w:val="en-AU" w:eastAsia="en-NZ" w:bidi="en-NZ"/>
        </w:rPr>
        <w:t>The Local Government (Administration) Regulations 1996 controls what is included in the contents of the minutes and the Town has complied with this standard.</w:t>
      </w:r>
    </w:p>
    <w:p w14:paraId="363A6EC4"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b/>
          <w:bCs/>
          <w:lang w:val="en-NZ" w:eastAsia="en-NZ" w:bidi="en-NZ"/>
        </w:rPr>
      </w:pPr>
    </w:p>
    <w:p w14:paraId="7AB82992"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b/>
          <w:bCs/>
          <w:lang w:val="en-NZ" w:eastAsia="en-NZ" w:bidi="en-NZ"/>
        </w:rPr>
      </w:pPr>
      <w:r>
        <w:rPr>
          <w:rFonts w:ascii="Arial" w:eastAsia="Arial" w:hAnsi="Arial" w:cs="Arial"/>
          <w:b/>
          <w:bCs/>
          <w:lang w:val="en-NZ" w:eastAsia="en-NZ" w:bidi="en-NZ"/>
        </w:rPr>
        <w:t xml:space="preserve">Question 2 </w:t>
      </w:r>
    </w:p>
    <w:p w14:paraId="061FB41D"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p>
    <w:p w14:paraId="094D6992"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r>
        <w:rPr>
          <w:rFonts w:ascii="Arial" w:eastAsia="Arial" w:hAnsi="Arial" w:cs="Arial"/>
          <w:lang w:val="en-NZ" w:eastAsia="en-NZ" w:bidi="en-NZ"/>
        </w:rPr>
        <w:t>Re Section 2.7 of the local government Act. Given that officer comments and recommendations about deputation referrals, including references to lateness, deadlines, procedural shortcomings, and recommendations for rejection, are presented publicly before Council votes, how is this practice consistent with Section 2.7 of the Local Government Act 1995, which reserves debate and decision-making on Council matters to elected members?</w:t>
      </w:r>
    </w:p>
    <w:p w14:paraId="79D7BFE1"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p>
    <w:p w14:paraId="64E923A1" w14:textId="77777777" w:rsidR="00CE4AB1" w:rsidRDefault="0043412D">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r>
        <w:rPr>
          <w:rFonts w:ascii="Arial" w:eastAsia="Arial" w:hAnsi="Arial" w:cs="Arial"/>
          <w:b/>
          <w:bCs/>
          <w:color w:val="000000"/>
          <w:shd w:val="clear" w:color="auto" w:fill="FFFFFF"/>
          <w:lang w:val="en-NZ" w:eastAsia="en-NZ" w:bidi="en-NZ"/>
        </w:rPr>
        <w:t>Response</w:t>
      </w:r>
    </w:p>
    <w:p w14:paraId="5F08D24B"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p>
    <w:p w14:paraId="44C075E9" w14:textId="12D29EBC" w:rsidR="0013603C" w:rsidRPr="0013603C" w:rsidRDefault="0013603C" w:rsidP="0013603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Arial" w:eastAsia="Arial" w:hAnsi="Arial" w:cs="Arial"/>
          <w:lang w:val="en-NZ" w:eastAsia="en-NZ" w:bidi="en-NZ"/>
        </w:rPr>
      </w:pPr>
      <w:r w:rsidRPr="0013603C">
        <w:rPr>
          <w:rFonts w:ascii="Arial" w:eastAsia="Arial" w:hAnsi="Arial" w:cs="Arial"/>
          <w:lang w:val="en-NZ" w:eastAsia="en-NZ" w:bidi="en-NZ"/>
        </w:rPr>
        <w:t>The CEO is the council’s principal advisor and, as such advises, and procures advice for, the council in relation</w:t>
      </w:r>
      <w:r w:rsidR="00073A33">
        <w:rPr>
          <w:rFonts w:ascii="Arial" w:eastAsia="Arial" w:hAnsi="Arial" w:cs="Arial"/>
          <w:lang w:val="en-NZ" w:eastAsia="en-NZ" w:bidi="en-NZ"/>
        </w:rPr>
        <w:t xml:space="preserve"> </w:t>
      </w:r>
      <w:r w:rsidRPr="0013603C">
        <w:rPr>
          <w:rFonts w:ascii="Arial" w:eastAsia="Arial" w:hAnsi="Arial" w:cs="Arial"/>
          <w:lang w:val="en-NZ" w:eastAsia="en-NZ" w:bidi="en-NZ"/>
        </w:rPr>
        <w:t>to the local government’s affairs and the performance of</w:t>
      </w:r>
      <w:r w:rsidR="00073A33">
        <w:rPr>
          <w:rFonts w:ascii="Arial" w:eastAsia="Arial" w:hAnsi="Arial" w:cs="Arial"/>
          <w:lang w:val="en-NZ" w:eastAsia="en-NZ" w:bidi="en-NZ"/>
        </w:rPr>
        <w:t xml:space="preserve"> </w:t>
      </w:r>
      <w:r w:rsidRPr="0013603C">
        <w:rPr>
          <w:rFonts w:ascii="Arial" w:eastAsia="Arial" w:hAnsi="Arial" w:cs="Arial"/>
          <w:lang w:val="en-NZ" w:eastAsia="en-NZ" w:bidi="en-NZ"/>
        </w:rPr>
        <w:t>the local government’s functions</w:t>
      </w:r>
      <w:r w:rsidR="00073A33">
        <w:rPr>
          <w:rFonts w:ascii="Arial" w:eastAsia="Arial" w:hAnsi="Arial" w:cs="Arial"/>
          <w:lang w:val="en-NZ" w:eastAsia="en-NZ" w:bidi="en-NZ"/>
        </w:rPr>
        <w:t xml:space="preserve"> and </w:t>
      </w:r>
      <w:r w:rsidRPr="0013603C">
        <w:rPr>
          <w:rFonts w:ascii="Arial" w:eastAsia="Arial" w:hAnsi="Arial" w:cs="Arial"/>
          <w:lang w:val="en-NZ" w:eastAsia="en-NZ" w:bidi="en-NZ"/>
        </w:rPr>
        <w:t>ensures that the council has the information and advice it</w:t>
      </w:r>
      <w:r w:rsidR="00073A33">
        <w:rPr>
          <w:rFonts w:ascii="Arial" w:eastAsia="Arial" w:hAnsi="Arial" w:cs="Arial"/>
          <w:lang w:val="en-NZ" w:eastAsia="en-NZ" w:bidi="en-NZ"/>
        </w:rPr>
        <w:t xml:space="preserve"> </w:t>
      </w:r>
      <w:r w:rsidRPr="0013603C">
        <w:rPr>
          <w:rFonts w:ascii="Arial" w:eastAsia="Arial" w:hAnsi="Arial" w:cs="Arial"/>
          <w:lang w:val="en-NZ" w:eastAsia="en-NZ" w:bidi="en-NZ"/>
        </w:rPr>
        <w:t>needs to make informed and timely decisions.</w:t>
      </w:r>
    </w:p>
    <w:p w14:paraId="5944CBB8" w14:textId="77777777" w:rsidR="00CE4AB1" w:rsidRDefault="00CE4AB1">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00" w:lineRule="atLeast"/>
        <w:rPr>
          <w:rFonts w:ascii="Segoe UI" w:eastAsia="Segoe UI" w:hAnsi="Segoe UI" w:cs="Segoe UI"/>
          <w:sz w:val="21"/>
          <w:szCs w:val="21"/>
          <w:lang w:val="en-NZ" w:eastAsia="en-NZ" w:bidi="en-NZ"/>
        </w:rPr>
      </w:pPr>
    </w:p>
    <w:p w14:paraId="73C3387E"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lang w:val="en-AU" w:eastAsia="en-AU" w:bidi="en-AU"/>
        </w:rPr>
      </w:pPr>
    </w:p>
    <w:p w14:paraId="1F55CA11" w14:textId="77777777" w:rsidR="00A77B3E" w:rsidRDefault="0043412D">
      <w:pPr>
        <w:tabs>
          <w:tab w:val="left" w:pos="360"/>
        </w:tabs>
        <w:ind w:left="360" w:hanging="360"/>
        <w:outlineLvl w:val="0"/>
        <w:rPr>
          <w:rFonts w:ascii="Arial" w:eastAsia="Arial" w:hAnsi="Arial" w:cs="Arial"/>
          <w:b/>
          <w:color w:val="004B45"/>
        </w:rPr>
      </w:pPr>
      <w:bookmarkStart w:id="14" w:name="8__Petitions"/>
      <w:r>
        <w:rPr>
          <w:rFonts w:ascii="Arial" w:eastAsia="Arial" w:hAnsi="Arial" w:cs="Arial"/>
          <w:b/>
          <w:color w:val="0033AB"/>
          <w:sz w:val="26"/>
        </w:rPr>
        <w:t>8</w:t>
      </w:r>
      <w:r>
        <w:rPr>
          <w:rFonts w:ascii="Arial" w:eastAsia="Arial" w:hAnsi="Arial" w:cs="Arial"/>
          <w:b/>
          <w:color w:val="0033AB"/>
          <w:sz w:val="26"/>
        </w:rPr>
        <w:tab/>
        <w:t>Petitions</w:t>
      </w:r>
      <w:r>
        <w:rPr>
          <w:rFonts w:ascii="Arial" w:eastAsia="Arial" w:hAnsi="Arial" w:cs="Arial"/>
          <w:b/>
          <w:color w:val="004B45"/>
        </w:rPr>
        <w:fldChar w:fldCharType="begin"/>
      </w:r>
      <w:r>
        <w:rPr>
          <w:rFonts w:ascii="Arial" w:eastAsia="Arial" w:hAnsi="Arial" w:cs="Arial"/>
          <w:b/>
          <w:color w:val="004B45"/>
        </w:rPr>
        <w:instrText xml:space="preserve">tc </w:instrText>
      </w:r>
      <w:bookmarkStart w:id="15" w:name="_Toc256001208"/>
      <w:r>
        <w:rPr>
          <w:rFonts w:ascii="Arial" w:eastAsia="Arial" w:hAnsi="Arial" w:cs="Arial"/>
          <w:b/>
          <w:color w:val="004B45"/>
        </w:rPr>
        <w:instrText>"8</w:instrText>
      </w:r>
      <w:r>
        <w:rPr>
          <w:rFonts w:ascii="Arial" w:eastAsia="Arial" w:hAnsi="Arial" w:cs="Arial"/>
          <w:b/>
          <w:color w:val="004B45"/>
        </w:rPr>
        <w:tab/>
        <w:instrText>Petitions"</w:instrText>
      </w:r>
      <w:bookmarkEnd w:id="15"/>
      <w:r>
        <w:rPr>
          <w:rFonts w:ascii="Arial" w:eastAsia="Arial" w:hAnsi="Arial" w:cs="Arial"/>
          <w:b/>
          <w:color w:val="004B45"/>
        </w:rPr>
        <w:instrText xml:space="preserve"> \f \l1</w:instrText>
      </w:r>
      <w:r>
        <w:rPr>
          <w:rFonts w:ascii="Arial" w:eastAsia="Arial" w:hAnsi="Arial" w:cs="Arial"/>
          <w:b/>
          <w:color w:val="004B45"/>
        </w:rPr>
        <w:fldChar w:fldCharType="end"/>
      </w:r>
    </w:p>
    <w:bookmarkEnd w:id="14"/>
    <w:p w14:paraId="3935B367" w14:textId="77777777" w:rsidR="002F3EA9" w:rsidRPr="002F3EA9" w:rsidRDefault="002F3EA9" w:rsidP="002F3EA9">
      <w:pPr>
        <w:spacing w:line="259" w:lineRule="auto"/>
        <w:rPr>
          <w:rFonts w:ascii="Arial" w:hAnsi="Arial"/>
          <w:lang w:val="en-AU"/>
        </w:rPr>
      </w:pPr>
    </w:p>
    <w:p w14:paraId="5C303AB7"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Nil</w:t>
      </w:r>
    </w:p>
    <w:p w14:paraId="41495ACB" w14:textId="77777777" w:rsidR="002F3EA9" w:rsidRPr="002F3EA9" w:rsidRDefault="002F3EA9" w:rsidP="002F3EA9">
      <w:pPr>
        <w:spacing w:line="259" w:lineRule="auto"/>
        <w:rPr>
          <w:rFonts w:ascii="Arial" w:hAnsi="Arial"/>
          <w:lang w:val="en-AU"/>
        </w:rPr>
      </w:pPr>
    </w:p>
    <w:p w14:paraId="362CEF32" w14:textId="77777777" w:rsidR="00A77B3E" w:rsidRDefault="0043412D">
      <w:pPr>
        <w:tabs>
          <w:tab w:val="left" w:pos="360"/>
        </w:tabs>
        <w:ind w:left="360" w:hanging="360"/>
        <w:outlineLvl w:val="0"/>
        <w:rPr>
          <w:rFonts w:ascii="Arial" w:eastAsia="Arial" w:hAnsi="Arial" w:cs="Arial"/>
          <w:b/>
          <w:color w:val="004B45"/>
        </w:rPr>
      </w:pPr>
      <w:bookmarkStart w:id="16" w:name="9__Confirmation_of_Minutes"/>
      <w:r>
        <w:rPr>
          <w:rFonts w:ascii="Arial" w:eastAsia="Arial" w:hAnsi="Arial" w:cs="Arial"/>
          <w:b/>
          <w:color w:val="0033AB"/>
          <w:sz w:val="26"/>
        </w:rPr>
        <w:t>9</w:t>
      </w:r>
      <w:r>
        <w:rPr>
          <w:rFonts w:ascii="Arial" w:eastAsia="Arial" w:hAnsi="Arial" w:cs="Arial"/>
          <w:b/>
          <w:color w:val="0033AB"/>
          <w:sz w:val="26"/>
        </w:rPr>
        <w:tab/>
        <w:t>Confirmation of Minutes</w:t>
      </w:r>
      <w:r>
        <w:rPr>
          <w:rFonts w:ascii="Arial" w:eastAsia="Arial" w:hAnsi="Arial" w:cs="Arial"/>
          <w:b/>
          <w:color w:val="004B45"/>
        </w:rPr>
        <w:fldChar w:fldCharType="begin"/>
      </w:r>
      <w:r>
        <w:rPr>
          <w:rFonts w:ascii="Arial" w:eastAsia="Arial" w:hAnsi="Arial" w:cs="Arial"/>
          <w:b/>
          <w:color w:val="004B45"/>
        </w:rPr>
        <w:instrText xml:space="preserve">tc </w:instrText>
      </w:r>
      <w:bookmarkStart w:id="17" w:name="_Toc256001209"/>
      <w:r>
        <w:rPr>
          <w:rFonts w:ascii="Arial" w:eastAsia="Arial" w:hAnsi="Arial" w:cs="Arial"/>
          <w:b/>
          <w:color w:val="004B45"/>
        </w:rPr>
        <w:instrText>"9</w:instrText>
      </w:r>
      <w:r>
        <w:rPr>
          <w:rFonts w:ascii="Arial" w:eastAsia="Arial" w:hAnsi="Arial" w:cs="Arial"/>
          <w:b/>
          <w:color w:val="004B45"/>
        </w:rPr>
        <w:tab/>
        <w:instrText>Confirmation of Minutes"</w:instrText>
      </w:r>
      <w:bookmarkEnd w:id="17"/>
      <w:r>
        <w:rPr>
          <w:rFonts w:ascii="Arial" w:eastAsia="Arial" w:hAnsi="Arial" w:cs="Arial"/>
          <w:b/>
          <w:color w:val="004B45"/>
        </w:rPr>
        <w:instrText xml:space="preserve"> \f \l1</w:instrText>
      </w:r>
      <w:r>
        <w:rPr>
          <w:rFonts w:ascii="Arial" w:eastAsia="Arial" w:hAnsi="Arial" w:cs="Arial"/>
          <w:b/>
          <w:color w:val="004B45"/>
        </w:rPr>
        <w:fldChar w:fldCharType="end"/>
      </w:r>
    </w:p>
    <w:bookmarkEnd w:id="16"/>
    <w:p w14:paraId="74E115A5" w14:textId="77777777" w:rsidR="00A77B3E" w:rsidRDefault="00A77B3E">
      <w:pPr>
        <w:tabs>
          <w:tab w:val="left" w:pos="360"/>
        </w:tabs>
        <w:ind w:left="360" w:hanging="360"/>
        <w:rPr>
          <w:rFonts w:ascii="Arial" w:eastAsia="Arial" w:hAnsi="Arial" w:cs="Arial"/>
          <w:b/>
          <w:color w:val="004B45"/>
        </w:rPr>
      </w:pPr>
    </w:p>
    <w:p w14:paraId="7A085BE4" w14:textId="77777777" w:rsidR="6706D240" w:rsidRDefault="6706D240" w:rsidP="6706D240">
      <w:pPr>
        <w:rPr>
          <w:rFonts w:ascii="Arial" w:eastAsia="Arial" w:hAnsi="Arial" w:cs="Arial"/>
          <w:color w:val="FF0000"/>
          <w:sz w:val="16"/>
          <w:szCs w:val="16"/>
          <w:lang w:val="en-AU"/>
        </w:rPr>
      </w:pPr>
    </w:p>
    <w:tbl>
      <w:tblPr>
        <w:tblW w:w="0" w:type="auto"/>
        <w:tblLayout w:type="fixed"/>
        <w:tblLook w:val="04A0" w:firstRow="1" w:lastRow="0" w:firstColumn="1" w:lastColumn="0" w:noHBand="0" w:noVBand="1"/>
      </w:tblPr>
      <w:tblGrid>
        <w:gridCol w:w="930"/>
        <w:gridCol w:w="1845"/>
        <w:gridCol w:w="6240"/>
      </w:tblGrid>
      <w:tr w:rsidR="00CE4AB1" w14:paraId="2A4F571D" w14:textId="77777777" w:rsidTr="6706D240">
        <w:tc>
          <w:tcPr>
            <w:tcW w:w="930" w:type="dxa"/>
            <w:tcBorders>
              <w:top w:val="single" w:sz="8" w:space="0" w:color="007D69"/>
              <w:left w:val="single" w:sz="8" w:space="0" w:color="007D69"/>
              <w:bottom w:val="single" w:sz="8" w:space="0" w:color="007D69"/>
              <w:right w:val="single" w:sz="8" w:space="0" w:color="FFFFFF"/>
            </w:tcBorders>
          </w:tcPr>
          <w:p w14:paraId="2DBA2AE5" w14:textId="77777777" w:rsidR="6706D240" w:rsidRPr="006D69FC" w:rsidRDefault="0043412D">
            <w:pPr>
              <w:spacing w:line="259" w:lineRule="auto"/>
              <w:rPr>
                <w:rFonts w:ascii="Arial" w:eastAsia="Arial" w:hAnsi="Arial" w:cs="Arial"/>
                <w:color w:val="034A46"/>
                <w:lang w:val="en-AU"/>
              </w:rPr>
            </w:pPr>
            <w:r w:rsidRPr="006D69FC">
              <w:rPr>
                <w:rFonts w:ascii="Arial" w:eastAsia="Arial" w:hAnsi="Arial" w:cs="Arial"/>
                <w:b/>
                <w:bCs/>
                <w:color w:val="034A46"/>
              </w:rPr>
              <w:t>9.1</w:t>
            </w:r>
            <w:r w:rsidRPr="006D69FC">
              <w:rPr>
                <w:rFonts w:ascii="Arial" w:eastAsia="Arial" w:hAnsi="Arial" w:cs="Arial"/>
                <w:color w:val="034A46"/>
                <w:lang w:val="en-AU"/>
              </w:rPr>
              <w:t xml:space="preserve"> </w:t>
            </w:r>
          </w:p>
        </w:tc>
        <w:tc>
          <w:tcPr>
            <w:tcW w:w="8085" w:type="dxa"/>
            <w:gridSpan w:val="2"/>
            <w:tcBorders>
              <w:top w:val="single" w:sz="8" w:space="0" w:color="007D69"/>
              <w:left w:val="single" w:sz="8" w:space="0" w:color="FFFFFF"/>
              <w:bottom w:val="single" w:sz="8" w:space="0" w:color="007D69"/>
              <w:right w:val="single" w:sz="8" w:space="0" w:color="007D69"/>
            </w:tcBorders>
          </w:tcPr>
          <w:p w14:paraId="5A0C70C7" w14:textId="77777777" w:rsidR="6706D240" w:rsidRPr="006D69FC" w:rsidRDefault="0043412D">
            <w:pPr>
              <w:spacing w:line="259" w:lineRule="auto"/>
              <w:rPr>
                <w:rFonts w:ascii="Arial" w:eastAsia="Arial" w:hAnsi="Arial" w:cs="Arial"/>
                <w:color w:val="034A46"/>
                <w:lang w:val="en-AU"/>
              </w:rPr>
            </w:pPr>
            <w:r w:rsidRPr="006D69FC">
              <w:rPr>
                <w:rFonts w:ascii="Arial" w:eastAsia="Arial" w:hAnsi="Arial" w:cs="Arial"/>
                <w:b/>
                <w:bCs/>
                <w:color w:val="034A46"/>
              </w:rPr>
              <w:t>Confirmation of Minutes</w:t>
            </w:r>
            <w:r w:rsidRPr="006D69FC">
              <w:rPr>
                <w:rFonts w:ascii="Arial" w:eastAsia="Arial" w:hAnsi="Arial" w:cs="Arial"/>
                <w:color w:val="034A46"/>
                <w:lang w:val="en-AU"/>
              </w:rPr>
              <w:t xml:space="preserve"> </w:t>
            </w:r>
          </w:p>
        </w:tc>
      </w:tr>
      <w:tr w:rsidR="00CE4AB1" w14:paraId="54C19AAE" w14:textId="77777777" w:rsidTr="6706D240">
        <w:tc>
          <w:tcPr>
            <w:tcW w:w="2775" w:type="dxa"/>
            <w:gridSpan w:val="2"/>
            <w:tcBorders>
              <w:top w:val="single" w:sz="8" w:space="0" w:color="007D69"/>
              <w:left w:val="single" w:sz="8" w:space="0" w:color="007D69"/>
              <w:bottom w:val="single" w:sz="8" w:space="0" w:color="007D69"/>
              <w:right w:val="single" w:sz="8" w:space="0" w:color="007D69"/>
            </w:tcBorders>
          </w:tcPr>
          <w:p w14:paraId="40CDBEB0" w14:textId="77777777" w:rsidR="6706D240" w:rsidRDefault="0043412D">
            <w:pPr>
              <w:spacing w:line="259" w:lineRule="auto"/>
              <w:rPr>
                <w:rFonts w:ascii="Arial" w:eastAsia="Arial" w:hAnsi="Arial" w:cs="Arial"/>
                <w:color w:val="000000"/>
                <w:lang w:val="en-AU"/>
              </w:rPr>
            </w:pPr>
            <w:r w:rsidRPr="6706D240">
              <w:rPr>
                <w:rFonts w:ascii="Arial" w:eastAsia="Arial" w:hAnsi="Arial" w:cs="Arial"/>
                <w:b/>
                <w:bCs/>
                <w:color w:val="000000" w:themeColor="text1"/>
              </w:rPr>
              <w:t>Attachments</w:t>
            </w:r>
            <w:r w:rsidRPr="6706D240">
              <w:rPr>
                <w:rFonts w:ascii="Arial" w:eastAsia="Arial" w:hAnsi="Arial" w:cs="Arial"/>
                <w:color w:val="000000" w:themeColor="text1"/>
                <w:lang w:val="en-AU"/>
              </w:rPr>
              <w:t xml:space="preserve"> </w:t>
            </w:r>
          </w:p>
        </w:tc>
        <w:tc>
          <w:tcPr>
            <w:tcW w:w="6240" w:type="dxa"/>
            <w:tcBorders>
              <w:top w:val="nil"/>
              <w:left w:val="nil"/>
              <w:bottom w:val="single" w:sz="8" w:space="0" w:color="007D69"/>
              <w:right w:val="single" w:sz="8" w:space="0" w:color="007D69"/>
            </w:tcBorders>
          </w:tcPr>
          <w:p w14:paraId="301946E5" w14:textId="77777777" w:rsidR="6706D240" w:rsidRDefault="0043412D" w:rsidP="6706D240">
            <w:pPr>
              <w:spacing w:line="259" w:lineRule="auto"/>
              <w:rPr>
                <w:rFonts w:ascii="Arial" w:eastAsia="Arial" w:hAnsi="Arial" w:cs="Arial"/>
                <w:color w:val="000000"/>
                <w:lang w:val="en-AU"/>
              </w:rPr>
            </w:pPr>
            <w:r w:rsidRPr="6706D240">
              <w:rPr>
                <w:rFonts w:ascii="Arial" w:eastAsia="Arial" w:hAnsi="Arial" w:cs="Arial"/>
                <w:color w:val="000000" w:themeColor="text1"/>
              </w:rPr>
              <w:t>Nil</w:t>
            </w:r>
          </w:p>
        </w:tc>
      </w:tr>
    </w:tbl>
    <w:p w14:paraId="2257D6BC" w14:textId="77777777" w:rsidR="6706D240" w:rsidRDefault="6706D240" w:rsidP="6706D240">
      <w:pPr>
        <w:spacing w:line="259" w:lineRule="auto"/>
        <w:rPr>
          <w:rFonts w:ascii="Arial" w:eastAsia="Arial" w:hAnsi="Arial" w:cs="Arial"/>
          <w:color w:val="000000"/>
          <w:lang w:val="en-AU"/>
        </w:rPr>
      </w:pPr>
    </w:p>
    <w:p w14:paraId="1ED5B5C1" w14:textId="77777777" w:rsidR="4B508D4D" w:rsidRDefault="4B508D4D" w:rsidP="4B508D4D">
      <w:pPr>
        <w:spacing w:line="259" w:lineRule="auto"/>
        <w:rPr>
          <w:rFonts w:ascii="Arial" w:eastAsia="Arial" w:hAnsi="Arial" w:cs="Arial"/>
          <w:color w:val="000000"/>
        </w:rPr>
      </w:pPr>
    </w:p>
    <w:p w14:paraId="07AA5D39" w14:textId="77777777" w:rsidR="0FA989BB" w:rsidRDefault="0043412D" w:rsidP="7F6578DF">
      <w:pPr>
        <w:shd w:val="clear" w:color="auto" w:fill="D9D9D9" w:themeFill="background1" w:themeFillShade="D9"/>
        <w:tabs>
          <w:tab w:val="left" w:pos="1080"/>
          <w:tab w:val="left" w:pos="2016"/>
          <w:tab w:val="left" w:pos="2592"/>
          <w:tab w:val="left" w:pos="3168"/>
        </w:tabs>
        <w:spacing w:line="257" w:lineRule="auto"/>
        <w:rPr>
          <w:rFonts w:ascii="Arial" w:eastAsia="Arial" w:hAnsi="Arial" w:cs="Arial"/>
          <w:color w:val="000000"/>
        </w:rPr>
      </w:pPr>
      <w:r w:rsidRPr="7F6578DF">
        <w:rPr>
          <w:rFonts w:ascii="Arial" w:eastAsia="Arial" w:hAnsi="Arial" w:cs="Arial"/>
          <w:b/>
          <w:bCs/>
          <w:color w:val="000000" w:themeColor="text1"/>
          <w:u w:val="single"/>
        </w:rPr>
        <w:t>Officer Recommendation – Item 9.1</w:t>
      </w:r>
    </w:p>
    <w:p w14:paraId="2DC6F859" w14:textId="77777777" w:rsidR="0FA989BB" w:rsidRDefault="0043412D" w:rsidP="4B508D4D">
      <w:pPr>
        <w:tabs>
          <w:tab w:val="left" w:pos="1080"/>
          <w:tab w:val="left" w:pos="2016"/>
          <w:tab w:val="left" w:pos="2592"/>
          <w:tab w:val="left" w:pos="3168"/>
        </w:tabs>
        <w:spacing w:line="257" w:lineRule="auto"/>
        <w:rPr>
          <w:rFonts w:ascii="Arial" w:eastAsia="Arial" w:hAnsi="Arial" w:cs="Arial"/>
          <w:color w:val="000000"/>
        </w:rPr>
      </w:pPr>
      <w:r w:rsidRPr="4B508D4D">
        <w:rPr>
          <w:rFonts w:ascii="Arial" w:eastAsia="Arial" w:hAnsi="Arial" w:cs="Arial"/>
          <w:color w:val="000000" w:themeColor="text1"/>
        </w:rPr>
        <w:t xml:space="preserve"> </w:t>
      </w:r>
    </w:p>
    <w:p w14:paraId="4532415A" w14:textId="47823B4C" w:rsidR="00EA262B" w:rsidRDefault="0043412D" w:rsidP="00EA262B">
      <w:pPr>
        <w:tabs>
          <w:tab w:val="left" w:pos="360"/>
          <w:tab w:val="left" w:pos="720"/>
          <w:tab w:val="left" w:pos="900"/>
          <w:tab w:val="left" w:pos="1440"/>
          <w:tab w:val="left" w:pos="1620"/>
          <w:tab w:val="left" w:pos="2160"/>
          <w:tab w:val="left" w:pos="2700"/>
          <w:tab w:val="left" w:pos="3240"/>
        </w:tabs>
        <w:spacing w:line="257" w:lineRule="auto"/>
        <w:rPr>
          <w:rFonts w:ascii="Arial" w:eastAsia="Arial" w:hAnsi="Arial" w:cs="Arial"/>
          <w:color w:val="000000"/>
          <w:lang w:val="en-AU"/>
        </w:rPr>
      </w:pPr>
      <w:r w:rsidRPr="4B508D4D">
        <w:rPr>
          <w:rFonts w:ascii="Arial" w:eastAsia="Arial" w:hAnsi="Arial" w:cs="Arial"/>
          <w:color w:val="000000" w:themeColor="text1"/>
        </w:rPr>
        <w:t xml:space="preserve">That the minutes of the Ordinary Council meeting held on </w:t>
      </w:r>
      <w:r w:rsidR="00B420EF">
        <w:rPr>
          <w:rFonts w:ascii="Arial" w:eastAsia="Arial" w:hAnsi="Arial" w:cs="Arial"/>
          <w:color w:val="000000" w:themeColor="text1"/>
        </w:rPr>
        <w:t>Tuesday 28 July 2026</w:t>
      </w:r>
      <w:r w:rsidRPr="4B508D4D">
        <w:rPr>
          <w:rFonts w:ascii="Arial" w:eastAsia="Arial" w:hAnsi="Arial" w:cs="Arial"/>
          <w:color w:val="000000" w:themeColor="text1"/>
        </w:rPr>
        <w:t>, be received and confirmed as a true and correct record.</w:t>
      </w:r>
    </w:p>
    <w:p w14:paraId="3401FD6D" w14:textId="77777777" w:rsidR="4B508D4D" w:rsidRDefault="4B508D4D" w:rsidP="4B508D4D">
      <w:pPr>
        <w:tabs>
          <w:tab w:val="left" w:pos="1080"/>
          <w:tab w:val="left" w:pos="2016"/>
          <w:tab w:val="left" w:pos="2592"/>
          <w:tab w:val="left" w:pos="3168"/>
        </w:tabs>
        <w:spacing w:line="257" w:lineRule="auto"/>
        <w:rPr>
          <w:rFonts w:ascii="Arial" w:eastAsia="Arial" w:hAnsi="Arial" w:cs="Arial"/>
          <w:color w:val="000000"/>
        </w:rPr>
      </w:pPr>
    </w:p>
    <w:p w14:paraId="4B640F5F" w14:textId="77777777" w:rsidR="0FA989BB" w:rsidRDefault="0043412D" w:rsidP="4B508D4D">
      <w:pPr>
        <w:tabs>
          <w:tab w:val="left" w:pos="720"/>
        </w:tabs>
        <w:spacing w:line="257" w:lineRule="auto"/>
        <w:rPr>
          <w:rFonts w:ascii="Arial" w:eastAsia="Arial" w:hAnsi="Arial" w:cs="Arial"/>
          <w:color w:val="000000"/>
        </w:rPr>
      </w:pPr>
      <w:r w:rsidRPr="4B508D4D">
        <w:rPr>
          <w:rFonts w:ascii="Arial" w:eastAsia="Arial" w:hAnsi="Arial" w:cs="Arial"/>
          <w:color w:val="000000" w:themeColor="text1"/>
        </w:rPr>
        <w:t xml:space="preserve"> </w:t>
      </w:r>
    </w:p>
    <w:p w14:paraId="58AE8202" w14:textId="77777777" w:rsidR="0FA989BB" w:rsidRDefault="0043412D" w:rsidP="4B508D4D">
      <w:pPr>
        <w:tabs>
          <w:tab w:val="left" w:pos="1080"/>
          <w:tab w:val="left" w:pos="2016"/>
          <w:tab w:val="left" w:pos="2592"/>
          <w:tab w:val="left" w:pos="3168"/>
        </w:tabs>
        <w:spacing w:line="257" w:lineRule="auto"/>
        <w:rPr>
          <w:rFonts w:ascii="Arial" w:eastAsia="Arial" w:hAnsi="Arial" w:cs="Arial"/>
          <w:color w:val="000000"/>
        </w:rPr>
      </w:pPr>
      <w:r w:rsidRPr="186D0D7F">
        <w:rPr>
          <w:rFonts w:ascii="Arial" w:eastAsia="Arial" w:hAnsi="Arial" w:cs="Arial"/>
          <w:b/>
          <w:bCs/>
          <w:color w:val="000000" w:themeColor="text1"/>
        </w:rPr>
        <w:lastRenderedPageBreak/>
        <w:t>Voting requirements: Simple Majority</w:t>
      </w:r>
    </w:p>
    <w:p w14:paraId="39BE600B" w14:textId="77777777" w:rsidR="4B508D4D" w:rsidRDefault="4B508D4D" w:rsidP="4B508D4D">
      <w:pPr>
        <w:spacing w:line="259" w:lineRule="auto"/>
        <w:rPr>
          <w:rFonts w:ascii="Arial" w:eastAsia="Arial" w:hAnsi="Arial" w:cs="Arial"/>
          <w:color w:val="000000"/>
        </w:rPr>
      </w:pPr>
    </w:p>
    <w:p w14:paraId="16DB867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9.1</w:t>
      </w:r>
    </w:p>
    <w:p w14:paraId="7EC33502"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21D5987F"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A4802E7"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Jennie Carter, Seconded Cr Jamayne Burke</w:t>
      </w:r>
    </w:p>
    <w:p w14:paraId="57A40553"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A6D1DD7" w14:textId="77777777" w:rsidR="00CE4AB1" w:rsidRDefault="0043412D">
      <w:pPr>
        <w:tabs>
          <w:tab w:val="left" w:pos="1080"/>
          <w:tab w:val="left" w:pos="2016"/>
          <w:tab w:val="left" w:pos="2592"/>
          <w:tab w:val="left" w:pos="3168"/>
          <w:tab w:val="left" w:pos="3402"/>
          <w:tab w:val="left" w:pos="4536"/>
          <w:tab w:val="left" w:pos="5670"/>
          <w:tab w:val="left" w:pos="6804"/>
          <w:tab w:val="left" w:pos="7938"/>
          <w:tab w:val="left" w:pos="9072"/>
          <w:tab w:val="left" w:pos="10206"/>
          <w:tab w:val="left" w:pos="11340"/>
          <w:tab w:val="left" w:pos="12474"/>
          <w:tab w:val="left" w:pos="13608"/>
        </w:tabs>
        <w:spacing w:line="257" w:lineRule="auto"/>
        <w:rPr>
          <w:rFonts w:ascii="Arial" w:eastAsia="Arial" w:hAnsi="Arial" w:cs="Arial"/>
          <w:lang w:bidi="en-US"/>
        </w:rPr>
      </w:pPr>
      <w:r>
        <w:rPr>
          <w:rFonts w:ascii="Arial" w:eastAsia="Arial" w:hAnsi="Arial" w:cs="Arial"/>
          <w:lang w:bidi="en-US"/>
        </w:rPr>
        <w:t xml:space="preserve"> </w:t>
      </w:r>
    </w:p>
    <w:p w14:paraId="571E8F08" w14:textId="77777777" w:rsidR="00CE4AB1" w:rsidRDefault="0043412D">
      <w:pPr>
        <w:tabs>
          <w:tab w:val="left" w:pos="360"/>
          <w:tab w:val="left" w:pos="720"/>
          <w:tab w:val="left" w:pos="900"/>
          <w:tab w:val="left" w:pos="1440"/>
          <w:tab w:val="left" w:pos="1620"/>
          <w:tab w:val="left" w:pos="2160"/>
          <w:tab w:val="left" w:pos="2700"/>
          <w:tab w:val="left" w:pos="3240"/>
          <w:tab w:val="left" w:pos="3402"/>
          <w:tab w:val="left" w:pos="4536"/>
          <w:tab w:val="left" w:pos="5670"/>
          <w:tab w:val="left" w:pos="6804"/>
          <w:tab w:val="left" w:pos="7938"/>
          <w:tab w:val="left" w:pos="9072"/>
        </w:tabs>
        <w:spacing w:line="257" w:lineRule="auto"/>
        <w:rPr>
          <w:rFonts w:ascii="Arial" w:eastAsia="Arial" w:hAnsi="Arial" w:cs="Arial"/>
          <w:lang w:val="en-AU" w:eastAsia="en-AU" w:bidi="en-AU"/>
        </w:rPr>
      </w:pPr>
      <w:r>
        <w:rPr>
          <w:rFonts w:ascii="Arial" w:eastAsia="Arial" w:hAnsi="Arial" w:cs="Arial"/>
          <w:lang w:bidi="en-US"/>
        </w:rPr>
        <w:t>That the minutes of the Ordinary Council meeting held on Tuesday 28 July 2026, be received and confirmed as a true and correct record.</w:t>
      </w:r>
    </w:p>
    <w:p w14:paraId="4A61FC26" w14:textId="77777777" w:rsidR="00CE4AB1" w:rsidRDefault="00CE4AB1">
      <w:pPr>
        <w:tabs>
          <w:tab w:val="left" w:pos="1080"/>
          <w:tab w:val="left" w:pos="2016"/>
          <w:tab w:val="left" w:pos="2592"/>
          <w:tab w:val="left" w:pos="3168"/>
          <w:tab w:val="left" w:pos="3402"/>
          <w:tab w:val="left" w:pos="4536"/>
          <w:tab w:val="left" w:pos="5670"/>
          <w:tab w:val="left" w:pos="6804"/>
          <w:tab w:val="left" w:pos="7938"/>
          <w:tab w:val="left" w:pos="9072"/>
          <w:tab w:val="left" w:pos="10206"/>
          <w:tab w:val="left" w:pos="11340"/>
          <w:tab w:val="left" w:pos="12474"/>
          <w:tab w:val="left" w:pos="13608"/>
        </w:tabs>
        <w:spacing w:line="257" w:lineRule="auto"/>
        <w:rPr>
          <w:rFonts w:ascii="Arial" w:eastAsia="Arial" w:hAnsi="Arial" w:cs="Arial"/>
          <w:lang w:bidi="en-US"/>
        </w:rPr>
      </w:pPr>
    </w:p>
    <w:p w14:paraId="2C131A45" w14:textId="77777777" w:rsidR="00CE4AB1" w:rsidRDefault="0043412D">
      <w:pPr>
        <w:tabs>
          <w:tab w:val="left" w:pos="72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bidi="en-US"/>
        </w:rPr>
      </w:pPr>
      <w:r>
        <w:rPr>
          <w:rFonts w:ascii="Arial" w:eastAsia="Arial" w:hAnsi="Arial" w:cs="Arial"/>
          <w:lang w:bidi="en-US"/>
        </w:rPr>
        <w:t xml:space="preserve"> </w:t>
      </w:r>
    </w:p>
    <w:p w14:paraId="73E38216"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A02689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2026-08-25/1</w:t>
      </w:r>
    </w:p>
    <w:p w14:paraId="497390E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18B7164"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0D8A0A5C"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08FFE45C" w14:textId="77777777" w:rsidR="00BF622B"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03BC16CF" w14:textId="287AC5B8"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61C3BD3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2D3DF145"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3C5DB032" w14:textId="77777777" w:rsidR="4B508D4D" w:rsidRDefault="4B508D4D" w:rsidP="4B508D4D">
      <w:pPr>
        <w:spacing w:line="259" w:lineRule="auto"/>
        <w:rPr>
          <w:rFonts w:ascii="Arial" w:eastAsia="Arial" w:hAnsi="Arial" w:cs="Arial"/>
          <w:color w:val="000000"/>
        </w:rPr>
      </w:pPr>
    </w:p>
    <w:p w14:paraId="713D369E" w14:textId="77777777" w:rsidR="00A77B3E" w:rsidRDefault="0043412D">
      <w:pPr>
        <w:tabs>
          <w:tab w:val="left" w:pos="360"/>
        </w:tabs>
        <w:ind w:left="360" w:hanging="360"/>
        <w:outlineLvl w:val="0"/>
        <w:rPr>
          <w:rFonts w:ascii="Arial" w:eastAsia="Arial" w:hAnsi="Arial" w:cs="Arial"/>
          <w:b/>
          <w:color w:val="004B45"/>
        </w:rPr>
      </w:pPr>
      <w:bookmarkStart w:id="18" w:name="10__Business_Deferred_from_Previous_Mee"/>
      <w:r>
        <w:rPr>
          <w:rFonts w:ascii="Arial" w:eastAsia="Arial" w:hAnsi="Arial" w:cs="Arial"/>
          <w:b/>
          <w:color w:val="0033AB"/>
          <w:sz w:val="26"/>
        </w:rPr>
        <w:t>10</w:t>
      </w:r>
      <w:r>
        <w:rPr>
          <w:rFonts w:ascii="Arial" w:eastAsia="Arial" w:hAnsi="Arial" w:cs="Arial"/>
          <w:b/>
          <w:color w:val="0033AB"/>
          <w:sz w:val="26"/>
        </w:rPr>
        <w:tab/>
        <w:t>Business Deferred from Previous Meeting</w:t>
      </w:r>
      <w:r>
        <w:rPr>
          <w:rFonts w:ascii="Arial" w:eastAsia="Arial" w:hAnsi="Arial" w:cs="Arial"/>
          <w:b/>
          <w:color w:val="004B45"/>
        </w:rPr>
        <w:fldChar w:fldCharType="begin"/>
      </w:r>
      <w:r>
        <w:rPr>
          <w:rFonts w:ascii="Arial" w:eastAsia="Arial" w:hAnsi="Arial" w:cs="Arial"/>
          <w:b/>
          <w:color w:val="004B45"/>
        </w:rPr>
        <w:instrText xml:space="preserve">tc </w:instrText>
      </w:r>
      <w:bookmarkStart w:id="19" w:name="_Toc256001210"/>
      <w:r>
        <w:rPr>
          <w:rFonts w:ascii="Arial" w:eastAsia="Arial" w:hAnsi="Arial" w:cs="Arial"/>
          <w:b/>
          <w:color w:val="004B45"/>
        </w:rPr>
        <w:instrText>"10</w:instrText>
      </w:r>
      <w:r>
        <w:rPr>
          <w:rFonts w:ascii="Arial" w:eastAsia="Arial" w:hAnsi="Arial" w:cs="Arial"/>
          <w:b/>
          <w:color w:val="004B45"/>
        </w:rPr>
        <w:tab/>
        <w:instrText>Business Deferred from Previous Meeting"</w:instrText>
      </w:r>
      <w:bookmarkEnd w:id="19"/>
      <w:r>
        <w:rPr>
          <w:rFonts w:ascii="Arial" w:eastAsia="Arial" w:hAnsi="Arial" w:cs="Arial"/>
          <w:b/>
          <w:color w:val="004B45"/>
        </w:rPr>
        <w:instrText xml:space="preserve"> \f \l1</w:instrText>
      </w:r>
      <w:r>
        <w:rPr>
          <w:rFonts w:ascii="Arial" w:eastAsia="Arial" w:hAnsi="Arial" w:cs="Arial"/>
          <w:b/>
          <w:color w:val="004B45"/>
        </w:rPr>
        <w:fldChar w:fldCharType="end"/>
      </w:r>
    </w:p>
    <w:bookmarkEnd w:id="18"/>
    <w:p w14:paraId="54653E0A" w14:textId="77777777" w:rsidR="52FE2860" w:rsidRDefault="52FE2860" w:rsidP="51242406">
      <w:pPr>
        <w:rPr>
          <w:rFonts w:ascii="Arial" w:eastAsia="Arial" w:hAnsi="Arial" w:cs="Arial"/>
          <w:color w:val="000000"/>
          <w:lang w:val="en-AU"/>
        </w:rPr>
      </w:pPr>
    </w:p>
    <w:p w14:paraId="4B09DC2D" w14:textId="3DF5A61D" w:rsidR="52FE2860" w:rsidRDefault="00817BFF" w:rsidP="4FE2BBF8">
      <w:pPr>
        <w:spacing w:line="259" w:lineRule="auto"/>
        <w:rPr>
          <w:rFonts w:ascii="Arial" w:eastAsia="Arial" w:hAnsi="Arial" w:cs="Arial"/>
          <w:color w:val="000000"/>
          <w:lang w:val="en-AU"/>
        </w:rPr>
      </w:pPr>
      <w:r>
        <w:rPr>
          <w:rFonts w:ascii="Arial" w:hAnsi="Arial"/>
          <w:lang w:val="en-AU"/>
        </w:rPr>
        <w:t>Nil</w:t>
      </w:r>
    </w:p>
    <w:p w14:paraId="54507C51" w14:textId="77777777" w:rsidR="52FE2860" w:rsidRDefault="52FE2860" w:rsidP="51242406">
      <w:pPr>
        <w:rPr>
          <w:rFonts w:ascii="Arial" w:eastAsia="Arial" w:hAnsi="Arial" w:cs="Arial"/>
          <w:color w:val="FF0000"/>
          <w:sz w:val="16"/>
          <w:szCs w:val="16"/>
          <w:lang w:val="en-AU"/>
        </w:rPr>
      </w:pPr>
    </w:p>
    <w:p w14:paraId="2EBE24B1" w14:textId="77777777" w:rsidR="00A77B3E" w:rsidRDefault="0043412D">
      <w:pPr>
        <w:tabs>
          <w:tab w:val="left" w:pos="360"/>
        </w:tabs>
        <w:ind w:left="360" w:hanging="360"/>
        <w:outlineLvl w:val="0"/>
        <w:rPr>
          <w:rFonts w:ascii="Arial" w:eastAsia="Arial" w:hAnsi="Arial" w:cs="Arial"/>
          <w:b/>
          <w:color w:val="004B45"/>
        </w:rPr>
      </w:pPr>
      <w:bookmarkStart w:id="20" w:name="11__External_Committee_Reports_and_Upda"/>
      <w:r>
        <w:rPr>
          <w:rFonts w:ascii="Arial" w:eastAsia="Arial" w:hAnsi="Arial" w:cs="Arial"/>
          <w:b/>
          <w:color w:val="0033AB"/>
          <w:sz w:val="26"/>
        </w:rPr>
        <w:t>11</w:t>
      </w:r>
      <w:r>
        <w:rPr>
          <w:rFonts w:ascii="Arial" w:eastAsia="Arial" w:hAnsi="Arial" w:cs="Arial"/>
          <w:b/>
          <w:color w:val="0033AB"/>
          <w:sz w:val="26"/>
        </w:rPr>
        <w:tab/>
        <w:t>External Committee Reports and Updates</w:t>
      </w:r>
      <w:r>
        <w:rPr>
          <w:rFonts w:ascii="Arial" w:eastAsia="Arial" w:hAnsi="Arial" w:cs="Arial"/>
          <w:b/>
          <w:color w:val="004B45"/>
        </w:rPr>
        <w:fldChar w:fldCharType="begin"/>
      </w:r>
      <w:r>
        <w:rPr>
          <w:rFonts w:ascii="Arial" w:eastAsia="Arial" w:hAnsi="Arial" w:cs="Arial"/>
          <w:b/>
          <w:color w:val="004B45"/>
        </w:rPr>
        <w:instrText xml:space="preserve">tc </w:instrText>
      </w:r>
      <w:bookmarkStart w:id="21" w:name="_Toc256001211"/>
      <w:r>
        <w:rPr>
          <w:rFonts w:ascii="Arial" w:eastAsia="Arial" w:hAnsi="Arial" w:cs="Arial"/>
          <w:b/>
          <w:color w:val="004B45"/>
        </w:rPr>
        <w:instrText>"11</w:instrText>
      </w:r>
      <w:r>
        <w:rPr>
          <w:rFonts w:ascii="Arial" w:eastAsia="Arial" w:hAnsi="Arial" w:cs="Arial"/>
          <w:b/>
          <w:color w:val="004B45"/>
        </w:rPr>
        <w:tab/>
        <w:instrText>External Committee Reports and Updates"</w:instrText>
      </w:r>
      <w:bookmarkEnd w:id="21"/>
      <w:r>
        <w:rPr>
          <w:rFonts w:ascii="Arial" w:eastAsia="Arial" w:hAnsi="Arial" w:cs="Arial"/>
          <w:b/>
          <w:color w:val="004B45"/>
        </w:rPr>
        <w:instrText xml:space="preserve"> \f \l1</w:instrText>
      </w:r>
      <w:r>
        <w:rPr>
          <w:rFonts w:ascii="Arial" w:eastAsia="Arial" w:hAnsi="Arial" w:cs="Arial"/>
          <w:b/>
          <w:color w:val="004B45"/>
        </w:rPr>
        <w:fldChar w:fldCharType="end"/>
      </w:r>
    </w:p>
    <w:bookmarkEnd w:id="20"/>
    <w:p w14:paraId="4F92580B" w14:textId="77777777" w:rsidR="00A77B3E" w:rsidRDefault="00A77B3E">
      <w:pPr>
        <w:tabs>
          <w:tab w:val="left" w:pos="360"/>
        </w:tabs>
        <w:ind w:left="360" w:hanging="360"/>
        <w:rPr>
          <w:rFonts w:ascii="Arial" w:eastAsia="Arial" w:hAnsi="Arial" w:cs="Arial"/>
          <w:b/>
          <w:color w:val="004B45"/>
        </w:rPr>
      </w:pPr>
    </w:p>
    <w:p w14:paraId="3C486B3F" w14:textId="77777777" w:rsidR="00A77B3E" w:rsidRDefault="0043412D">
      <w:pPr>
        <w:tabs>
          <w:tab w:val="left" w:pos="360"/>
          <w:tab w:val="left" w:pos="540"/>
        </w:tabs>
        <w:ind w:left="540" w:hanging="540"/>
        <w:outlineLvl w:val="1"/>
        <w:rPr>
          <w:rFonts w:ascii="Arial" w:eastAsia="Arial" w:hAnsi="Arial" w:cs="Arial"/>
          <w:color w:val="004B45"/>
        </w:rPr>
      </w:pPr>
      <w:bookmarkStart w:id="22" w:name="11.1__External_Committee_Reports_and_Up"/>
      <w:r>
        <w:rPr>
          <w:rFonts w:ascii="Arial" w:eastAsia="Arial" w:hAnsi="Arial" w:cs="Arial"/>
          <w:color w:val="FFFFFF"/>
          <w:sz w:val="4"/>
        </w:rPr>
        <w:t>11.1</w:t>
      </w:r>
      <w:r>
        <w:rPr>
          <w:rFonts w:ascii="Arial" w:eastAsia="Arial" w:hAnsi="Arial" w:cs="Arial"/>
          <w:color w:val="FFFFFF"/>
          <w:sz w:val="4"/>
        </w:rPr>
        <w:tab/>
        <w:t>External Committee Reports and Updates</w:t>
      </w:r>
      <w:r>
        <w:rPr>
          <w:rFonts w:ascii="Arial" w:eastAsia="Arial" w:hAnsi="Arial" w:cs="Arial"/>
          <w:color w:val="004B45"/>
        </w:rPr>
        <w:fldChar w:fldCharType="begin"/>
      </w:r>
      <w:r>
        <w:rPr>
          <w:rFonts w:ascii="Arial" w:eastAsia="Arial" w:hAnsi="Arial" w:cs="Arial"/>
          <w:color w:val="004B45"/>
        </w:rPr>
        <w:instrText xml:space="preserve">tc </w:instrText>
      </w:r>
      <w:bookmarkStart w:id="23" w:name="_Toc256001212"/>
      <w:r>
        <w:rPr>
          <w:rFonts w:ascii="Arial" w:eastAsia="Arial" w:hAnsi="Arial" w:cs="Arial"/>
          <w:color w:val="004B45"/>
        </w:rPr>
        <w:instrText>"11.1</w:instrText>
      </w:r>
      <w:r>
        <w:rPr>
          <w:rFonts w:ascii="Arial" w:eastAsia="Arial" w:hAnsi="Arial" w:cs="Arial"/>
          <w:color w:val="004B45"/>
        </w:rPr>
        <w:tab/>
        <w:instrText>External Committee Reports and Updates"</w:instrText>
      </w:r>
      <w:bookmarkEnd w:id="23"/>
      <w:r>
        <w:rPr>
          <w:rFonts w:ascii="Arial" w:eastAsia="Arial" w:hAnsi="Arial" w:cs="Arial"/>
          <w:color w:val="004B45"/>
        </w:rPr>
        <w:instrText xml:space="preserve"> \f \l2</w:instrText>
      </w:r>
      <w:r>
        <w:rPr>
          <w:rFonts w:ascii="Arial" w:eastAsia="Arial" w:hAnsi="Arial" w:cs="Arial"/>
          <w:color w:val="004B45"/>
        </w:rPr>
        <w:fldChar w:fldCharType="end"/>
      </w:r>
    </w:p>
    <w:bookmarkEnd w:id="22"/>
    <w:p w14:paraId="41473424" w14:textId="77777777" w:rsidR="00A77B3E" w:rsidRDefault="00A77B3E">
      <w:pPr>
        <w:tabs>
          <w:tab w:val="left" w:pos="360"/>
          <w:tab w:val="left" w:pos="540"/>
        </w:tabs>
        <w:ind w:left="540" w:hanging="540"/>
        <w:rPr>
          <w:rFonts w:ascii="Arial" w:eastAsia="Arial" w:hAnsi="Arial" w:cs="Arial"/>
          <w:color w:val="004B45"/>
        </w:rPr>
      </w:pPr>
    </w:p>
    <w:tbl>
      <w:tblPr>
        <w:tblStyle w:val="TableGrid00"/>
        <w:tblW w:w="0" w:type="auto"/>
        <w:tblLayout w:type="fixed"/>
        <w:tblLook w:val="06A0" w:firstRow="1" w:lastRow="0" w:firstColumn="1" w:lastColumn="0" w:noHBand="1" w:noVBand="1"/>
      </w:tblPr>
      <w:tblGrid>
        <w:gridCol w:w="930"/>
        <w:gridCol w:w="1845"/>
        <w:gridCol w:w="6240"/>
      </w:tblGrid>
      <w:tr w:rsidR="00CE4AB1" w14:paraId="1BE7E86C" w14:textId="77777777" w:rsidTr="17044053">
        <w:tc>
          <w:tcPr>
            <w:tcW w:w="930" w:type="dxa"/>
            <w:tcBorders>
              <w:top w:val="single" w:sz="6" w:space="0" w:color="007D69"/>
              <w:left w:val="single" w:sz="6" w:space="0" w:color="007D69"/>
              <w:bottom w:val="single" w:sz="6" w:space="0" w:color="007D69"/>
              <w:right w:val="single" w:sz="6" w:space="0" w:color="FFFFFF"/>
            </w:tcBorders>
          </w:tcPr>
          <w:p w14:paraId="63A82444" w14:textId="77777777" w:rsidR="78AE8F87" w:rsidRPr="003C5215" w:rsidRDefault="0043412D" w:rsidP="78AE8F87">
            <w:pPr>
              <w:tabs>
                <w:tab w:val="left" w:pos="1080"/>
                <w:tab w:val="left" w:pos="2016"/>
                <w:tab w:val="left" w:pos="2592"/>
                <w:tab w:val="left" w:pos="3168"/>
              </w:tabs>
              <w:spacing w:before="60" w:after="60"/>
              <w:rPr>
                <w:rFonts w:ascii="Arial" w:eastAsia="Arial" w:hAnsi="Arial" w:cs="Arial"/>
                <w:color w:val="034A46"/>
              </w:rPr>
            </w:pPr>
            <w:r w:rsidRPr="003C5215">
              <w:rPr>
                <w:rFonts w:ascii="Arial" w:eastAsia="Arial" w:hAnsi="Arial" w:cs="Arial"/>
                <w:b/>
                <w:bCs/>
                <w:color w:val="034A46"/>
                <w:lang w:val="en-US"/>
              </w:rPr>
              <w:t>11.1</w:t>
            </w:r>
          </w:p>
        </w:tc>
        <w:tc>
          <w:tcPr>
            <w:tcW w:w="8085" w:type="dxa"/>
            <w:gridSpan w:val="2"/>
            <w:tcBorders>
              <w:top w:val="single" w:sz="6" w:space="0" w:color="007D69"/>
              <w:left w:val="single" w:sz="6" w:space="0" w:color="FFFFFF"/>
              <w:bottom w:val="single" w:sz="6" w:space="0" w:color="007D69"/>
              <w:right w:val="single" w:sz="6" w:space="0" w:color="007D69"/>
            </w:tcBorders>
          </w:tcPr>
          <w:p w14:paraId="448420B7" w14:textId="77777777" w:rsidR="78AE8F87" w:rsidRPr="003C5215" w:rsidRDefault="0043412D" w:rsidP="78AE8F87">
            <w:pPr>
              <w:tabs>
                <w:tab w:val="left" w:pos="1080"/>
                <w:tab w:val="left" w:pos="2016"/>
                <w:tab w:val="left" w:pos="2592"/>
                <w:tab w:val="left" w:pos="3168"/>
              </w:tabs>
              <w:spacing w:before="60" w:after="60" w:line="257" w:lineRule="auto"/>
              <w:rPr>
                <w:rFonts w:ascii="Arial" w:eastAsia="Arial" w:hAnsi="Arial" w:cs="Arial"/>
                <w:color w:val="034A46"/>
              </w:rPr>
            </w:pPr>
            <w:r w:rsidRPr="003C5215">
              <w:rPr>
                <w:rFonts w:ascii="Arial" w:eastAsia="Arial" w:hAnsi="Arial" w:cs="Arial"/>
                <w:b/>
                <w:bCs/>
                <w:color w:val="034A46"/>
                <w:lang w:val="en-US"/>
              </w:rPr>
              <w:t>External Committee Reports and Updates</w:t>
            </w:r>
          </w:p>
        </w:tc>
      </w:tr>
      <w:tr w:rsidR="00CE4AB1" w14:paraId="179390E2" w14:textId="77777777" w:rsidTr="17044053">
        <w:trPr>
          <w:trHeight w:val="270"/>
        </w:trPr>
        <w:tc>
          <w:tcPr>
            <w:tcW w:w="2775" w:type="dxa"/>
            <w:gridSpan w:val="2"/>
            <w:tcBorders>
              <w:top w:val="single" w:sz="6" w:space="0" w:color="007D69"/>
              <w:left w:val="single" w:sz="6" w:space="0" w:color="007D69"/>
              <w:bottom w:val="single" w:sz="6" w:space="0" w:color="007D69"/>
              <w:right w:val="single" w:sz="6" w:space="0" w:color="007D69"/>
            </w:tcBorders>
          </w:tcPr>
          <w:p w14:paraId="2ACC25D7"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Property Address</w:t>
            </w:r>
          </w:p>
        </w:tc>
        <w:tc>
          <w:tcPr>
            <w:tcW w:w="6240" w:type="dxa"/>
            <w:tcBorders>
              <w:top w:val="single" w:sz="6" w:space="0" w:color="007D69"/>
              <w:left w:val="single" w:sz="6" w:space="0" w:color="007D69"/>
              <w:bottom w:val="single" w:sz="6" w:space="0" w:color="007D69"/>
              <w:right w:val="single" w:sz="6" w:space="0" w:color="007D69"/>
            </w:tcBorders>
          </w:tcPr>
          <w:p w14:paraId="74D48231"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color w:val="000000" w:themeColor="text1"/>
                <w:lang w:val="en-US"/>
              </w:rPr>
              <w:t>NA</w:t>
            </w:r>
          </w:p>
        </w:tc>
      </w:tr>
      <w:tr w:rsidR="00CE4AB1" w14:paraId="477A2A94" w14:textId="77777777" w:rsidTr="17044053">
        <w:tc>
          <w:tcPr>
            <w:tcW w:w="2775" w:type="dxa"/>
            <w:gridSpan w:val="2"/>
            <w:tcBorders>
              <w:top w:val="single" w:sz="6" w:space="0" w:color="007D69"/>
              <w:left w:val="single" w:sz="6" w:space="0" w:color="007D69"/>
              <w:bottom w:val="single" w:sz="6" w:space="0" w:color="007D69"/>
              <w:right w:val="single" w:sz="6" w:space="0" w:color="007D69"/>
            </w:tcBorders>
          </w:tcPr>
          <w:p w14:paraId="1329E3FA"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Landowner/Applicant</w:t>
            </w:r>
          </w:p>
        </w:tc>
        <w:tc>
          <w:tcPr>
            <w:tcW w:w="6240" w:type="dxa"/>
            <w:tcBorders>
              <w:top w:val="single" w:sz="6" w:space="0" w:color="007D69"/>
              <w:left w:val="single" w:sz="6" w:space="0" w:color="007D69"/>
              <w:bottom w:val="single" w:sz="6" w:space="0" w:color="007D69"/>
              <w:right w:val="single" w:sz="6" w:space="0" w:color="007D69"/>
            </w:tcBorders>
          </w:tcPr>
          <w:p w14:paraId="491BB84C"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color w:val="000000" w:themeColor="text1"/>
                <w:lang w:val="en-US"/>
              </w:rPr>
              <w:t>NA</w:t>
            </w:r>
          </w:p>
        </w:tc>
      </w:tr>
      <w:tr w:rsidR="00CE4AB1" w14:paraId="502AD807" w14:textId="77777777" w:rsidTr="17044053">
        <w:trPr>
          <w:trHeight w:val="435"/>
        </w:trPr>
        <w:tc>
          <w:tcPr>
            <w:tcW w:w="2775" w:type="dxa"/>
            <w:gridSpan w:val="2"/>
            <w:tcBorders>
              <w:top w:val="single" w:sz="6" w:space="0" w:color="007D69"/>
              <w:left w:val="single" w:sz="6" w:space="0" w:color="007D69"/>
              <w:bottom w:val="single" w:sz="6" w:space="0" w:color="007D69"/>
              <w:right w:val="single" w:sz="6" w:space="0" w:color="007D69"/>
            </w:tcBorders>
          </w:tcPr>
          <w:p w14:paraId="34C049FB"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File Reference</w:t>
            </w:r>
          </w:p>
        </w:tc>
        <w:tc>
          <w:tcPr>
            <w:tcW w:w="6240" w:type="dxa"/>
            <w:tcBorders>
              <w:top w:val="single" w:sz="6" w:space="0" w:color="007D69"/>
              <w:left w:val="single" w:sz="6" w:space="0" w:color="007D69"/>
              <w:bottom w:val="single" w:sz="6" w:space="0" w:color="007D69"/>
              <w:right w:val="single" w:sz="6" w:space="0" w:color="007D69"/>
            </w:tcBorders>
          </w:tcPr>
          <w:p w14:paraId="4FE2F055" w14:textId="77777777" w:rsidR="78AE8F87" w:rsidRDefault="0043412D" w:rsidP="78AE8F87">
            <w:pPr>
              <w:spacing w:before="60" w:after="60"/>
              <w:rPr>
                <w:rFonts w:ascii="Arial" w:eastAsia="Arial" w:hAnsi="Arial" w:cs="Arial"/>
                <w:color w:val="000000"/>
              </w:rPr>
            </w:pPr>
            <w:r w:rsidRPr="78AE8F87">
              <w:rPr>
                <w:rFonts w:ascii="Arial" w:eastAsia="Arial" w:hAnsi="Arial" w:cs="Arial"/>
                <w:color w:val="000000" w:themeColor="text1"/>
                <w:lang w:val="en-US"/>
              </w:rPr>
              <w:t>GOVN/CCLMEET/1</w:t>
            </w:r>
          </w:p>
        </w:tc>
      </w:tr>
      <w:tr w:rsidR="00CE4AB1" w14:paraId="35C73C09" w14:textId="77777777" w:rsidTr="17044053">
        <w:tc>
          <w:tcPr>
            <w:tcW w:w="2775" w:type="dxa"/>
            <w:gridSpan w:val="2"/>
            <w:tcBorders>
              <w:top w:val="single" w:sz="6" w:space="0" w:color="007D69"/>
              <w:left w:val="single" w:sz="6" w:space="0" w:color="007D69"/>
              <w:bottom w:val="single" w:sz="6" w:space="0" w:color="007D69"/>
              <w:right w:val="single" w:sz="6" w:space="0" w:color="007D69"/>
            </w:tcBorders>
          </w:tcPr>
          <w:p w14:paraId="16AE54A5" w14:textId="77777777" w:rsidR="17044053" w:rsidRDefault="0043412D" w:rsidP="17044053">
            <w:pPr>
              <w:tabs>
                <w:tab w:val="left" w:pos="1080"/>
                <w:tab w:val="left" w:pos="2016"/>
                <w:tab w:val="left" w:pos="2592"/>
                <w:tab w:val="left" w:pos="3168"/>
              </w:tabs>
              <w:spacing w:before="60" w:after="60"/>
              <w:rPr>
                <w:rFonts w:ascii="Arial" w:eastAsia="Arial" w:hAnsi="Arial" w:cs="Arial"/>
                <w:color w:val="000000"/>
                <w:lang w:val="en-US"/>
              </w:rPr>
            </w:pPr>
            <w:r w:rsidRPr="17044053">
              <w:rPr>
                <w:rFonts w:ascii="Arial" w:eastAsia="Arial" w:hAnsi="Arial" w:cs="Arial"/>
                <w:b/>
                <w:bCs/>
                <w:color w:val="000000" w:themeColor="text1"/>
                <w:lang w:val="en-US"/>
              </w:rPr>
              <w:t>Directorate</w:t>
            </w:r>
          </w:p>
        </w:tc>
        <w:tc>
          <w:tcPr>
            <w:tcW w:w="6240" w:type="dxa"/>
            <w:tcBorders>
              <w:top w:val="single" w:sz="6" w:space="0" w:color="007D69"/>
              <w:left w:val="single" w:sz="6" w:space="0" w:color="007D69"/>
              <w:bottom w:val="single" w:sz="6" w:space="0" w:color="007D69"/>
              <w:right w:val="single" w:sz="6" w:space="0" w:color="007D69"/>
            </w:tcBorders>
          </w:tcPr>
          <w:p w14:paraId="38F1F816" w14:textId="77777777" w:rsidR="78AE8F87" w:rsidRDefault="0043412D" w:rsidP="17044053">
            <w:pPr>
              <w:spacing w:before="60" w:after="60"/>
              <w:rPr>
                <w:rFonts w:ascii="Arial" w:eastAsia="Arial" w:hAnsi="Arial" w:cs="Arial"/>
                <w:color w:val="000000"/>
                <w:lang w:val="en-US"/>
              </w:rPr>
            </w:pPr>
            <w:r w:rsidRPr="17044053">
              <w:rPr>
                <w:rFonts w:ascii="Arial" w:eastAsia="Arial" w:hAnsi="Arial" w:cs="Arial"/>
                <w:color w:val="000000" w:themeColor="text1"/>
                <w:lang w:val="en-US"/>
              </w:rPr>
              <w:t>Office of the CEO</w:t>
            </w:r>
          </w:p>
        </w:tc>
      </w:tr>
      <w:tr w:rsidR="00CE4AB1" w14:paraId="2EC753E5" w14:textId="77777777" w:rsidTr="17044053">
        <w:trPr>
          <w:trHeight w:val="450"/>
        </w:trPr>
        <w:tc>
          <w:tcPr>
            <w:tcW w:w="2775" w:type="dxa"/>
            <w:gridSpan w:val="2"/>
            <w:tcBorders>
              <w:top w:val="single" w:sz="6" w:space="0" w:color="007D69"/>
              <w:left w:val="single" w:sz="6" w:space="0" w:color="007D69"/>
              <w:bottom w:val="single" w:sz="6" w:space="0" w:color="007D69"/>
              <w:right w:val="single" w:sz="6" w:space="0" w:color="007D69"/>
            </w:tcBorders>
          </w:tcPr>
          <w:p w14:paraId="3756E928" w14:textId="77777777" w:rsidR="78AE8F87" w:rsidRDefault="0043412D" w:rsidP="17044053">
            <w:pPr>
              <w:tabs>
                <w:tab w:val="left" w:pos="1080"/>
                <w:tab w:val="left" w:pos="2016"/>
                <w:tab w:val="left" w:pos="2592"/>
                <w:tab w:val="left" w:pos="3168"/>
              </w:tabs>
              <w:spacing w:before="60" w:after="60"/>
              <w:rPr>
                <w:rFonts w:ascii="Arial" w:eastAsia="Arial" w:hAnsi="Arial" w:cs="Arial"/>
                <w:b/>
                <w:bCs/>
                <w:color w:val="000000"/>
                <w:lang w:val="en-US"/>
              </w:rPr>
            </w:pPr>
            <w:r w:rsidRPr="17044053">
              <w:rPr>
                <w:rFonts w:ascii="Arial" w:eastAsia="Arial" w:hAnsi="Arial" w:cs="Arial"/>
                <w:b/>
                <w:bCs/>
                <w:color w:val="000000" w:themeColor="text1"/>
                <w:lang w:val="en-US"/>
              </w:rPr>
              <w:t>Responsible Officer</w:t>
            </w:r>
          </w:p>
        </w:tc>
        <w:tc>
          <w:tcPr>
            <w:tcW w:w="6240" w:type="dxa"/>
            <w:tcBorders>
              <w:top w:val="single" w:sz="6" w:space="0" w:color="007D69"/>
              <w:left w:val="single" w:sz="6" w:space="0" w:color="007D69"/>
              <w:bottom w:val="single" w:sz="6" w:space="0" w:color="007D69"/>
              <w:right w:val="single" w:sz="6" w:space="0" w:color="007D69"/>
            </w:tcBorders>
          </w:tcPr>
          <w:p w14:paraId="1C3B6CBD" w14:textId="77777777" w:rsidR="78AE8F87" w:rsidRDefault="0043412D" w:rsidP="17044053">
            <w:pPr>
              <w:spacing w:before="60" w:after="60"/>
              <w:rPr>
                <w:rFonts w:ascii="Arial" w:eastAsia="Arial" w:hAnsi="Arial" w:cs="Arial"/>
                <w:color w:val="000000"/>
                <w:lang w:val="en-US"/>
              </w:rPr>
            </w:pPr>
            <w:r w:rsidRPr="17044053">
              <w:rPr>
                <w:rFonts w:ascii="Arial" w:eastAsia="Arial" w:hAnsi="Arial" w:cs="Arial"/>
                <w:color w:val="000000" w:themeColor="text1"/>
                <w:lang w:val="en-US"/>
              </w:rPr>
              <w:t>Chief Executive Officer</w:t>
            </w:r>
          </w:p>
        </w:tc>
      </w:tr>
      <w:tr w:rsidR="00CE4AB1" w14:paraId="203C1E57" w14:textId="77777777" w:rsidTr="17044053">
        <w:trPr>
          <w:trHeight w:val="390"/>
        </w:trPr>
        <w:tc>
          <w:tcPr>
            <w:tcW w:w="2775" w:type="dxa"/>
            <w:gridSpan w:val="2"/>
            <w:tcBorders>
              <w:top w:val="single" w:sz="6" w:space="0" w:color="007D69"/>
              <w:left w:val="single" w:sz="6" w:space="0" w:color="007D69"/>
              <w:bottom w:val="single" w:sz="6" w:space="0" w:color="007D69"/>
              <w:right w:val="single" w:sz="6" w:space="0" w:color="007D69"/>
            </w:tcBorders>
          </w:tcPr>
          <w:p w14:paraId="2FEA4BBD"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Previous Reports</w:t>
            </w:r>
          </w:p>
        </w:tc>
        <w:tc>
          <w:tcPr>
            <w:tcW w:w="6240" w:type="dxa"/>
            <w:tcBorders>
              <w:top w:val="single" w:sz="6" w:space="0" w:color="007D69"/>
              <w:left w:val="single" w:sz="6" w:space="0" w:color="007D69"/>
              <w:bottom w:val="single" w:sz="6" w:space="0" w:color="007D69"/>
              <w:right w:val="single" w:sz="6" w:space="0" w:color="007D69"/>
            </w:tcBorders>
          </w:tcPr>
          <w:p w14:paraId="4A685971"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color w:val="000000" w:themeColor="text1"/>
                <w:lang w:val="en-US"/>
              </w:rPr>
              <w:t>N/A</w:t>
            </w:r>
          </w:p>
        </w:tc>
      </w:tr>
      <w:tr w:rsidR="00CE4AB1" w14:paraId="5569D245" w14:textId="77777777" w:rsidTr="17044053">
        <w:tc>
          <w:tcPr>
            <w:tcW w:w="2775" w:type="dxa"/>
            <w:gridSpan w:val="2"/>
            <w:tcBorders>
              <w:top w:val="single" w:sz="6" w:space="0" w:color="007D69"/>
              <w:left w:val="single" w:sz="6" w:space="0" w:color="007D69"/>
              <w:bottom w:val="single" w:sz="6" w:space="0" w:color="007D69"/>
              <w:right w:val="single" w:sz="6" w:space="0" w:color="007D69"/>
            </w:tcBorders>
          </w:tcPr>
          <w:p w14:paraId="3D64C4B9"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Authority/Discretion</w:t>
            </w:r>
          </w:p>
        </w:tc>
        <w:tc>
          <w:tcPr>
            <w:tcW w:w="6240" w:type="dxa"/>
            <w:tcBorders>
              <w:top w:val="single" w:sz="6" w:space="0" w:color="007D69"/>
              <w:left w:val="single" w:sz="6" w:space="0" w:color="007D69"/>
              <w:bottom w:val="single" w:sz="6" w:space="0" w:color="007D69"/>
              <w:right w:val="single" w:sz="6" w:space="0" w:color="007D69"/>
            </w:tcBorders>
          </w:tcPr>
          <w:p w14:paraId="5DDBD43B" w14:textId="77777777" w:rsidR="78AE8F87" w:rsidRDefault="0043412D" w:rsidP="78AE8F87">
            <w:pPr>
              <w:spacing w:before="60" w:after="60"/>
              <w:rPr>
                <w:rFonts w:ascii="Arial" w:eastAsia="Arial" w:hAnsi="Arial" w:cs="Arial"/>
                <w:color w:val="000000"/>
              </w:rPr>
            </w:pPr>
            <w:r w:rsidRPr="78AE8F87">
              <w:rPr>
                <w:rFonts w:ascii="Arial" w:eastAsia="Arial" w:hAnsi="Arial" w:cs="Arial"/>
                <w:b/>
                <w:bCs/>
                <w:color w:val="000000" w:themeColor="text1"/>
              </w:rPr>
              <w:t>Information</w:t>
            </w:r>
            <w:r w:rsidRPr="78AE8F87">
              <w:rPr>
                <w:rFonts w:ascii="Arial" w:eastAsia="Arial" w:hAnsi="Arial" w:cs="Arial"/>
                <w:color w:val="000000" w:themeColor="text1"/>
              </w:rPr>
              <w:t> </w:t>
            </w:r>
            <w:r>
              <w:rPr>
                <w:rFonts w:ascii="Arial" w:eastAsia="Arial" w:hAnsi="Arial" w:cs="Arial"/>
                <w:color w:val="000000" w:themeColor="text1"/>
              </w:rPr>
              <w:br/>
            </w:r>
            <w:r w:rsidRPr="78AE8F87">
              <w:rPr>
                <w:rFonts w:ascii="Arial" w:eastAsia="Arial" w:hAnsi="Arial" w:cs="Arial"/>
                <w:color w:val="000000" w:themeColor="text1"/>
              </w:rPr>
              <w:t>For the Council/Committee to note.  </w:t>
            </w:r>
          </w:p>
        </w:tc>
      </w:tr>
      <w:tr w:rsidR="00CE4AB1" w14:paraId="43EBB470" w14:textId="77777777" w:rsidTr="17044053">
        <w:tc>
          <w:tcPr>
            <w:tcW w:w="2775" w:type="dxa"/>
            <w:gridSpan w:val="2"/>
            <w:tcBorders>
              <w:top w:val="single" w:sz="6" w:space="0" w:color="007D69"/>
              <w:left w:val="single" w:sz="6" w:space="0" w:color="007D69"/>
              <w:bottom w:val="single" w:sz="6" w:space="0" w:color="007D69"/>
              <w:right w:val="single" w:sz="6" w:space="0" w:color="007D69"/>
            </w:tcBorders>
          </w:tcPr>
          <w:p w14:paraId="57B47E0D"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b/>
                <w:bCs/>
                <w:color w:val="000000" w:themeColor="text1"/>
                <w:lang w:val="en-US"/>
              </w:rPr>
              <w:t>Attachments</w:t>
            </w:r>
          </w:p>
        </w:tc>
        <w:tc>
          <w:tcPr>
            <w:tcW w:w="6240" w:type="dxa"/>
            <w:tcBorders>
              <w:top w:val="single" w:sz="6" w:space="0" w:color="007D69"/>
              <w:left w:val="single" w:sz="6" w:space="0" w:color="007D69"/>
              <w:bottom w:val="single" w:sz="6" w:space="0" w:color="007D69"/>
              <w:right w:val="single" w:sz="6" w:space="0" w:color="007D69"/>
            </w:tcBorders>
          </w:tcPr>
          <w:p w14:paraId="4254A286" w14:textId="77777777" w:rsidR="78AE8F87" w:rsidRDefault="0043412D" w:rsidP="78AE8F87">
            <w:pPr>
              <w:tabs>
                <w:tab w:val="left" w:pos="1080"/>
                <w:tab w:val="left" w:pos="2016"/>
                <w:tab w:val="left" w:pos="2592"/>
                <w:tab w:val="left" w:pos="3168"/>
              </w:tabs>
              <w:spacing w:before="60" w:after="60"/>
              <w:rPr>
                <w:rFonts w:ascii="Arial" w:eastAsia="Arial" w:hAnsi="Arial" w:cs="Arial"/>
                <w:color w:val="000000"/>
              </w:rPr>
            </w:pPr>
            <w:r w:rsidRPr="78AE8F87">
              <w:rPr>
                <w:rFonts w:ascii="Arial" w:eastAsia="Arial" w:hAnsi="Arial" w:cs="Arial"/>
                <w:color w:val="000000" w:themeColor="text1"/>
                <w:lang w:val="en-US"/>
              </w:rPr>
              <w:t>Nil</w:t>
            </w:r>
          </w:p>
        </w:tc>
      </w:tr>
    </w:tbl>
    <w:p w14:paraId="44760AA6" w14:textId="77777777" w:rsidR="78AE8F87" w:rsidRDefault="78AE8F87" w:rsidP="78AE8F87">
      <w:pPr>
        <w:spacing w:line="257" w:lineRule="auto"/>
        <w:rPr>
          <w:rFonts w:ascii="Arial" w:eastAsia="Arial" w:hAnsi="Arial" w:cs="Arial"/>
          <w:color w:val="000000"/>
          <w:lang w:val="en-AU"/>
        </w:rPr>
      </w:pPr>
    </w:p>
    <w:p w14:paraId="7F835399"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b/>
          <w:bCs/>
          <w:color w:val="000000" w:themeColor="text1"/>
        </w:rPr>
        <w:t>Purpose</w:t>
      </w:r>
    </w:p>
    <w:p w14:paraId="6C2B17DB"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rPr>
        <w:t xml:space="preserve"> </w:t>
      </w:r>
    </w:p>
    <w:p w14:paraId="4C3F0F63" w14:textId="77777777" w:rsidR="78AE8F87" w:rsidRDefault="0043412D" w:rsidP="78AE8F87">
      <w:pPr>
        <w:spacing w:line="259" w:lineRule="auto"/>
        <w:rPr>
          <w:rFonts w:ascii="Arial" w:eastAsia="Arial" w:hAnsi="Arial" w:cs="Arial"/>
          <w:color w:val="000000"/>
          <w:lang w:val="en-AU"/>
        </w:rPr>
      </w:pPr>
      <w:r w:rsidRPr="78AE8F87">
        <w:rPr>
          <w:rFonts w:ascii="Arial" w:eastAsia="Arial" w:hAnsi="Arial" w:cs="Arial"/>
          <w:color w:val="000000" w:themeColor="text1"/>
          <w:lang w:val="en-AU"/>
        </w:rPr>
        <w:t>The purpose of this report is for Council to note that no minutes from external Committees and organisations have been received.</w:t>
      </w:r>
    </w:p>
    <w:p w14:paraId="2A3E3949" w14:textId="77777777" w:rsidR="78AE8F87" w:rsidRDefault="0043412D" w:rsidP="78AE8F87">
      <w:pPr>
        <w:spacing w:line="257" w:lineRule="auto"/>
        <w:rPr>
          <w:rFonts w:ascii="Arial" w:eastAsia="Arial" w:hAnsi="Arial" w:cs="Arial"/>
          <w:color w:val="000000"/>
          <w:lang w:val="en-AU"/>
        </w:rPr>
      </w:pPr>
      <w:r w:rsidRPr="7CD28721">
        <w:rPr>
          <w:rFonts w:ascii="Arial" w:eastAsia="Arial" w:hAnsi="Arial" w:cs="Arial"/>
          <w:color w:val="000000" w:themeColor="text1"/>
        </w:rPr>
        <w:lastRenderedPageBreak/>
        <w:t xml:space="preserve">  </w:t>
      </w:r>
    </w:p>
    <w:p w14:paraId="302863B6"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b/>
          <w:bCs/>
          <w:color w:val="000000" w:themeColor="text1"/>
        </w:rPr>
        <w:t>Background</w:t>
      </w:r>
    </w:p>
    <w:p w14:paraId="18860DD1"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rPr>
        <w:t xml:space="preserve"> </w:t>
      </w:r>
    </w:p>
    <w:p w14:paraId="69CCD674"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lang w:val="en-AU"/>
        </w:rPr>
        <w:t>Councillors are appointed as members of external Committees and organisations. The minutes are attached for consideration of all Councillors.</w:t>
      </w:r>
    </w:p>
    <w:p w14:paraId="724BFD93"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rPr>
        <w:t xml:space="preserve"> </w:t>
      </w:r>
    </w:p>
    <w:p w14:paraId="684BDDA5"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b/>
          <w:bCs/>
          <w:color w:val="000000" w:themeColor="text1"/>
        </w:rPr>
        <w:t>Comment</w:t>
      </w:r>
    </w:p>
    <w:p w14:paraId="4182FCDA" w14:textId="77777777" w:rsidR="78AE8F87" w:rsidRDefault="78AE8F87" w:rsidP="78AE8F87">
      <w:pPr>
        <w:spacing w:line="257" w:lineRule="auto"/>
        <w:rPr>
          <w:rFonts w:ascii="Arial" w:eastAsia="Arial" w:hAnsi="Arial" w:cs="Arial"/>
          <w:color w:val="000000"/>
          <w:lang w:val="en-AU"/>
        </w:rPr>
      </w:pPr>
    </w:p>
    <w:p w14:paraId="592AFEFA" w14:textId="77777777" w:rsidR="78AE8F87" w:rsidRDefault="0043412D" w:rsidP="78AE8F87">
      <w:pPr>
        <w:spacing w:line="259" w:lineRule="auto"/>
        <w:rPr>
          <w:rFonts w:ascii="Arial" w:eastAsia="Arial" w:hAnsi="Arial" w:cs="Arial"/>
          <w:color w:val="000000"/>
          <w:lang w:val="en-AU"/>
        </w:rPr>
      </w:pPr>
      <w:r w:rsidRPr="78AE8F87">
        <w:rPr>
          <w:rFonts w:ascii="Arial" w:eastAsia="Arial" w:hAnsi="Arial" w:cs="Arial"/>
          <w:color w:val="000000" w:themeColor="text1"/>
          <w:lang w:val="en-AU"/>
        </w:rPr>
        <w:t>There have been no minutes received from external Committees and organisations.</w:t>
      </w:r>
    </w:p>
    <w:p w14:paraId="6184971B" w14:textId="77777777" w:rsidR="78AE8F87" w:rsidRDefault="78AE8F87" w:rsidP="78AE8F87">
      <w:pPr>
        <w:spacing w:line="257" w:lineRule="auto"/>
        <w:rPr>
          <w:rFonts w:ascii="Arial" w:eastAsia="Arial" w:hAnsi="Arial" w:cs="Arial"/>
          <w:color w:val="000000"/>
          <w:lang w:val="en-AU"/>
        </w:rPr>
      </w:pPr>
    </w:p>
    <w:p w14:paraId="36A5E24B"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b/>
          <w:bCs/>
          <w:color w:val="000000" w:themeColor="text1"/>
          <w:u w:val="single"/>
        </w:rPr>
        <w:t>Officer Recommendation – Item 11.1</w:t>
      </w:r>
    </w:p>
    <w:p w14:paraId="14E717EA"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rPr>
        <w:t xml:space="preserve"> </w:t>
      </w:r>
    </w:p>
    <w:p w14:paraId="008D161F"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color w:val="000000" w:themeColor="text1"/>
          <w:lang w:val="en-AU"/>
        </w:rPr>
        <w:t>That Council notes that no documents from external Committees have been received within the reporting period.</w:t>
      </w:r>
    </w:p>
    <w:p w14:paraId="3F9659E3" w14:textId="77777777" w:rsidR="78AE8F87" w:rsidRDefault="0043412D" w:rsidP="78AE8F87">
      <w:pPr>
        <w:tabs>
          <w:tab w:val="left" w:pos="720"/>
        </w:tabs>
        <w:spacing w:line="257" w:lineRule="auto"/>
        <w:rPr>
          <w:rFonts w:ascii="Arial" w:eastAsia="Arial" w:hAnsi="Arial" w:cs="Arial"/>
          <w:color w:val="000000"/>
          <w:lang w:val="en-AU"/>
        </w:rPr>
      </w:pPr>
      <w:r w:rsidRPr="78AE8F87">
        <w:rPr>
          <w:rFonts w:ascii="Arial" w:eastAsia="Arial" w:hAnsi="Arial" w:cs="Arial"/>
          <w:color w:val="000000" w:themeColor="text1"/>
        </w:rPr>
        <w:t xml:space="preserve"> </w:t>
      </w:r>
    </w:p>
    <w:p w14:paraId="06031CE8" w14:textId="77777777" w:rsidR="78AE8F87" w:rsidRDefault="0043412D" w:rsidP="78AE8F87">
      <w:pPr>
        <w:spacing w:line="257" w:lineRule="auto"/>
        <w:rPr>
          <w:rFonts w:ascii="Arial" w:eastAsia="Arial" w:hAnsi="Arial" w:cs="Arial"/>
          <w:color w:val="000000"/>
          <w:lang w:val="en-AU"/>
        </w:rPr>
      </w:pPr>
      <w:r w:rsidRPr="78AE8F87">
        <w:rPr>
          <w:rFonts w:ascii="Arial" w:eastAsia="Arial" w:hAnsi="Arial" w:cs="Arial"/>
          <w:b/>
          <w:bCs/>
          <w:color w:val="000000" w:themeColor="text1"/>
        </w:rPr>
        <w:t xml:space="preserve">Voting requirements: </w:t>
      </w:r>
      <w:r w:rsidRPr="78AE8F87">
        <w:rPr>
          <w:rFonts w:ascii="Arial" w:eastAsia="Arial" w:hAnsi="Arial" w:cs="Arial"/>
          <w:b/>
          <w:bCs/>
          <w:color w:val="000000" w:themeColor="text1"/>
          <w:lang w:val="en-AU"/>
        </w:rPr>
        <w:t>Simple Majority</w:t>
      </w:r>
    </w:p>
    <w:p w14:paraId="40789B24" w14:textId="77777777" w:rsidR="78AE8F87" w:rsidRDefault="78AE8F87" w:rsidP="78AE8F87">
      <w:pPr>
        <w:spacing w:line="257" w:lineRule="auto"/>
        <w:rPr>
          <w:rFonts w:ascii="Arial" w:eastAsia="Arial" w:hAnsi="Arial" w:cs="Arial"/>
          <w:color w:val="FF0000"/>
          <w:sz w:val="16"/>
          <w:szCs w:val="16"/>
          <w:lang w:val="en-AU"/>
        </w:rPr>
      </w:pPr>
    </w:p>
    <w:p w14:paraId="6DE48A05" w14:textId="77777777" w:rsidR="78AE8F87" w:rsidRDefault="78AE8F87" w:rsidP="78AE8F87">
      <w:pPr>
        <w:spacing w:line="259" w:lineRule="auto"/>
        <w:rPr>
          <w:rFonts w:ascii="Arial" w:eastAsia="Arial" w:hAnsi="Arial" w:cs="Arial"/>
          <w:color w:val="000000"/>
          <w:lang w:val="en-AU"/>
        </w:rPr>
      </w:pPr>
    </w:p>
    <w:p w14:paraId="738FC8C4" w14:textId="77777777" w:rsidR="00A77B3E" w:rsidRDefault="0043412D">
      <w:pPr>
        <w:tabs>
          <w:tab w:val="left" w:pos="360"/>
          <w:tab w:val="left" w:pos="540"/>
        </w:tabs>
        <w:ind w:left="360" w:hanging="360"/>
        <w:outlineLvl w:val="0"/>
        <w:rPr>
          <w:rFonts w:ascii="Arial" w:eastAsia="Arial" w:hAnsi="Arial" w:cs="Arial"/>
          <w:b/>
          <w:color w:val="004B45"/>
        </w:rPr>
      </w:pPr>
      <w:bookmarkStart w:id="24" w:name="12__Officer_Reports"/>
      <w:r>
        <w:rPr>
          <w:rFonts w:ascii="Arial" w:eastAsia="Arial" w:hAnsi="Arial" w:cs="Arial"/>
          <w:b/>
          <w:color w:val="0033AB"/>
          <w:sz w:val="26"/>
        </w:rPr>
        <w:t>12</w:t>
      </w:r>
      <w:r>
        <w:rPr>
          <w:rFonts w:ascii="Arial" w:eastAsia="Arial" w:hAnsi="Arial" w:cs="Arial"/>
          <w:b/>
          <w:color w:val="0033AB"/>
          <w:sz w:val="26"/>
        </w:rPr>
        <w:tab/>
        <w:t>Officer Reports</w:t>
      </w:r>
      <w:r>
        <w:rPr>
          <w:rFonts w:ascii="Arial" w:eastAsia="Arial" w:hAnsi="Arial" w:cs="Arial"/>
          <w:b/>
          <w:color w:val="004B45"/>
        </w:rPr>
        <w:fldChar w:fldCharType="begin"/>
      </w:r>
      <w:r>
        <w:rPr>
          <w:rFonts w:ascii="Arial" w:eastAsia="Arial" w:hAnsi="Arial" w:cs="Arial"/>
          <w:b/>
          <w:color w:val="004B45"/>
        </w:rPr>
        <w:instrText xml:space="preserve">tc </w:instrText>
      </w:r>
      <w:bookmarkStart w:id="25" w:name="_Toc256001213"/>
      <w:r>
        <w:rPr>
          <w:rFonts w:ascii="Arial" w:eastAsia="Arial" w:hAnsi="Arial" w:cs="Arial"/>
          <w:b/>
          <w:color w:val="004B45"/>
        </w:rPr>
        <w:instrText>"12</w:instrText>
      </w:r>
      <w:r>
        <w:rPr>
          <w:rFonts w:ascii="Arial" w:eastAsia="Arial" w:hAnsi="Arial" w:cs="Arial"/>
          <w:b/>
          <w:color w:val="004B45"/>
        </w:rPr>
        <w:tab/>
        <w:instrText>Officer Reports"</w:instrText>
      </w:r>
      <w:bookmarkEnd w:id="25"/>
      <w:r>
        <w:rPr>
          <w:rFonts w:ascii="Arial" w:eastAsia="Arial" w:hAnsi="Arial" w:cs="Arial"/>
          <w:b/>
          <w:color w:val="004B45"/>
        </w:rPr>
        <w:instrText xml:space="preserve"> \f \l1</w:instrText>
      </w:r>
      <w:r>
        <w:rPr>
          <w:rFonts w:ascii="Arial" w:eastAsia="Arial" w:hAnsi="Arial" w:cs="Arial"/>
          <w:b/>
          <w:color w:val="004B45"/>
        </w:rPr>
        <w:fldChar w:fldCharType="end"/>
      </w:r>
    </w:p>
    <w:bookmarkEnd w:id="24"/>
    <w:p w14:paraId="6E15F738" w14:textId="77777777" w:rsidR="00A77B3E" w:rsidRDefault="0043412D">
      <w:pPr>
        <w:tabs>
          <w:tab w:val="left" w:pos="360"/>
          <w:tab w:val="left" w:pos="540"/>
        </w:tabs>
        <w:ind w:left="540" w:hanging="540"/>
        <w:rPr>
          <w:rFonts w:ascii="Arial" w:eastAsia="Arial" w:hAnsi="Arial" w:cs="Arial"/>
          <w:color w:val="FFFFFF"/>
          <w:sz w:val="4"/>
        </w:rPr>
      </w:pPr>
      <w:r>
        <w:rPr>
          <w:rFonts w:ascii="Arial" w:eastAsia="Arial" w:hAnsi="Arial" w:cs="Arial"/>
          <w:color w:val="FFFFFF"/>
          <w:sz w:val="4"/>
        </w:rPr>
        <w:t>12.0</w:t>
      </w:r>
      <w:r>
        <w:rPr>
          <w:rFonts w:ascii="Arial" w:eastAsia="Arial" w:hAnsi="Arial" w:cs="Arial"/>
          <w:color w:val="FFFFFF"/>
          <w:sz w:val="4"/>
        </w:rPr>
        <w:tab/>
        <w:t>Adoption of Recommendations En Bloc - AGENDA INFORMATION</w:t>
      </w:r>
    </w:p>
    <w:p w14:paraId="5BBA0E76" w14:textId="77777777" w:rsidR="0091332F" w:rsidRPr="009070ED" w:rsidRDefault="0043412D" w:rsidP="0091332F">
      <w:pPr>
        <w:tabs>
          <w:tab w:val="left" w:pos="720"/>
          <w:tab w:val="left" w:pos="1260"/>
        </w:tabs>
        <w:spacing w:after="120" w:line="259" w:lineRule="auto"/>
        <w:rPr>
          <w:rFonts w:ascii="Arial" w:eastAsia="Arial" w:hAnsi="Arial" w:cs="Arial"/>
          <w:b/>
          <w:bCs/>
          <w:color w:val="034A46"/>
          <w:u w:val="single"/>
          <w:lang w:val="en-AU"/>
        </w:rPr>
      </w:pPr>
      <w:r w:rsidRPr="009070ED">
        <w:rPr>
          <w:rFonts w:ascii="Arial" w:eastAsia="Arial" w:hAnsi="Arial" w:cs="Arial"/>
          <w:b/>
          <w:bCs/>
          <w:color w:val="034A46"/>
          <w:u w:val="single"/>
          <w:lang w:val="en-AU"/>
        </w:rPr>
        <w:t>Adoption of Recommendations En Bloc</w:t>
      </w:r>
    </w:p>
    <w:p w14:paraId="0BC9AD19" w14:textId="77777777" w:rsidR="0091332F" w:rsidRPr="007A3C18" w:rsidRDefault="0043412D" w:rsidP="0091332F">
      <w:pPr>
        <w:tabs>
          <w:tab w:val="left" w:pos="720"/>
          <w:tab w:val="left" w:pos="1260"/>
        </w:tabs>
        <w:spacing w:after="120" w:line="259" w:lineRule="auto"/>
        <w:rPr>
          <w:rFonts w:ascii="Arial" w:eastAsia="Arial" w:hAnsi="Arial" w:cs="Arial"/>
          <w:color w:val="000000"/>
          <w:lang w:val="en-AU"/>
        </w:rPr>
      </w:pPr>
      <w:r w:rsidRPr="00CF6D09">
        <w:rPr>
          <w:rFonts w:ascii="Arial" w:eastAsia="Arial" w:hAnsi="Arial" w:cs="Arial"/>
          <w:color w:val="000000" w:themeColor="text1"/>
          <w:lang w:val="en-AU"/>
        </w:rPr>
        <w:t xml:space="preserve">The following </w:t>
      </w:r>
      <w:r w:rsidRPr="00C67CD8">
        <w:rPr>
          <w:rFonts w:ascii="Arial" w:eastAsia="Arial" w:hAnsi="Arial" w:cs="Arial"/>
          <w:color w:val="000000" w:themeColor="text1"/>
          <w:lang w:val="en-AU"/>
        </w:rPr>
        <w:t>information i</w:t>
      </w:r>
      <w:r w:rsidRPr="00CF6D09">
        <w:rPr>
          <w:rFonts w:ascii="Arial" w:eastAsia="Arial" w:hAnsi="Arial" w:cs="Arial"/>
          <w:color w:val="000000" w:themeColor="text1"/>
          <w:lang w:val="en-AU"/>
        </w:rPr>
        <w:t xml:space="preserve">s provided to Councillors for guidance on the use of en bloc voting as is permissible under the Town’s </w:t>
      </w:r>
      <w:r w:rsidRPr="007A3C18">
        <w:rPr>
          <w:rFonts w:ascii="Arial" w:eastAsia="Arial" w:hAnsi="Arial" w:cs="Arial"/>
          <w:color w:val="000000" w:themeColor="text1"/>
          <w:lang w:val="en-AU"/>
        </w:rPr>
        <w:t>Council Meeting Procedures Local Law 2020.</w:t>
      </w:r>
    </w:p>
    <w:p w14:paraId="53023E98" w14:textId="77777777" w:rsidR="0091332F" w:rsidRPr="007A3C18" w:rsidRDefault="0043412D" w:rsidP="0091332F">
      <w:pPr>
        <w:tabs>
          <w:tab w:val="left" w:pos="720"/>
          <w:tab w:val="left" w:pos="1260"/>
        </w:tabs>
        <w:spacing w:after="120" w:line="259" w:lineRule="auto"/>
        <w:rPr>
          <w:rFonts w:ascii="Arial" w:eastAsia="Arial" w:hAnsi="Arial" w:cs="Arial"/>
          <w:color w:val="000000"/>
          <w:lang w:val="en-AU"/>
        </w:rPr>
      </w:pPr>
      <w:r w:rsidRPr="5941F5D8">
        <w:rPr>
          <w:rFonts w:ascii="Arial" w:eastAsia="Arial" w:hAnsi="Arial" w:cs="Arial"/>
          <w:i/>
          <w:iCs/>
          <w:color w:val="000000" w:themeColor="text1"/>
          <w:lang w:val="en-AU"/>
        </w:rPr>
        <w:t>Council Meeting Procedures Local Law 2020</w:t>
      </w:r>
      <w:r>
        <w:rPr>
          <w:rFonts w:ascii="Arial" w:eastAsia="Arial" w:hAnsi="Arial" w:cs="Arial"/>
          <w:color w:val="000000" w:themeColor="text1"/>
          <w:lang w:val="en-AU"/>
        </w:rPr>
        <w:t>, Clause 5.4 states:</w:t>
      </w:r>
    </w:p>
    <w:p w14:paraId="182834FF" w14:textId="77777777" w:rsidR="0091332F" w:rsidRPr="00CF6D09" w:rsidRDefault="0043412D" w:rsidP="0091332F">
      <w:pPr>
        <w:tabs>
          <w:tab w:val="left" w:pos="720"/>
          <w:tab w:val="left" w:pos="1260"/>
        </w:tabs>
        <w:spacing w:after="120" w:line="259" w:lineRule="auto"/>
        <w:ind w:left="720" w:hanging="720"/>
        <w:rPr>
          <w:rFonts w:ascii="Arial" w:eastAsia="Arial" w:hAnsi="Arial" w:cs="Arial"/>
          <w:color w:val="000000"/>
          <w:lang w:val="en-AU"/>
        </w:rPr>
      </w:pPr>
      <w:r w:rsidRPr="007A3C18">
        <w:rPr>
          <w:rFonts w:ascii="Arial" w:eastAsia="Arial" w:hAnsi="Arial" w:cs="Arial"/>
          <w:color w:val="000000" w:themeColor="text1"/>
          <w:lang w:val="en-AU"/>
        </w:rPr>
        <w:t>(1)</w:t>
      </w:r>
      <w:r w:rsidRPr="007A3C18">
        <w:rPr>
          <w:rFonts w:ascii="Arial" w:eastAsia="Arial" w:hAnsi="Arial" w:cs="Arial"/>
          <w:color w:val="000000" w:themeColor="text1"/>
          <w:lang w:val="en-AU"/>
        </w:rPr>
        <w:tab/>
        <w:t>In this clause adoption by en bloc voting</w:t>
      </w:r>
      <w:r w:rsidRPr="007A3C18">
        <w:rPr>
          <w:rFonts w:ascii="Arial" w:eastAsia="Arial" w:hAnsi="Arial" w:cs="Arial"/>
          <w:b/>
          <w:color w:val="000000" w:themeColor="text1"/>
          <w:lang w:val="en-AU"/>
        </w:rPr>
        <w:t xml:space="preserve"> </w:t>
      </w:r>
      <w:r w:rsidRPr="007A3C18">
        <w:rPr>
          <w:rFonts w:ascii="Arial" w:eastAsia="Arial" w:hAnsi="Arial" w:cs="Arial"/>
          <w:color w:val="000000" w:themeColor="text1"/>
          <w:lang w:val="en-AU"/>
        </w:rPr>
        <w:t xml:space="preserve">means a resolution of the Council that has the effect of adopting, for </w:t>
      </w:r>
      <w:proofErr w:type="gramStart"/>
      <w:r w:rsidRPr="007A3C18">
        <w:rPr>
          <w:rFonts w:ascii="Arial" w:eastAsia="Arial" w:hAnsi="Arial" w:cs="Arial"/>
          <w:color w:val="000000" w:themeColor="text1"/>
          <w:lang w:val="en-AU"/>
        </w:rPr>
        <w:t>a number of</w:t>
      </w:r>
      <w:proofErr w:type="gramEnd"/>
      <w:r w:rsidRPr="007A3C18">
        <w:rPr>
          <w:rFonts w:ascii="Arial" w:eastAsia="Arial" w:hAnsi="Arial" w:cs="Arial"/>
          <w:color w:val="000000" w:themeColor="text1"/>
          <w:lang w:val="en-AU"/>
        </w:rPr>
        <w:t xml:space="preserve"> specifically identified reports, the officer recommendation as the Council resolution.</w:t>
      </w:r>
    </w:p>
    <w:p w14:paraId="5985E411" w14:textId="77777777" w:rsidR="0091332F" w:rsidRPr="00CF6D09" w:rsidRDefault="0043412D" w:rsidP="0091332F">
      <w:pPr>
        <w:tabs>
          <w:tab w:val="left" w:pos="720"/>
          <w:tab w:val="left" w:pos="1260"/>
        </w:tabs>
        <w:spacing w:after="120" w:line="259" w:lineRule="auto"/>
        <w:rPr>
          <w:rFonts w:ascii="Arial" w:eastAsia="Arial" w:hAnsi="Arial" w:cs="Arial"/>
          <w:color w:val="000000"/>
          <w:lang w:val="en-AU"/>
        </w:rPr>
      </w:pPr>
      <w:r w:rsidRPr="00CF6D09">
        <w:rPr>
          <w:rFonts w:ascii="Arial" w:eastAsia="Arial" w:hAnsi="Arial" w:cs="Arial"/>
          <w:color w:val="000000" w:themeColor="text1"/>
          <w:lang w:val="en-AU"/>
        </w:rPr>
        <w:t>(2)</w:t>
      </w:r>
      <w:r w:rsidRPr="00CF6D09">
        <w:rPr>
          <w:rFonts w:ascii="Arial" w:eastAsia="Arial" w:hAnsi="Arial" w:cs="Arial"/>
          <w:color w:val="000000" w:themeColor="text1"/>
          <w:lang w:val="en-AU"/>
        </w:rPr>
        <w:tab/>
        <w:t>Subject to subclause (3), Council may pass an adoption by en bloc voting.</w:t>
      </w:r>
    </w:p>
    <w:p w14:paraId="008B3A52" w14:textId="77777777" w:rsidR="0091332F" w:rsidRPr="00CF6D09" w:rsidRDefault="0043412D" w:rsidP="0091332F">
      <w:pPr>
        <w:tabs>
          <w:tab w:val="left" w:pos="720"/>
          <w:tab w:val="left" w:pos="1260"/>
        </w:tabs>
        <w:spacing w:after="120" w:line="259" w:lineRule="auto"/>
        <w:rPr>
          <w:rFonts w:ascii="Arial" w:eastAsia="Arial" w:hAnsi="Arial" w:cs="Arial"/>
          <w:color w:val="000000"/>
          <w:lang w:val="en-AU"/>
        </w:rPr>
      </w:pPr>
      <w:r w:rsidRPr="00CF6D09">
        <w:rPr>
          <w:rFonts w:ascii="Arial" w:eastAsia="Arial" w:hAnsi="Arial" w:cs="Arial"/>
          <w:color w:val="000000" w:themeColor="text1"/>
          <w:lang w:val="en-AU"/>
        </w:rPr>
        <w:t>(3)</w:t>
      </w:r>
      <w:r w:rsidRPr="00CF6D09">
        <w:rPr>
          <w:rFonts w:ascii="Arial" w:eastAsia="Arial" w:hAnsi="Arial" w:cs="Arial"/>
          <w:color w:val="000000" w:themeColor="text1"/>
          <w:lang w:val="en-AU"/>
        </w:rPr>
        <w:tab/>
        <w:t xml:space="preserve">An adoption by en bloc voting may not be used for a matter – </w:t>
      </w:r>
    </w:p>
    <w:p w14:paraId="7848FC9B" w14:textId="77777777" w:rsidR="0091332F" w:rsidRPr="00CF6D09" w:rsidRDefault="0043412D" w:rsidP="0091332F">
      <w:pPr>
        <w:tabs>
          <w:tab w:val="left" w:pos="720"/>
          <w:tab w:val="left" w:pos="1260"/>
        </w:tabs>
        <w:spacing w:line="259" w:lineRule="auto"/>
        <w:ind w:left="720"/>
        <w:rPr>
          <w:rFonts w:ascii="Arial" w:eastAsia="Arial" w:hAnsi="Arial" w:cs="Arial"/>
          <w:color w:val="000000"/>
          <w:lang w:val="en-AU"/>
        </w:rPr>
      </w:pPr>
      <w:r w:rsidRPr="00CF6D09">
        <w:rPr>
          <w:rFonts w:ascii="Arial" w:eastAsia="Arial" w:hAnsi="Arial" w:cs="Arial"/>
          <w:color w:val="000000" w:themeColor="text1"/>
          <w:lang w:val="en-AU"/>
        </w:rPr>
        <w:t>(a)</w:t>
      </w:r>
      <w:r w:rsidRPr="00CF6D09">
        <w:rPr>
          <w:rFonts w:ascii="Arial" w:eastAsia="Arial" w:hAnsi="Arial" w:cs="Arial"/>
          <w:color w:val="000000" w:themeColor="text1"/>
          <w:lang w:val="en-AU"/>
        </w:rPr>
        <w:tab/>
        <w:t>that requires a 75% majority or a special majority;</w:t>
      </w:r>
    </w:p>
    <w:p w14:paraId="230FB595" w14:textId="77777777" w:rsidR="0091332F" w:rsidRPr="00CF6D09" w:rsidRDefault="0043412D" w:rsidP="0091332F">
      <w:pPr>
        <w:tabs>
          <w:tab w:val="left" w:pos="720"/>
          <w:tab w:val="left" w:pos="1260"/>
        </w:tabs>
        <w:spacing w:line="259" w:lineRule="auto"/>
        <w:ind w:left="720"/>
        <w:rPr>
          <w:rFonts w:ascii="Arial" w:eastAsia="Arial" w:hAnsi="Arial" w:cs="Arial"/>
          <w:color w:val="000000"/>
          <w:lang w:val="en-AU"/>
        </w:rPr>
      </w:pPr>
      <w:r>
        <w:rPr>
          <w:rFonts w:ascii="Arial" w:eastAsia="Arial" w:hAnsi="Arial" w:cs="Arial"/>
          <w:color w:val="000000" w:themeColor="text1"/>
          <w:lang w:val="en-AU"/>
        </w:rPr>
        <w:t>(b)</w:t>
      </w:r>
      <w:r>
        <w:rPr>
          <w:rFonts w:ascii="Arial" w:eastAsia="Arial" w:hAnsi="Arial" w:cs="Arial"/>
          <w:color w:val="000000" w:themeColor="text1"/>
          <w:lang w:val="en-AU"/>
        </w:rPr>
        <w:tab/>
        <w:t>in which an interest has been disclosed;</w:t>
      </w:r>
    </w:p>
    <w:p w14:paraId="2CB5CA1B" w14:textId="77777777" w:rsidR="0091332F" w:rsidRPr="00CF6D09" w:rsidRDefault="0043412D" w:rsidP="0091332F">
      <w:pPr>
        <w:tabs>
          <w:tab w:val="left" w:pos="720"/>
          <w:tab w:val="left" w:pos="1260"/>
        </w:tabs>
        <w:spacing w:line="259" w:lineRule="auto"/>
        <w:ind w:left="720"/>
        <w:rPr>
          <w:rFonts w:ascii="Arial" w:eastAsia="Arial" w:hAnsi="Arial" w:cs="Arial"/>
          <w:color w:val="000000"/>
          <w:lang w:val="en-AU"/>
        </w:rPr>
      </w:pPr>
      <w:r w:rsidRPr="00CF6D09">
        <w:rPr>
          <w:rFonts w:ascii="Arial" w:eastAsia="Arial" w:hAnsi="Arial" w:cs="Arial"/>
          <w:color w:val="000000" w:themeColor="text1"/>
          <w:lang w:val="en-AU"/>
        </w:rPr>
        <w:t>(c)</w:t>
      </w:r>
      <w:r w:rsidRPr="00CF6D09">
        <w:rPr>
          <w:rFonts w:ascii="Arial" w:eastAsia="Arial" w:hAnsi="Arial" w:cs="Arial"/>
          <w:color w:val="000000" w:themeColor="text1"/>
          <w:lang w:val="en-AU"/>
        </w:rPr>
        <w:tab/>
        <w:t>that has been the subject of a petition or deputation;</w:t>
      </w:r>
    </w:p>
    <w:p w14:paraId="55173165" w14:textId="77777777" w:rsidR="0091332F" w:rsidRPr="00CF6D09" w:rsidRDefault="0043412D" w:rsidP="0091332F">
      <w:pPr>
        <w:tabs>
          <w:tab w:val="left" w:pos="720"/>
          <w:tab w:val="left" w:pos="1260"/>
        </w:tabs>
        <w:spacing w:after="120" w:line="259" w:lineRule="auto"/>
        <w:ind w:left="720"/>
        <w:rPr>
          <w:rFonts w:ascii="Arial" w:eastAsia="Arial" w:hAnsi="Arial" w:cs="Arial"/>
          <w:color w:val="000000"/>
          <w:lang w:val="en-AU"/>
        </w:rPr>
      </w:pPr>
      <w:r w:rsidRPr="00CF6D09">
        <w:rPr>
          <w:rFonts w:ascii="Arial" w:eastAsia="Arial" w:hAnsi="Arial" w:cs="Arial"/>
          <w:color w:val="000000" w:themeColor="text1"/>
          <w:lang w:val="en-AU"/>
        </w:rPr>
        <w:t>(d)</w:t>
      </w:r>
      <w:r w:rsidRPr="00CF6D09">
        <w:rPr>
          <w:rFonts w:ascii="Arial" w:eastAsia="Arial" w:hAnsi="Arial" w:cs="Arial"/>
          <w:color w:val="000000" w:themeColor="text1"/>
          <w:lang w:val="en-AU"/>
        </w:rPr>
        <w:tab/>
        <w:t xml:space="preserve">that is a matter on which a member wishes to make a statement; or </w:t>
      </w:r>
    </w:p>
    <w:p w14:paraId="75CEC362" w14:textId="77777777" w:rsidR="0091332F" w:rsidRDefault="0043412D" w:rsidP="0091332F">
      <w:pPr>
        <w:tabs>
          <w:tab w:val="left" w:pos="720"/>
          <w:tab w:val="left" w:pos="1260"/>
        </w:tabs>
        <w:spacing w:after="360" w:line="259" w:lineRule="auto"/>
        <w:ind w:left="720"/>
        <w:rPr>
          <w:rFonts w:ascii="Arial" w:eastAsia="Arial" w:hAnsi="Arial" w:cs="Arial"/>
          <w:color w:val="000000"/>
          <w:lang w:val="en-AU"/>
        </w:rPr>
      </w:pPr>
      <w:r w:rsidRPr="00CF6D09">
        <w:rPr>
          <w:rFonts w:ascii="Arial" w:eastAsia="Arial" w:hAnsi="Arial" w:cs="Arial"/>
          <w:color w:val="000000" w:themeColor="text1"/>
          <w:lang w:val="en-AU"/>
        </w:rPr>
        <w:t>that is a matter on which a member wishes to move a motion that is different to the Officer recommendation.</w:t>
      </w:r>
    </w:p>
    <w:tbl>
      <w:tblPr>
        <w:tblStyle w:val="TableGrid1"/>
        <w:tblW w:w="0" w:type="auto"/>
        <w:tblLayout w:type="fixed"/>
        <w:tblLook w:val="06A0" w:firstRow="1" w:lastRow="0" w:firstColumn="1" w:lastColumn="0" w:noHBand="1" w:noVBand="1"/>
      </w:tblPr>
      <w:tblGrid>
        <w:gridCol w:w="9015"/>
      </w:tblGrid>
      <w:tr w:rsidR="00CE4AB1" w14:paraId="31E4459F" w14:textId="77777777" w:rsidTr="009D5E04">
        <w:tc>
          <w:tcPr>
            <w:tcW w:w="9015" w:type="dxa"/>
          </w:tcPr>
          <w:p w14:paraId="182A82B0" w14:textId="77777777" w:rsidR="0091332F" w:rsidRDefault="0043412D" w:rsidP="009D5E04">
            <w:pPr>
              <w:tabs>
                <w:tab w:val="left" w:pos="720"/>
                <w:tab w:val="left" w:pos="1260"/>
              </w:tabs>
              <w:rPr>
                <w:rFonts w:ascii="Arial" w:eastAsia="Arial" w:hAnsi="Arial" w:cs="Arial"/>
                <w:color w:val="000000"/>
              </w:rPr>
            </w:pPr>
            <w:r>
              <w:rPr>
                <w:rFonts w:ascii="Arial" w:eastAsia="Arial" w:hAnsi="Arial" w:cs="Arial"/>
                <w:color w:val="000000" w:themeColor="text1"/>
              </w:rPr>
              <w:t>Councillors should be aware that should they wish to declare an interest in any of the items listed in the en bloc voting table, and have not done so under Item 4.0, Declarations of Interest, they should do so at this point of the agenda.</w:t>
            </w:r>
          </w:p>
        </w:tc>
      </w:tr>
    </w:tbl>
    <w:p w14:paraId="1D4FBAA2" w14:textId="77777777" w:rsidR="00935A24" w:rsidRPr="00003FDB" w:rsidRDefault="00935A24" w:rsidP="00855BF2">
      <w:pPr>
        <w:tabs>
          <w:tab w:val="left" w:pos="720"/>
          <w:tab w:val="left" w:pos="1260"/>
        </w:tabs>
        <w:spacing w:line="259" w:lineRule="auto"/>
        <w:rPr>
          <w:rFonts w:ascii="Arial" w:eastAsia="Arial" w:hAnsi="Arial" w:cs="Arial"/>
          <w:color w:val="000000"/>
          <w:lang w:val="en-AU"/>
        </w:rPr>
      </w:pPr>
    </w:p>
    <w:p w14:paraId="16B79279" w14:textId="77777777" w:rsidR="00A77B3E" w:rsidRDefault="0043412D">
      <w:pPr>
        <w:tabs>
          <w:tab w:val="left" w:pos="360"/>
          <w:tab w:val="left" w:pos="540"/>
        </w:tabs>
        <w:ind w:left="540" w:hanging="540"/>
        <w:outlineLvl w:val="1"/>
        <w:rPr>
          <w:rFonts w:ascii="Arial" w:eastAsia="Arial" w:hAnsi="Arial" w:cs="Arial"/>
          <w:color w:val="004B45"/>
        </w:rPr>
      </w:pPr>
      <w:r>
        <w:rPr>
          <w:rFonts w:ascii="Arial" w:eastAsia="Arial" w:hAnsi="Arial" w:cs="Arial"/>
          <w:color w:val="FFFFFF"/>
          <w:sz w:val="4"/>
        </w:rPr>
        <w:br w:type="page"/>
      </w:r>
      <w:bookmarkStart w:id="26" w:name="12.1__Adoption_of_Recommendations_En_Bl"/>
      <w:r>
        <w:rPr>
          <w:rFonts w:ascii="Arial" w:eastAsia="Arial" w:hAnsi="Arial" w:cs="Arial"/>
          <w:color w:val="FFFFFF"/>
          <w:sz w:val="4"/>
        </w:rPr>
        <w:lastRenderedPageBreak/>
        <w:t>12.1</w:t>
      </w:r>
      <w:r>
        <w:rPr>
          <w:rFonts w:ascii="Arial" w:eastAsia="Arial" w:hAnsi="Arial" w:cs="Arial"/>
          <w:color w:val="FFFFFF"/>
          <w:sz w:val="4"/>
        </w:rPr>
        <w:tab/>
        <w:t>Adoption of Recommendations En Bloc</w:t>
      </w:r>
      <w:r>
        <w:rPr>
          <w:rFonts w:ascii="Arial" w:eastAsia="Arial" w:hAnsi="Arial" w:cs="Arial"/>
          <w:color w:val="004B45"/>
        </w:rPr>
        <w:fldChar w:fldCharType="begin"/>
      </w:r>
      <w:r>
        <w:rPr>
          <w:rFonts w:ascii="Arial" w:eastAsia="Arial" w:hAnsi="Arial" w:cs="Arial"/>
          <w:color w:val="004B45"/>
        </w:rPr>
        <w:instrText xml:space="preserve">tc </w:instrText>
      </w:r>
      <w:bookmarkStart w:id="27" w:name="_Toc256001214"/>
      <w:r>
        <w:rPr>
          <w:rFonts w:ascii="Arial" w:eastAsia="Arial" w:hAnsi="Arial" w:cs="Arial"/>
          <w:color w:val="004B45"/>
        </w:rPr>
        <w:instrText>"12.1</w:instrText>
      </w:r>
      <w:r>
        <w:rPr>
          <w:rFonts w:ascii="Arial" w:eastAsia="Arial" w:hAnsi="Arial" w:cs="Arial"/>
          <w:color w:val="004B45"/>
        </w:rPr>
        <w:tab/>
        <w:instrText>Adoption of Recommendations En Bloc"</w:instrText>
      </w:r>
      <w:bookmarkEnd w:id="27"/>
      <w:r>
        <w:rPr>
          <w:rFonts w:ascii="Arial" w:eastAsia="Arial" w:hAnsi="Arial" w:cs="Arial"/>
          <w:color w:val="004B45"/>
        </w:rPr>
        <w:instrText xml:space="preserve"> \f \l2</w:instrText>
      </w:r>
      <w:r>
        <w:rPr>
          <w:rFonts w:ascii="Arial" w:eastAsia="Arial" w:hAnsi="Arial" w:cs="Arial"/>
          <w:color w:val="004B45"/>
        </w:rPr>
        <w:fldChar w:fldCharType="end"/>
      </w:r>
    </w:p>
    <w:bookmarkEnd w:id="26"/>
    <w:p w14:paraId="1B7AF996" w14:textId="77777777" w:rsidR="00013A3F" w:rsidRDefault="00013A3F" w:rsidP="00013A3F">
      <w:pPr>
        <w:rPr>
          <w:rFonts w:ascii="Arial" w:eastAsia="Arial" w:hAnsi="Arial" w:cs="Arial"/>
          <w:b/>
          <w:bCs/>
          <w:color w:val="000000" w:themeColor="text1"/>
          <w:u w:val="single"/>
          <w:lang w:val="en-AU"/>
        </w:rPr>
      </w:pPr>
    </w:p>
    <w:p w14:paraId="57C5A9DC" w14:textId="77777777" w:rsidR="00B34A1D" w:rsidRPr="003E5DF5" w:rsidRDefault="0043412D" w:rsidP="00013A3F">
      <w:pPr>
        <w:shd w:val="clear" w:color="auto" w:fill="D9D9D9" w:themeFill="background1" w:themeFillShade="D9"/>
        <w:rPr>
          <w:rFonts w:ascii="Arial" w:eastAsia="Arial" w:hAnsi="Arial" w:cs="Arial"/>
          <w:color w:val="000000" w:themeColor="text1"/>
          <w:lang w:val="en-AU"/>
        </w:rPr>
      </w:pPr>
      <w:r w:rsidRPr="003E5DF5">
        <w:rPr>
          <w:rFonts w:ascii="Arial" w:eastAsia="Arial" w:hAnsi="Arial" w:cs="Arial"/>
          <w:b/>
          <w:bCs/>
          <w:color w:val="000000" w:themeColor="text1"/>
          <w:u w:val="single"/>
          <w:lang w:val="en-AU"/>
        </w:rPr>
        <w:t>Officer Recommendation Item 12.1</w:t>
      </w:r>
    </w:p>
    <w:p w14:paraId="551249DE" w14:textId="77777777" w:rsidR="00B34A1D" w:rsidRPr="003E5DF5" w:rsidRDefault="0043412D" w:rsidP="2021141D">
      <w:pPr>
        <w:spacing w:beforeAutospacing="1" w:afterAutospacing="1" w:line="259" w:lineRule="auto"/>
        <w:rPr>
          <w:rFonts w:ascii="Arial" w:eastAsia="Arial" w:hAnsi="Arial" w:cs="Arial"/>
          <w:color w:val="000000" w:themeColor="text1"/>
          <w:lang w:val="en-AU" w:eastAsia="en-AU"/>
        </w:rPr>
      </w:pPr>
      <w:r w:rsidRPr="003E5DF5">
        <w:rPr>
          <w:rFonts w:ascii="Arial" w:eastAsia="Arial" w:hAnsi="Arial" w:cs="Arial"/>
          <w:color w:val="000000" w:themeColor="text1"/>
          <w:lang w:eastAsia="en-AU"/>
        </w:rPr>
        <w:t>That Council adopts en bloc the following Officer recommendations contained in the Ordinary Council Agenda:</w:t>
      </w:r>
    </w:p>
    <w:tbl>
      <w:tblPr>
        <w:tblStyle w:val="TableGrid01"/>
        <w:tblW w:w="0" w:type="auto"/>
        <w:tblLayout w:type="fixed"/>
        <w:tblLook w:val="06A0" w:firstRow="1" w:lastRow="0" w:firstColumn="1" w:lastColumn="0" w:noHBand="1" w:noVBand="1"/>
      </w:tblPr>
      <w:tblGrid>
        <w:gridCol w:w="1110"/>
        <w:gridCol w:w="7890"/>
      </w:tblGrid>
      <w:tr w:rsidR="00CE4AB1" w14:paraId="4A0D891D" w14:textId="77777777" w:rsidTr="3ABCC416">
        <w:tc>
          <w:tcPr>
            <w:tcW w:w="1110" w:type="dxa"/>
            <w:shd w:val="clear" w:color="auto" w:fill="D9D9D9"/>
          </w:tcPr>
          <w:p w14:paraId="39A8A789" w14:textId="77777777" w:rsidR="7BA2179D" w:rsidRPr="003E5DF5" w:rsidRDefault="0043412D" w:rsidP="7BA2179D">
            <w:pPr>
              <w:spacing w:line="259" w:lineRule="auto"/>
              <w:rPr>
                <w:rFonts w:ascii="Arial" w:eastAsia="Arial" w:hAnsi="Arial" w:cs="Arial"/>
                <w:color w:val="000000" w:themeColor="text1"/>
              </w:rPr>
            </w:pPr>
            <w:r w:rsidRPr="003E5DF5">
              <w:rPr>
                <w:rFonts w:ascii="Arial" w:eastAsia="Arial" w:hAnsi="Arial" w:cs="Arial"/>
                <w:color w:val="000000" w:themeColor="text1"/>
              </w:rPr>
              <w:t>Item</w:t>
            </w:r>
          </w:p>
        </w:tc>
        <w:tc>
          <w:tcPr>
            <w:tcW w:w="7890" w:type="dxa"/>
            <w:shd w:val="clear" w:color="auto" w:fill="D9D9D9"/>
          </w:tcPr>
          <w:p w14:paraId="162FFD1A" w14:textId="77777777" w:rsidR="7BA2179D" w:rsidRPr="003E5DF5" w:rsidRDefault="0043412D" w:rsidP="7BA2179D">
            <w:pPr>
              <w:spacing w:line="259" w:lineRule="auto"/>
              <w:rPr>
                <w:rFonts w:ascii="Arial" w:eastAsia="Arial" w:hAnsi="Arial" w:cs="Arial"/>
                <w:color w:val="000000" w:themeColor="text1"/>
              </w:rPr>
            </w:pPr>
            <w:r w:rsidRPr="003E5DF5">
              <w:rPr>
                <w:rFonts w:ascii="Arial" w:eastAsia="Arial" w:hAnsi="Arial" w:cs="Arial"/>
                <w:color w:val="000000" w:themeColor="text1"/>
              </w:rPr>
              <w:t>Report</w:t>
            </w:r>
          </w:p>
        </w:tc>
      </w:tr>
      <w:tr w:rsidR="00CE4AB1" w14:paraId="381338AD" w14:textId="77777777" w:rsidTr="3ABCC416">
        <w:tc>
          <w:tcPr>
            <w:tcW w:w="1110" w:type="dxa"/>
          </w:tcPr>
          <w:p w14:paraId="0451FFFF" w14:textId="77777777" w:rsidR="7BA2179D" w:rsidRPr="003E5DF5" w:rsidRDefault="0043412D" w:rsidP="7BA2179D">
            <w:pPr>
              <w:spacing w:beforeAutospacing="1" w:afterAutospacing="1" w:line="259" w:lineRule="auto"/>
              <w:rPr>
                <w:rFonts w:ascii="Arial" w:hAnsi="Arial" w:cs="Arial"/>
              </w:rPr>
            </w:pPr>
            <w:r>
              <w:rPr>
                <w:rFonts w:ascii="Arial" w:hAnsi="Arial" w:cs="Arial"/>
              </w:rPr>
              <w:t>12.2</w:t>
            </w:r>
          </w:p>
        </w:tc>
        <w:tc>
          <w:tcPr>
            <w:tcW w:w="7890" w:type="dxa"/>
          </w:tcPr>
          <w:p w14:paraId="58D680AC" w14:textId="77777777" w:rsidR="7BA2179D" w:rsidRPr="003E5DF5" w:rsidRDefault="0043412D" w:rsidP="7BA2179D">
            <w:pPr>
              <w:spacing w:beforeAutospacing="1" w:afterAutospacing="1" w:line="259" w:lineRule="auto"/>
              <w:rPr>
                <w:rFonts w:ascii="Arial" w:hAnsi="Arial" w:cs="Arial"/>
              </w:rPr>
            </w:pPr>
            <w:r>
              <w:rPr>
                <w:rFonts w:ascii="Arial" w:hAnsi="Arial" w:cs="Arial"/>
              </w:rPr>
              <w:t>RAP Endorsement</w:t>
            </w:r>
          </w:p>
        </w:tc>
      </w:tr>
      <w:tr w:rsidR="00CE4AB1" w14:paraId="18188720" w14:textId="77777777" w:rsidTr="3ABCC416">
        <w:tc>
          <w:tcPr>
            <w:tcW w:w="1110" w:type="dxa"/>
          </w:tcPr>
          <w:p w14:paraId="547217CB" w14:textId="77777777" w:rsidR="7BA2179D" w:rsidRPr="003E5DF5" w:rsidRDefault="0043412D" w:rsidP="7BA2179D">
            <w:pPr>
              <w:spacing w:beforeAutospacing="1" w:afterAutospacing="1" w:line="259" w:lineRule="auto"/>
              <w:rPr>
                <w:rFonts w:ascii="Arial" w:hAnsi="Arial" w:cs="Arial"/>
              </w:rPr>
            </w:pPr>
            <w:r>
              <w:rPr>
                <w:rFonts w:ascii="Arial" w:hAnsi="Arial" w:cs="Arial"/>
              </w:rPr>
              <w:t>12.3</w:t>
            </w:r>
          </w:p>
        </w:tc>
        <w:tc>
          <w:tcPr>
            <w:tcW w:w="7890" w:type="dxa"/>
          </w:tcPr>
          <w:p w14:paraId="3807A382" w14:textId="77777777" w:rsidR="7BA2179D" w:rsidRPr="003E5DF5" w:rsidRDefault="0043412D" w:rsidP="7BA2179D">
            <w:pPr>
              <w:spacing w:beforeAutospacing="1" w:afterAutospacing="1" w:line="259" w:lineRule="auto"/>
              <w:rPr>
                <w:rFonts w:ascii="Arial" w:hAnsi="Arial" w:cs="Arial"/>
              </w:rPr>
            </w:pPr>
            <w:r>
              <w:rPr>
                <w:rFonts w:ascii="Arial" w:hAnsi="Arial" w:cs="Arial"/>
              </w:rPr>
              <w:t>TOB Community Funding Policy</w:t>
            </w:r>
          </w:p>
        </w:tc>
      </w:tr>
      <w:tr w:rsidR="00CE4AB1" w14:paraId="606B928D" w14:textId="77777777" w:rsidTr="3ABCC416">
        <w:tc>
          <w:tcPr>
            <w:tcW w:w="1110" w:type="dxa"/>
          </w:tcPr>
          <w:p w14:paraId="00048263" w14:textId="77777777" w:rsidR="7BA2179D" w:rsidRPr="003E5DF5" w:rsidRDefault="0043412D" w:rsidP="7BA2179D">
            <w:pPr>
              <w:spacing w:beforeAutospacing="1" w:afterAutospacing="1" w:line="259" w:lineRule="auto"/>
              <w:rPr>
                <w:rFonts w:ascii="Arial" w:hAnsi="Arial" w:cs="Arial"/>
              </w:rPr>
            </w:pPr>
            <w:r>
              <w:rPr>
                <w:rFonts w:ascii="Arial" w:hAnsi="Arial" w:cs="Arial"/>
              </w:rPr>
              <w:t>12.4</w:t>
            </w:r>
          </w:p>
        </w:tc>
        <w:tc>
          <w:tcPr>
            <w:tcW w:w="7890" w:type="dxa"/>
          </w:tcPr>
          <w:p w14:paraId="480AC670" w14:textId="77777777" w:rsidR="7BA2179D" w:rsidRPr="003E5DF5" w:rsidRDefault="0043412D" w:rsidP="7BA2179D">
            <w:pPr>
              <w:spacing w:beforeAutospacing="1" w:afterAutospacing="1" w:line="259" w:lineRule="auto"/>
              <w:rPr>
                <w:rFonts w:ascii="Arial" w:hAnsi="Arial" w:cs="Arial"/>
              </w:rPr>
            </w:pPr>
            <w:r>
              <w:rPr>
                <w:rFonts w:ascii="Arial" w:hAnsi="Arial" w:cs="Arial"/>
              </w:rPr>
              <w:t>Padel Courts Committee</w:t>
            </w:r>
          </w:p>
        </w:tc>
      </w:tr>
      <w:tr w:rsidR="00CE4AB1" w14:paraId="3E64817C" w14:textId="77777777" w:rsidTr="3ABCC416">
        <w:trPr>
          <w:trHeight w:val="585"/>
        </w:trPr>
        <w:tc>
          <w:tcPr>
            <w:tcW w:w="1110" w:type="dxa"/>
          </w:tcPr>
          <w:p w14:paraId="19E20716" w14:textId="77777777" w:rsidR="7BA2179D" w:rsidRPr="003E5DF5" w:rsidRDefault="0043412D" w:rsidP="7BA2179D">
            <w:pPr>
              <w:spacing w:beforeAutospacing="1" w:afterAutospacing="1" w:line="259" w:lineRule="auto"/>
              <w:rPr>
                <w:rFonts w:ascii="Arial" w:hAnsi="Arial" w:cs="Arial"/>
              </w:rPr>
            </w:pPr>
            <w:r>
              <w:rPr>
                <w:rFonts w:ascii="Arial" w:hAnsi="Arial" w:cs="Arial"/>
              </w:rPr>
              <w:t>12.5</w:t>
            </w:r>
          </w:p>
        </w:tc>
        <w:tc>
          <w:tcPr>
            <w:tcW w:w="7890" w:type="dxa"/>
          </w:tcPr>
          <w:p w14:paraId="0F36A4FF" w14:textId="77777777" w:rsidR="7BA2179D" w:rsidRPr="003E5DF5" w:rsidRDefault="0043412D" w:rsidP="7BA2179D">
            <w:pPr>
              <w:spacing w:beforeAutospacing="1" w:afterAutospacing="1" w:line="259" w:lineRule="auto"/>
              <w:rPr>
                <w:rFonts w:ascii="Arial" w:hAnsi="Arial" w:cs="Arial"/>
              </w:rPr>
            </w:pPr>
            <w:r>
              <w:rPr>
                <w:rFonts w:ascii="Arial" w:hAnsi="Arial" w:cs="Arial"/>
              </w:rPr>
              <w:t>Electronic</w:t>
            </w:r>
            <w:r w:rsidR="006920EB">
              <w:rPr>
                <w:rFonts w:ascii="Arial" w:hAnsi="Arial" w:cs="Arial"/>
              </w:rPr>
              <w:t xml:space="preserve"> Attendence, Live streaming</w:t>
            </w:r>
            <w:r>
              <w:rPr>
                <w:rFonts w:ascii="Arial" w:hAnsi="Arial" w:cs="Arial"/>
              </w:rPr>
              <w:t xml:space="preserve"> and Recording of Council Meetings Policy</w:t>
            </w:r>
          </w:p>
        </w:tc>
      </w:tr>
      <w:tr w:rsidR="00CE4AB1" w14:paraId="72FB734A" w14:textId="77777777" w:rsidTr="3ABCC416">
        <w:tc>
          <w:tcPr>
            <w:tcW w:w="1110" w:type="dxa"/>
          </w:tcPr>
          <w:p w14:paraId="30C84A63" w14:textId="77777777" w:rsidR="7BA2179D" w:rsidRPr="003E5DF5" w:rsidRDefault="7BA2179D" w:rsidP="7BA2179D">
            <w:pPr>
              <w:spacing w:beforeAutospacing="1" w:afterAutospacing="1" w:line="259" w:lineRule="auto"/>
              <w:rPr>
                <w:rFonts w:ascii="Arial" w:hAnsi="Arial" w:cs="Arial"/>
              </w:rPr>
            </w:pPr>
          </w:p>
        </w:tc>
        <w:tc>
          <w:tcPr>
            <w:tcW w:w="7890" w:type="dxa"/>
          </w:tcPr>
          <w:p w14:paraId="0EDA97BA" w14:textId="77777777" w:rsidR="7BA2179D" w:rsidRPr="003E5DF5" w:rsidRDefault="7BA2179D" w:rsidP="7BA2179D">
            <w:pPr>
              <w:spacing w:beforeAutospacing="1" w:afterAutospacing="1" w:line="259" w:lineRule="auto"/>
              <w:rPr>
                <w:rFonts w:ascii="Arial" w:hAnsi="Arial" w:cs="Arial"/>
              </w:rPr>
            </w:pPr>
          </w:p>
        </w:tc>
      </w:tr>
    </w:tbl>
    <w:p w14:paraId="3382CAFB" w14:textId="77777777" w:rsidR="094353EB" w:rsidRDefault="094353EB" w:rsidP="094353EB">
      <w:pPr>
        <w:spacing w:line="259" w:lineRule="auto"/>
        <w:rPr>
          <w:rFonts w:ascii="Arial" w:hAnsi="Arial"/>
          <w:color w:val="FF0000"/>
          <w:lang w:val="en-AU"/>
        </w:rPr>
      </w:pPr>
    </w:p>
    <w:p w14:paraId="3BB1C4A5" w14:textId="77777777" w:rsidR="094353EB" w:rsidRPr="003E5DF5" w:rsidRDefault="0043412D" w:rsidP="094353EB">
      <w:pPr>
        <w:spacing w:line="259" w:lineRule="auto"/>
        <w:rPr>
          <w:rFonts w:ascii="Arial" w:eastAsia="Arial" w:hAnsi="Arial" w:cs="Arial"/>
          <w:color w:val="000000" w:themeColor="text1"/>
          <w:lang w:val="en-AU"/>
        </w:rPr>
      </w:pPr>
      <w:r w:rsidRPr="003E5DF5">
        <w:rPr>
          <w:rFonts w:ascii="Arial" w:eastAsia="Arial" w:hAnsi="Arial" w:cs="Arial"/>
          <w:color w:val="000000" w:themeColor="text1"/>
          <w:lang w:val="en-AU"/>
        </w:rPr>
        <w:t>Council is requested to consider the balance of the Officer recommendations independently.</w:t>
      </w:r>
    </w:p>
    <w:p w14:paraId="2DD1B008" w14:textId="77777777" w:rsidR="094353EB" w:rsidRPr="003E5DF5" w:rsidRDefault="094353EB" w:rsidP="094353EB">
      <w:pPr>
        <w:spacing w:line="259" w:lineRule="auto"/>
        <w:rPr>
          <w:rFonts w:ascii="Arial" w:eastAsia="Arial" w:hAnsi="Arial" w:cs="Arial"/>
          <w:color w:val="000000" w:themeColor="text1"/>
          <w:lang w:val="en-AU"/>
        </w:rPr>
      </w:pPr>
    </w:p>
    <w:tbl>
      <w:tblPr>
        <w:tblStyle w:val="TableGrid01"/>
        <w:tblW w:w="0" w:type="auto"/>
        <w:tblLayout w:type="fixed"/>
        <w:tblLook w:val="06A0" w:firstRow="1" w:lastRow="0" w:firstColumn="1" w:lastColumn="0" w:noHBand="1" w:noVBand="1"/>
      </w:tblPr>
      <w:tblGrid>
        <w:gridCol w:w="1110"/>
        <w:gridCol w:w="7890"/>
      </w:tblGrid>
      <w:tr w:rsidR="00CE4AB1" w14:paraId="13B3123C" w14:textId="77777777" w:rsidTr="3ABCC416">
        <w:tc>
          <w:tcPr>
            <w:tcW w:w="1110" w:type="dxa"/>
            <w:shd w:val="clear" w:color="auto" w:fill="D9D9D9"/>
          </w:tcPr>
          <w:p w14:paraId="605ADE53" w14:textId="77777777" w:rsidR="00D224EF" w:rsidRPr="003E5DF5" w:rsidRDefault="0043412D">
            <w:pPr>
              <w:spacing w:line="259" w:lineRule="auto"/>
              <w:rPr>
                <w:rFonts w:ascii="Arial" w:eastAsia="Arial" w:hAnsi="Arial" w:cs="Arial"/>
                <w:color w:val="000000" w:themeColor="text1"/>
              </w:rPr>
            </w:pPr>
            <w:r w:rsidRPr="003E5DF5">
              <w:rPr>
                <w:rFonts w:ascii="Arial" w:eastAsia="Arial" w:hAnsi="Arial" w:cs="Arial"/>
                <w:color w:val="000000" w:themeColor="text1"/>
              </w:rPr>
              <w:t>Item</w:t>
            </w:r>
          </w:p>
        </w:tc>
        <w:tc>
          <w:tcPr>
            <w:tcW w:w="7890" w:type="dxa"/>
            <w:shd w:val="clear" w:color="auto" w:fill="D9D9D9"/>
          </w:tcPr>
          <w:p w14:paraId="190FF191" w14:textId="77777777" w:rsidR="00D224EF" w:rsidRPr="003E5DF5" w:rsidRDefault="0043412D">
            <w:pPr>
              <w:spacing w:line="259" w:lineRule="auto"/>
              <w:rPr>
                <w:rFonts w:ascii="Arial" w:eastAsia="Arial" w:hAnsi="Arial" w:cs="Arial"/>
                <w:color w:val="000000" w:themeColor="text1"/>
              </w:rPr>
            </w:pPr>
            <w:r w:rsidRPr="003E5DF5">
              <w:rPr>
                <w:rFonts w:ascii="Arial" w:eastAsia="Arial" w:hAnsi="Arial" w:cs="Arial"/>
                <w:color w:val="000000" w:themeColor="text1"/>
              </w:rPr>
              <w:t>Report</w:t>
            </w:r>
          </w:p>
        </w:tc>
      </w:tr>
      <w:tr w:rsidR="00CE4AB1" w14:paraId="59D819D0" w14:textId="77777777" w:rsidTr="3ABCC416">
        <w:tc>
          <w:tcPr>
            <w:tcW w:w="1110" w:type="dxa"/>
          </w:tcPr>
          <w:p w14:paraId="57CF3102" w14:textId="77777777" w:rsidR="3ABCC416" w:rsidRDefault="0043412D" w:rsidP="3ABCC416">
            <w:pPr>
              <w:spacing w:beforeAutospacing="1" w:afterAutospacing="1" w:line="259" w:lineRule="auto"/>
              <w:rPr>
                <w:rFonts w:ascii="Arial" w:hAnsi="Arial" w:cs="Arial"/>
              </w:rPr>
            </w:pPr>
            <w:r w:rsidRPr="3ABCC416">
              <w:rPr>
                <w:rFonts w:ascii="Arial" w:hAnsi="Arial" w:cs="Arial"/>
              </w:rPr>
              <w:t>12.6</w:t>
            </w:r>
          </w:p>
        </w:tc>
        <w:tc>
          <w:tcPr>
            <w:tcW w:w="7890" w:type="dxa"/>
          </w:tcPr>
          <w:p w14:paraId="4297EFD2" w14:textId="77777777" w:rsidR="3ABCC416" w:rsidRDefault="0043412D" w:rsidP="3ABCC416">
            <w:pPr>
              <w:spacing w:beforeAutospacing="1" w:afterAutospacing="1" w:line="259" w:lineRule="auto"/>
              <w:rPr>
                <w:rFonts w:ascii="Arial" w:hAnsi="Arial" w:cs="Arial"/>
              </w:rPr>
            </w:pPr>
            <w:r w:rsidRPr="3ABCC416">
              <w:rPr>
                <w:rFonts w:ascii="Arial" w:hAnsi="Arial" w:cs="Arial"/>
              </w:rPr>
              <w:t>Accounts Paid – July 2026</w:t>
            </w:r>
          </w:p>
        </w:tc>
      </w:tr>
      <w:tr w:rsidR="00CE4AB1" w14:paraId="28976EA1" w14:textId="77777777" w:rsidTr="3ABCC416">
        <w:tc>
          <w:tcPr>
            <w:tcW w:w="1110" w:type="dxa"/>
          </w:tcPr>
          <w:p w14:paraId="52632830" w14:textId="77777777" w:rsidR="3ABCC416" w:rsidRDefault="0043412D" w:rsidP="3ABCC416">
            <w:pPr>
              <w:spacing w:beforeAutospacing="1" w:afterAutospacing="1" w:line="259" w:lineRule="auto"/>
              <w:rPr>
                <w:rFonts w:ascii="Arial" w:hAnsi="Arial" w:cs="Arial"/>
              </w:rPr>
            </w:pPr>
            <w:r w:rsidRPr="3ABCC416">
              <w:rPr>
                <w:rFonts w:ascii="Arial" w:hAnsi="Arial" w:cs="Arial"/>
              </w:rPr>
              <w:t>12.7</w:t>
            </w:r>
          </w:p>
        </w:tc>
        <w:tc>
          <w:tcPr>
            <w:tcW w:w="7890" w:type="dxa"/>
          </w:tcPr>
          <w:p w14:paraId="41099B4B" w14:textId="77777777" w:rsidR="3ABCC416" w:rsidRDefault="0043412D" w:rsidP="3ABCC416">
            <w:pPr>
              <w:spacing w:beforeAutospacing="1" w:afterAutospacing="1" w:line="259" w:lineRule="auto"/>
              <w:rPr>
                <w:rFonts w:ascii="Arial" w:hAnsi="Arial" w:cs="Arial"/>
              </w:rPr>
            </w:pPr>
            <w:r w:rsidRPr="3ABCC416">
              <w:rPr>
                <w:rFonts w:ascii="Arial" w:hAnsi="Arial" w:cs="Arial"/>
              </w:rPr>
              <w:t>Monthly Financial Report- July 2026 and Capital Carry Forwards 25/26</w:t>
            </w:r>
          </w:p>
        </w:tc>
      </w:tr>
      <w:tr w:rsidR="00CE4AB1" w14:paraId="0D012126" w14:textId="77777777" w:rsidTr="3ABCC416">
        <w:tc>
          <w:tcPr>
            <w:tcW w:w="1110" w:type="dxa"/>
          </w:tcPr>
          <w:p w14:paraId="547BDCEC" w14:textId="77777777" w:rsidR="00D224EF" w:rsidRPr="003E5DF5" w:rsidRDefault="00D224EF">
            <w:pPr>
              <w:spacing w:beforeAutospacing="1" w:afterAutospacing="1" w:line="259" w:lineRule="auto"/>
              <w:rPr>
                <w:rFonts w:ascii="Arial" w:hAnsi="Arial" w:cs="Arial"/>
              </w:rPr>
            </w:pPr>
          </w:p>
        </w:tc>
        <w:tc>
          <w:tcPr>
            <w:tcW w:w="7890" w:type="dxa"/>
          </w:tcPr>
          <w:p w14:paraId="2ED719AF" w14:textId="77777777" w:rsidR="00D224EF" w:rsidRPr="003E5DF5" w:rsidRDefault="00D224EF">
            <w:pPr>
              <w:spacing w:beforeAutospacing="1" w:afterAutospacing="1" w:line="259" w:lineRule="auto"/>
              <w:rPr>
                <w:rFonts w:ascii="Arial" w:hAnsi="Arial" w:cs="Arial"/>
              </w:rPr>
            </w:pPr>
          </w:p>
        </w:tc>
      </w:tr>
      <w:tr w:rsidR="00CE4AB1" w14:paraId="06397202" w14:textId="77777777" w:rsidTr="3ABCC416">
        <w:tc>
          <w:tcPr>
            <w:tcW w:w="1110" w:type="dxa"/>
          </w:tcPr>
          <w:p w14:paraId="7F6168B9" w14:textId="77777777" w:rsidR="00D224EF" w:rsidRPr="003E5DF5" w:rsidRDefault="00D224EF">
            <w:pPr>
              <w:spacing w:beforeAutospacing="1" w:afterAutospacing="1" w:line="259" w:lineRule="auto"/>
              <w:rPr>
                <w:rFonts w:ascii="Arial" w:hAnsi="Arial" w:cs="Arial"/>
              </w:rPr>
            </w:pPr>
          </w:p>
        </w:tc>
        <w:tc>
          <w:tcPr>
            <w:tcW w:w="7890" w:type="dxa"/>
          </w:tcPr>
          <w:p w14:paraId="56FB6AB4" w14:textId="77777777" w:rsidR="00D224EF" w:rsidRPr="003E5DF5" w:rsidRDefault="00D224EF">
            <w:pPr>
              <w:spacing w:beforeAutospacing="1" w:afterAutospacing="1" w:line="259" w:lineRule="auto"/>
              <w:rPr>
                <w:rFonts w:ascii="Arial" w:hAnsi="Arial" w:cs="Arial"/>
              </w:rPr>
            </w:pPr>
          </w:p>
        </w:tc>
      </w:tr>
      <w:tr w:rsidR="00CE4AB1" w14:paraId="35FB4B9E" w14:textId="77777777" w:rsidTr="3ABCC416">
        <w:tc>
          <w:tcPr>
            <w:tcW w:w="1110" w:type="dxa"/>
          </w:tcPr>
          <w:p w14:paraId="64D75871" w14:textId="77777777" w:rsidR="00D224EF" w:rsidRPr="003E5DF5" w:rsidRDefault="00D224EF">
            <w:pPr>
              <w:spacing w:beforeAutospacing="1" w:afterAutospacing="1" w:line="259" w:lineRule="auto"/>
              <w:rPr>
                <w:rFonts w:ascii="Arial" w:hAnsi="Arial" w:cs="Arial"/>
              </w:rPr>
            </w:pPr>
          </w:p>
        </w:tc>
        <w:tc>
          <w:tcPr>
            <w:tcW w:w="7890" w:type="dxa"/>
          </w:tcPr>
          <w:p w14:paraId="3468DD37" w14:textId="77777777" w:rsidR="00D224EF" w:rsidRPr="003E5DF5" w:rsidRDefault="00D224EF">
            <w:pPr>
              <w:spacing w:beforeAutospacing="1" w:afterAutospacing="1" w:line="259" w:lineRule="auto"/>
              <w:rPr>
                <w:rFonts w:ascii="Arial" w:hAnsi="Arial" w:cs="Arial"/>
              </w:rPr>
            </w:pPr>
          </w:p>
        </w:tc>
      </w:tr>
      <w:tr w:rsidR="00CE4AB1" w14:paraId="47738652" w14:textId="77777777" w:rsidTr="3ABCC416">
        <w:tc>
          <w:tcPr>
            <w:tcW w:w="1110" w:type="dxa"/>
          </w:tcPr>
          <w:p w14:paraId="0490AE90" w14:textId="77777777" w:rsidR="00D224EF" w:rsidRPr="003E5DF5" w:rsidRDefault="00D224EF">
            <w:pPr>
              <w:spacing w:beforeAutospacing="1" w:afterAutospacing="1" w:line="259" w:lineRule="auto"/>
              <w:rPr>
                <w:rFonts w:ascii="Arial" w:hAnsi="Arial" w:cs="Arial"/>
              </w:rPr>
            </w:pPr>
          </w:p>
        </w:tc>
        <w:tc>
          <w:tcPr>
            <w:tcW w:w="7890" w:type="dxa"/>
          </w:tcPr>
          <w:p w14:paraId="3D858CB3" w14:textId="77777777" w:rsidR="00D224EF" w:rsidRPr="003E5DF5" w:rsidRDefault="00D224EF">
            <w:pPr>
              <w:spacing w:beforeAutospacing="1" w:afterAutospacing="1" w:line="259" w:lineRule="auto"/>
              <w:rPr>
                <w:rFonts w:ascii="Arial" w:hAnsi="Arial" w:cs="Arial"/>
              </w:rPr>
            </w:pPr>
          </w:p>
        </w:tc>
      </w:tr>
      <w:tr w:rsidR="00CE4AB1" w14:paraId="4533B10B" w14:textId="77777777" w:rsidTr="3ABCC416">
        <w:tc>
          <w:tcPr>
            <w:tcW w:w="1110" w:type="dxa"/>
          </w:tcPr>
          <w:p w14:paraId="35F4C2B8" w14:textId="77777777" w:rsidR="00D224EF" w:rsidRPr="003E5DF5" w:rsidRDefault="00D224EF">
            <w:pPr>
              <w:spacing w:beforeAutospacing="1" w:afterAutospacing="1" w:line="259" w:lineRule="auto"/>
              <w:rPr>
                <w:rFonts w:ascii="Arial" w:hAnsi="Arial" w:cs="Arial"/>
              </w:rPr>
            </w:pPr>
          </w:p>
        </w:tc>
        <w:tc>
          <w:tcPr>
            <w:tcW w:w="7890" w:type="dxa"/>
          </w:tcPr>
          <w:p w14:paraId="09DED8E6" w14:textId="77777777" w:rsidR="00D224EF" w:rsidRPr="003E5DF5" w:rsidRDefault="00D224EF">
            <w:pPr>
              <w:spacing w:beforeAutospacing="1" w:afterAutospacing="1" w:line="259" w:lineRule="auto"/>
              <w:rPr>
                <w:rFonts w:ascii="Arial" w:hAnsi="Arial" w:cs="Arial"/>
              </w:rPr>
            </w:pPr>
          </w:p>
        </w:tc>
      </w:tr>
    </w:tbl>
    <w:p w14:paraId="6B1BC364" w14:textId="77777777" w:rsidR="094353EB" w:rsidRPr="003E5DF5" w:rsidRDefault="094353EB" w:rsidP="6EB4E8A1">
      <w:pPr>
        <w:tabs>
          <w:tab w:val="left" w:pos="567"/>
        </w:tabs>
        <w:spacing w:line="257" w:lineRule="auto"/>
        <w:rPr>
          <w:rFonts w:ascii="Arial" w:eastAsia="Arial" w:hAnsi="Arial" w:cs="Arial"/>
          <w:b/>
          <w:bCs/>
          <w:color w:val="000000" w:themeColor="text1"/>
          <w:lang w:val="en-AU"/>
        </w:rPr>
      </w:pPr>
    </w:p>
    <w:p w14:paraId="2323CFB6" w14:textId="77777777" w:rsidR="094353EB" w:rsidRPr="00013A3F" w:rsidRDefault="0043412D" w:rsidP="00013A3F">
      <w:pPr>
        <w:tabs>
          <w:tab w:val="left" w:pos="567"/>
        </w:tabs>
        <w:spacing w:line="257" w:lineRule="auto"/>
        <w:rPr>
          <w:rFonts w:ascii="Arial" w:eastAsia="Arial" w:hAnsi="Arial" w:cs="Arial"/>
          <w:b/>
          <w:bCs/>
          <w:color w:val="FF0000"/>
          <w:sz w:val="16"/>
          <w:szCs w:val="16"/>
          <w:lang w:val="en-AU"/>
        </w:rPr>
      </w:pPr>
      <w:r w:rsidRPr="003E5DF5">
        <w:rPr>
          <w:rFonts w:ascii="Arial" w:eastAsia="Arial" w:hAnsi="Arial" w:cs="Arial"/>
          <w:b/>
          <w:bCs/>
          <w:color w:val="000000" w:themeColor="text1"/>
          <w:lang w:val="en-AU"/>
        </w:rPr>
        <w:t xml:space="preserve">Voting requirements: </w:t>
      </w:r>
      <w:r w:rsidR="00013A3F">
        <w:rPr>
          <w:rFonts w:ascii="Arial" w:eastAsia="Arial" w:hAnsi="Arial" w:cs="Arial"/>
          <w:b/>
          <w:bCs/>
          <w:color w:val="000000" w:themeColor="text1"/>
          <w:lang w:val="en-AU"/>
        </w:rPr>
        <w:t>Simple Majority</w:t>
      </w:r>
    </w:p>
    <w:p w14:paraId="2FE440AD" w14:textId="77777777" w:rsidR="094353EB" w:rsidRDefault="094353EB" w:rsidP="094353EB">
      <w:pPr>
        <w:spacing w:line="259" w:lineRule="auto"/>
        <w:rPr>
          <w:rFonts w:ascii="Arial" w:hAnsi="Arial"/>
          <w:color w:val="FF0000"/>
          <w:lang w:val="en-AU"/>
        </w:rPr>
      </w:pPr>
    </w:p>
    <w:p w14:paraId="6291F23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406A2EB"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12.1</w:t>
      </w:r>
    </w:p>
    <w:p w14:paraId="5DA4D0E9"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6EF55A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76B6E8A6"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Hayden Long</w:t>
      </w:r>
    </w:p>
    <w:p w14:paraId="62080C7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69D3C557"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{resolution} </w:t>
      </w:r>
    </w:p>
    <w:p w14:paraId="7C4681B4"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37EAD43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2026-08-25/8</w:t>
      </w:r>
    </w:p>
    <w:p w14:paraId="46DB5B1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6842E596"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696E8FF8"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0E107590" w14:textId="77777777" w:rsidR="00BF622B"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51960D30" w14:textId="0BBDDE93"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0484BA1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72E3BB0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5EBD876F" w14:textId="77777777" w:rsidR="00B420EF" w:rsidRDefault="00B420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258BD27E" w14:textId="77777777" w:rsidR="094353EB" w:rsidRDefault="094353EB" w:rsidP="094353EB">
      <w:pPr>
        <w:spacing w:line="259" w:lineRule="auto"/>
        <w:rPr>
          <w:rFonts w:ascii="Arial" w:hAnsi="Arial"/>
          <w:color w:val="FF0000"/>
          <w:lang w:val="en-AU"/>
        </w:rPr>
      </w:pPr>
    </w:p>
    <w:p w14:paraId="0016ED7D" w14:textId="77777777" w:rsidR="00A77B3E" w:rsidRDefault="0043412D">
      <w:pPr>
        <w:tabs>
          <w:tab w:val="left" w:pos="360"/>
          <w:tab w:val="left" w:pos="540"/>
        </w:tabs>
        <w:ind w:left="540" w:hanging="540"/>
        <w:outlineLvl w:val="1"/>
        <w:rPr>
          <w:rFonts w:ascii="Arial" w:eastAsia="Arial" w:hAnsi="Arial" w:cs="Arial"/>
          <w:color w:val="004B45"/>
        </w:rPr>
      </w:pPr>
      <w:bookmarkStart w:id="28" w:name="12.2__RAP_Endorsement_Following_Public_"/>
      <w:r>
        <w:rPr>
          <w:rFonts w:ascii="Arial" w:eastAsia="Arial" w:hAnsi="Arial" w:cs="Arial"/>
          <w:color w:val="FFFFFF"/>
          <w:sz w:val="4"/>
        </w:rPr>
        <w:t>12.2</w:t>
      </w:r>
      <w:r>
        <w:rPr>
          <w:rFonts w:ascii="Arial" w:eastAsia="Arial" w:hAnsi="Arial" w:cs="Arial"/>
          <w:color w:val="FFFFFF"/>
          <w:sz w:val="4"/>
        </w:rPr>
        <w:tab/>
        <w:t>RAP Endorsement Following Public Consultation Period</w:t>
      </w:r>
      <w:r>
        <w:rPr>
          <w:rFonts w:ascii="Arial" w:eastAsia="Arial" w:hAnsi="Arial" w:cs="Arial"/>
          <w:color w:val="004B45"/>
        </w:rPr>
        <w:fldChar w:fldCharType="begin"/>
      </w:r>
      <w:r>
        <w:rPr>
          <w:rFonts w:ascii="Arial" w:eastAsia="Arial" w:hAnsi="Arial" w:cs="Arial"/>
          <w:color w:val="004B45"/>
        </w:rPr>
        <w:instrText xml:space="preserve">tc </w:instrText>
      </w:r>
      <w:bookmarkStart w:id="29" w:name="_Toc256001215"/>
      <w:r>
        <w:rPr>
          <w:rFonts w:ascii="Arial" w:eastAsia="Arial" w:hAnsi="Arial" w:cs="Arial"/>
          <w:color w:val="004B45"/>
        </w:rPr>
        <w:instrText>"12.2</w:instrText>
      </w:r>
      <w:r>
        <w:rPr>
          <w:rFonts w:ascii="Arial" w:eastAsia="Arial" w:hAnsi="Arial" w:cs="Arial"/>
          <w:color w:val="004B45"/>
        </w:rPr>
        <w:tab/>
        <w:instrText>RAP Endorsement Following Public Consultation Period"</w:instrText>
      </w:r>
      <w:bookmarkEnd w:id="29"/>
      <w:r>
        <w:rPr>
          <w:rFonts w:ascii="Arial" w:eastAsia="Arial" w:hAnsi="Arial" w:cs="Arial"/>
          <w:color w:val="004B45"/>
        </w:rPr>
        <w:instrText xml:space="preserve"> \f \l2</w:instrText>
      </w:r>
      <w:r>
        <w:rPr>
          <w:rFonts w:ascii="Arial" w:eastAsia="Arial" w:hAnsi="Arial" w:cs="Arial"/>
          <w:color w:val="004B45"/>
        </w:rPr>
        <w:fldChar w:fldCharType="end"/>
      </w:r>
    </w:p>
    <w:tbl>
      <w:tblPr>
        <w:tblStyle w:val="TableGrid02"/>
        <w:tblW w:w="5000" w:type="pct"/>
        <w:tblLayout w:type="fixed"/>
        <w:tblLook w:val="06A0" w:firstRow="1" w:lastRow="0" w:firstColumn="1" w:lastColumn="0" w:noHBand="1" w:noVBand="1"/>
      </w:tblPr>
      <w:tblGrid>
        <w:gridCol w:w="929"/>
        <w:gridCol w:w="1844"/>
        <w:gridCol w:w="6237"/>
      </w:tblGrid>
      <w:tr w:rsidR="00CE4AB1" w14:paraId="296D2C08" w14:textId="77777777" w:rsidTr="3980B337">
        <w:trPr>
          <w:trHeight w:val="300"/>
        </w:trPr>
        <w:tc>
          <w:tcPr>
            <w:tcW w:w="929" w:type="dxa"/>
            <w:tcBorders>
              <w:top w:val="single" w:sz="6" w:space="0" w:color="007D69"/>
              <w:left w:val="single" w:sz="6" w:space="0" w:color="007D69"/>
              <w:bottom w:val="single" w:sz="6" w:space="0" w:color="007D69"/>
              <w:right w:val="single" w:sz="4" w:space="0" w:color="FFFFFF"/>
            </w:tcBorders>
          </w:tcPr>
          <w:bookmarkEnd w:id="28"/>
          <w:p w14:paraId="0AA1935A" w14:textId="77777777" w:rsidR="0062421A" w:rsidRPr="00041C86" w:rsidRDefault="0043412D" w:rsidP="009D25EA">
            <w:pPr>
              <w:tabs>
                <w:tab w:val="left" w:pos="567"/>
              </w:tabs>
              <w:spacing w:before="60" w:after="60"/>
              <w:rPr>
                <w:rFonts w:ascii="Arial" w:eastAsia="Arial" w:hAnsi="Arial" w:cs="Arial"/>
                <w:color w:val="034A46"/>
              </w:rPr>
            </w:pPr>
            <w:r w:rsidRPr="00041C86">
              <w:rPr>
                <w:rFonts w:ascii="Arial" w:eastAsia="Arial" w:hAnsi="Arial" w:cs="Arial"/>
                <w:b/>
                <w:bCs/>
                <w:color w:val="034A46"/>
              </w:rPr>
              <w:lastRenderedPageBreak/>
              <w:t>12.2</w:t>
            </w:r>
          </w:p>
        </w:tc>
        <w:tc>
          <w:tcPr>
            <w:tcW w:w="8084" w:type="dxa"/>
            <w:gridSpan w:val="2"/>
            <w:tcBorders>
              <w:top w:val="single" w:sz="6" w:space="0" w:color="007D69"/>
              <w:left w:val="single" w:sz="4" w:space="0" w:color="FFFFFF"/>
              <w:bottom w:val="single" w:sz="6" w:space="0" w:color="007D69"/>
              <w:right w:val="single" w:sz="6" w:space="0" w:color="007D69"/>
            </w:tcBorders>
          </w:tcPr>
          <w:p w14:paraId="739EAD59" w14:textId="77777777" w:rsidR="0062421A" w:rsidRPr="00041C86" w:rsidRDefault="0043412D" w:rsidP="009D25EA">
            <w:pPr>
              <w:tabs>
                <w:tab w:val="left" w:pos="567"/>
              </w:tabs>
              <w:spacing w:before="60" w:after="60" w:line="257" w:lineRule="auto"/>
              <w:rPr>
                <w:rFonts w:ascii="Arial" w:eastAsia="Arial" w:hAnsi="Arial" w:cs="Arial"/>
                <w:color w:val="034A46"/>
              </w:rPr>
            </w:pPr>
            <w:r w:rsidRPr="00041C86">
              <w:rPr>
                <w:rFonts w:ascii="Arial" w:eastAsia="Arial" w:hAnsi="Arial" w:cs="Arial"/>
                <w:b/>
                <w:bCs/>
                <w:color w:val="034A46"/>
              </w:rPr>
              <w:t>RAP Endorsement Following Public Consultation Period</w:t>
            </w:r>
          </w:p>
        </w:tc>
      </w:tr>
      <w:tr w:rsidR="00CE4AB1" w14:paraId="64E25B36"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5C3F0A8B"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Property Address</w:t>
            </w:r>
          </w:p>
        </w:tc>
        <w:tc>
          <w:tcPr>
            <w:tcW w:w="6239" w:type="dxa"/>
            <w:tcBorders>
              <w:top w:val="single" w:sz="4" w:space="0" w:color="007D69"/>
              <w:left w:val="single" w:sz="4" w:space="0" w:color="007D69"/>
              <w:bottom w:val="single" w:sz="4" w:space="0" w:color="007D69"/>
              <w:right w:val="single" w:sz="4" w:space="0" w:color="007D69"/>
            </w:tcBorders>
          </w:tcPr>
          <w:p w14:paraId="798455F4" w14:textId="77777777" w:rsidR="00AD2EBB" w:rsidRPr="000A1CAB" w:rsidRDefault="3980B337" w:rsidP="3980B337">
            <w:pPr>
              <w:tabs>
                <w:tab w:val="left" w:pos="567"/>
              </w:tabs>
              <w:spacing w:before="60" w:after="60"/>
              <w:rPr>
                <w:rFonts w:ascii="Arial" w:eastAsiaTheme="majorEastAsia" w:hAnsi="Arial" w:cs="Arial"/>
                <w:lang w:val="en-US"/>
              </w:rPr>
            </w:pPr>
            <w:r w:rsidRPr="3980B337">
              <w:rPr>
                <w:rFonts w:ascii="Arial" w:eastAsiaTheme="majorEastAsia" w:hAnsi="Arial" w:cs="Arial"/>
                <w:lang w:val="en-US"/>
              </w:rPr>
              <w:t xml:space="preserve">N/A </w:t>
            </w:r>
          </w:p>
        </w:tc>
      </w:tr>
      <w:tr w:rsidR="00CE4AB1" w14:paraId="36D2017A"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5AD22445"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Landowner/Applicant</w:t>
            </w:r>
          </w:p>
        </w:tc>
        <w:tc>
          <w:tcPr>
            <w:tcW w:w="6239" w:type="dxa"/>
            <w:tcBorders>
              <w:top w:val="single" w:sz="4" w:space="0" w:color="007D69"/>
              <w:left w:val="single" w:sz="4" w:space="0" w:color="007D69"/>
              <w:bottom w:val="single" w:sz="4" w:space="0" w:color="007D69"/>
              <w:right w:val="single" w:sz="4" w:space="0" w:color="007D69"/>
            </w:tcBorders>
          </w:tcPr>
          <w:p w14:paraId="4AC65C5C" w14:textId="77777777" w:rsidR="00AD2EBB" w:rsidRPr="000A1CAB" w:rsidRDefault="3980B337" w:rsidP="00AD2EBB">
            <w:pPr>
              <w:tabs>
                <w:tab w:val="left" w:pos="567"/>
              </w:tabs>
              <w:spacing w:before="60" w:after="60"/>
              <w:rPr>
                <w:rFonts w:ascii="Arial" w:eastAsia="Arial" w:hAnsi="Arial" w:cs="Arial"/>
              </w:rPr>
            </w:pPr>
            <w:r w:rsidRPr="3980B337">
              <w:rPr>
                <w:rFonts w:ascii="Arial" w:eastAsiaTheme="majorEastAsia" w:hAnsi="Arial" w:cs="Arial"/>
                <w:lang w:val="en-US"/>
              </w:rPr>
              <w:t xml:space="preserve">N/A </w:t>
            </w:r>
            <w:r w:rsidRPr="3980B337">
              <w:rPr>
                <w:rFonts w:ascii="Arial" w:hAnsi="Arial" w:cs="Arial"/>
              </w:rPr>
              <w:t> </w:t>
            </w:r>
          </w:p>
        </w:tc>
      </w:tr>
      <w:tr w:rsidR="00CE4AB1" w14:paraId="5D933A99"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318F66CF"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File Reference</w:t>
            </w:r>
          </w:p>
        </w:tc>
        <w:tc>
          <w:tcPr>
            <w:tcW w:w="6239" w:type="dxa"/>
            <w:tcBorders>
              <w:top w:val="single" w:sz="4" w:space="0" w:color="007D69"/>
              <w:left w:val="single" w:sz="4" w:space="0" w:color="007D69"/>
              <w:bottom w:val="single" w:sz="4" w:space="0" w:color="007D69"/>
              <w:right w:val="single" w:sz="4" w:space="0" w:color="007D69"/>
            </w:tcBorders>
          </w:tcPr>
          <w:p w14:paraId="6567E398" w14:textId="77777777" w:rsidR="0062421A" w:rsidRPr="000A1CAB" w:rsidRDefault="0043412D" w:rsidP="009D25EA">
            <w:pPr>
              <w:tabs>
                <w:tab w:val="left" w:pos="567"/>
              </w:tabs>
              <w:spacing w:before="60" w:after="60"/>
              <w:rPr>
                <w:rFonts w:ascii="Arial" w:eastAsia="Arial" w:hAnsi="Arial" w:cs="Arial"/>
              </w:rPr>
            </w:pPr>
            <w:r w:rsidRPr="000A1CAB">
              <w:rPr>
                <w:rFonts w:ascii="Arial" w:eastAsia="Arial" w:hAnsi="Arial" w:cs="Arial"/>
              </w:rPr>
              <w:t>TBA</w:t>
            </w:r>
          </w:p>
        </w:tc>
      </w:tr>
      <w:tr w:rsidR="00CE4AB1" w14:paraId="0DA1D986"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743BED80"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D</w:t>
            </w:r>
            <w:r w:rsidR="311337D6" w:rsidRPr="000A1CAB">
              <w:rPr>
                <w:rFonts w:ascii="Arial" w:eastAsia="Arial" w:hAnsi="Arial" w:cs="Arial"/>
                <w:b/>
                <w:bCs/>
              </w:rPr>
              <w:t>irectorate</w:t>
            </w:r>
          </w:p>
        </w:tc>
        <w:tc>
          <w:tcPr>
            <w:tcW w:w="6239" w:type="dxa"/>
            <w:tcBorders>
              <w:top w:val="single" w:sz="4" w:space="0" w:color="007D69"/>
              <w:left w:val="single" w:sz="4" w:space="0" w:color="007D69"/>
              <w:bottom w:val="single" w:sz="4" w:space="0" w:color="007D69"/>
              <w:right w:val="single" w:sz="4" w:space="0" w:color="007D69"/>
            </w:tcBorders>
          </w:tcPr>
          <w:p w14:paraId="3A13333F" w14:textId="77777777" w:rsidR="0062421A" w:rsidRPr="000A1CAB" w:rsidRDefault="0043412D" w:rsidP="009D25EA">
            <w:pPr>
              <w:tabs>
                <w:tab w:val="left" w:pos="567"/>
              </w:tabs>
              <w:spacing w:before="60" w:after="60"/>
              <w:rPr>
                <w:rFonts w:ascii="Arial" w:hAnsi="Arial"/>
              </w:rPr>
            </w:pPr>
            <w:r w:rsidRPr="332313A9">
              <w:rPr>
                <w:rFonts w:ascii="Arial" w:eastAsia="Arial" w:hAnsi="Arial" w:cs="Arial"/>
              </w:rPr>
              <w:t>Community and Place</w:t>
            </w:r>
          </w:p>
        </w:tc>
      </w:tr>
      <w:tr w:rsidR="00CE4AB1" w14:paraId="1269DBEE"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152290CC" w14:textId="77777777" w:rsidR="3EA90C0C" w:rsidRDefault="0043412D" w:rsidP="73AB6079">
            <w:pPr>
              <w:tabs>
                <w:tab w:val="left" w:pos="1080"/>
                <w:tab w:val="left" w:pos="2016"/>
                <w:tab w:val="left" w:pos="2592"/>
                <w:tab w:val="left" w:pos="3168"/>
              </w:tabs>
              <w:spacing w:before="60" w:after="60"/>
              <w:rPr>
                <w:rFonts w:ascii="Arial" w:eastAsia="Arial" w:hAnsi="Arial" w:cs="Arial"/>
                <w:b/>
                <w:bCs/>
              </w:rPr>
            </w:pPr>
            <w:r w:rsidRPr="73AB6079">
              <w:rPr>
                <w:rFonts w:ascii="Arial" w:eastAsia="Arial" w:hAnsi="Arial" w:cs="Arial"/>
                <w:b/>
                <w:bCs/>
              </w:rPr>
              <w:t>Responsible Officer</w:t>
            </w:r>
          </w:p>
        </w:tc>
        <w:tc>
          <w:tcPr>
            <w:tcW w:w="6239" w:type="dxa"/>
            <w:tcBorders>
              <w:top w:val="single" w:sz="4" w:space="0" w:color="007D69"/>
              <w:left w:val="single" w:sz="4" w:space="0" w:color="007D69"/>
              <w:bottom w:val="single" w:sz="4" w:space="0" w:color="007D69"/>
              <w:right w:val="single" w:sz="4" w:space="0" w:color="007D69"/>
            </w:tcBorders>
          </w:tcPr>
          <w:p w14:paraId="6A198E8A" w14:textId="77777777" w:rsidR="3EA90C0C" w:rsidRDefault="2BA30C0F" w:rsidP="73AB6079">
            <w:pPr>
              <w:tabs>
                <w:tab w:val="left" w:pos="1080"/>
                <w:tab w:val="left" w:pos="2016"/>
                <w:tab w:val="left" w:pos="2592"/>
                <w:tab w:val="left" w:pos="3168"/>
              </w:tabs>
              <w:spacing w:before="60" w:after="60"/>
              <w:rPr>
                <w:rFonts w:ascii="Arial" w:hAnsi="Arial"/>
              </w:rPr>
            </w:pPr>
            <w:r w:rsidRPr="780F63E5">
              <w:rPr>
                <w:rFonts w:ascii="Arial" w:eastAsia="Arial" w:hAnsi="Arial" w:cs="Arial"/>
                <w:color w:val="000000" w:themeColor="text1"/>
              </w:rPr>
              <w:t>Director Community and Place</w:t>
            </w:r>
          </w:p>
          <w:p w14:paraId="717E3951" w14:textId="77777777" w:rsidR="3EA90C0C" w:rsidRDefault="46A9BE76" w:rsidP="73AB6079">
            <w:pPr>
              <w:tabs>
                <w:tab w:val="left" w:pos="1080"/>
                <w:tab w:val="left" w:pos="2016"/>
                <w:tab w:val="left" w:pos="2592"/>
                <w:tab w:val="left" w:pos="3168"/>
              </w:tabs>
              <w:spacing w:before="60" w:after="60"/>
              <w:rPr>
                <w:rFonts w:ascii="Arial" w:hAnsi="Arial"/>
              </w:rPr>
            </w:pPr>
            <w:r w:rsidRPr="780F63E5">
              <w:rPr>
                <w:rFonts w:ascii="Arial" w:eastAsia="Arial" w:hAnsi="Arial" w:cs="Arial"/>
                <w:color w:val="000000" w:themeColor="text1"/>
              </w:rPr>
              <w:t>Manager Community Services</w:t>
            </w:r>
          </w:p>
        </w:tc>
      </w:tr>
      <w:tr w:rsidR="00CE4AB1" w14:paraId="7B93718E"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226E48C"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hAnsi="Arial"/>
                <w:b/>
                <w:bCs/>
              </w:rPr>
              <w:t>Previous Reports</w:t>
            </w:r>
          </w:p>
        </w:tc>
        <w:tc>
          <w:tcPr>
            <w:tcW w:w="6239" w:type="dxa"/>
            <w:tcBorders>
              <w:top w:val="single" w:sz="4" w:space="0" w:color="007D69"/>
              <w:left w:val="single" w:sz="4" w:space="0" w:color="007D69"/>
              <w:bottom w:val="single" w:sz="4" w:space="0" w:color="007D69"/>
              <w:right w:val="single" w:sz="4" w:space="0" w:color="007D69"/>
            </w:tcBorders>
          </w:tcPr>
          <w:p w14:paraId="291A9358" w14:textId="77777777" w:rsidR="0062421A" w:rsidRPr="000A1CAB" w:rsidRDefault="2886BC5C" w:rsidP="009D25EA">
            <w:pPr>
              <w:tabs>
                <w:tab w:val="left" w:pos="567"/>
              </w:tabs>
              <w:spacing w:before="60" w:after="60"/>
              <w:rPr>
                <w:rFonts w:ascii="Arial" w:hAnsi="Arial"/>
              </w:rPr>
            </w:pPr>
            <w:r w:rsidRPr="4472E1B3">
              <w:rPr>
                <w:rFonts w:ascii="Arial" w:eastAsia="Arial" w:hAnsi="Arial" w:cs="Arial"/>
                <w:lang w:val="en-US"/>
              </w:rPr>
              <w:t>26 May 2026</w:t>
            </w:r>
            <w:r w:rsidR="3DDCAD8A" w:rsidRPr="4472E1B3">
              <w:rPr>
                <w:rFonts w:ascii="Arial" w:eastAsia="Arial" w:hAnsi="Arial" w:cs="Arial"/>
                <w:lang w:val="en-US"/>
              </w:rPr>
              <w:t xml:space="preserve"> -</w:t>
            </w:r>
            <w:r w:rsidRPr="4472E1B3">
              <w:rPr>
                <w:rFonts w:ascii="Arial" w:eastAsia="Arial" w:hAnsi="Arial" w:cs="Arial"/>
                <w:lang w:val="en-US"/>
              </w:rPr>
              <w:t>12.5 Town of Bassendean Reconciliation Action Plan Endorsement</w:t>
            </w:r>
          </w:p>
        </w:tc>
      </w:tr>
      <w:tr w:rsidR="00CE4AB1" w14:paraId="6489B286"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62785C94"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Authority/Discretion</w:t>
            </w:r>
          </w:p>
        </w:tc>
        <w:tc>
          <w:tcPr>
            <w:tcW w:w="6239" w:type="dxa"/>
            <w:tcBorders>
              <w:top w:val="single" w:sz="4" w:space="0" w:color="007D69"/>
              <w:left w:val="single" w:sz="4" w:space="0" w:color="007D69"/>
              <w:bottom w:val="single" w:sz="4" w:space="0" w:color="007D69"/>
              <w:right w:val="single" w:sz="4" w:space="0" w:color="007D69"/>
            </w:tcBorders>
          </w:tcPr>
          <w:p w14:paraId="3E848DAE"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b/>
                <w:bCs/>
                <w:color w:val="000000"/>
              </w:rPr>
              <w:t>Legislative</w:t>
            </w:r>
            <w:r>
              <w:rPr>
                <w:rFonts w:ascii="Arial" w:eastAsia="Arial" w:hAnsi="Arial" w:cs="Arial"/>
                <w:color w:val="000000"/>
              </w:rPr>
              <w:t> </w:t>
            </w:r>
          </w:p>
          <w:p w14:paraId="7E3C25F9" w14:textId="77777777" w:rsidR="00CE4AB1" w:rsidRDefault="0043412D" w:rsidP="009D25EA">
            <w:pPr>
              <w:tabs>
                <w:tab w:val="left" w:pos="567"/>
              </w:tabs>
              <w:spacing w:before="60" w:after="60"/>
              <w:rPr>
                <w:rFonts w:ascii="Arial" w:eastAsia="Arial" w:hAnsi="Arial" w:cs="Arial"/>
                <w:color w:val="000000"/>
              </w:rPr>
            </w:pPr>
            <w:r>
              <w:rPr>
                <w:rFonts w:ascii="Arial" w:eastAsia="Arial" w:hAnsi="Arial" w:cs="Arial"/>
                <w:color w:val="000000"/>
                <w:shd w:val="clear" w:color="auto" w:fill="FFFFFF"/>
              </w:rPr>
              <w:t>Includes adopting local laws, local planning schemes &amp; policies. </w:t>
            </w:r>
            <w:r>
              <w:rPr>
                <w:rFonts w:ascii="Arial" w:eastAsia="Arial" w:hAnsi="Arial" w:cs="Arial"/>
                <w:color w:val="000000"/>
              </w:rPr>
              <w:t> </w:t>
            </w:r>
          </w:p>
        </w:tc>
      </w:tr>
      <w:tr w:rsidR="00CE4AB1" w14:paraId="4BB8C856" w14:textId="77777777" w:rsidTr="3980B337">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11929C45"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Attachments</w:t>
            </w:r>
          </w:p>
        </w:tc>
        <w:tc>
          <w:tcPr>
            <w:tcW w:w="6239" w:type="dxa"/>
            <w:tcBorders>
              <w:top w:val="single" w:sz="4" w:space="0" w:color="007D69"/>
              <w:left w:val="single" w:sz="4" w:space="0" w:color="007D69"/>
              <w:bottom w:val="single" w:sz="4" w:space="0" w:color="007D69"/>
              <w:right w:val="single" w:sz="4" w:space="0" w:color="007D69"/>
            </w:tcBorders>
          </w:tcPr>
          <w:p w14:paraId="4081B186" w14:textId="77777777" w:rsidR="00CE4AB1" w:rsidRDefault="0043412D">
            <w:pPr>
              <w:numPr>
                <w:ilvl w:val="0"/>
                <w:numId w:val="3"/>
              </w:numPr>
              <w:spacing w:line="240" w:lineRule="atLeast"/>
              <w:ind w:left="567" w:hanging="567"/>
              <w:rPr>
                <w:rFonts w:ascii="Arial" w:eastAsia="Arial" w:hAnsi="Arial" w:cs="Arial"/>
                <w:color w:val="000000"/>
              </w:rPr>
            </w:pPr>
            <w:r>
              <w:rPr>
                <w:rFonts w:ascii="Arial" w:eastAsia="Arial" w:hAnsi="Arial" w:cs="Arial"/>
                <w:color w:val="000000"/>
              </w:rPr>
              <w:t>RAP August 2026 OCM for Council Endorsement [</w:t>
            </w:r>
            <w:r>
              <w:rPr>
                <w:rFonts w:ascii="Arial" w:eastAsia="Arial" w:hAnsi="Arial" w:cs="Arial"/>
                <w:b/>
                <w:bCs/>
                <w:color w:val="000000"/>
              </w:rPr>
              <w:t>12.2.1</w:t>
            </w:r>
            <w:r>
              <w:rPr>
                <w:rFonts w:ascii="Arial" w:eastAsia="Arial" w:hAnsi="Arial" w:cs="Arial"/>
                <w:color w:val="000000"/>
              </w:rPr>
              <w:t xml:space="preserve"> - 11 pages]</w:t>
            </w:r>
          </w:p>
          <w:p w14:paraId="4A842CD5" w14:textId="77777777" w:rsidR="00CE4AB1" w:rsidRDefault="0043412D">
            <w:pPr>
              <w:numPr>
                <w:ilvl w:val="0"/>
                <w:numId w:val="3"/>
              </w:numPr>
              <w:spacing w:line="240" w:lineRule="atLeast"/>
              <w:ind w:left="567" w:hanging="567"/>
              <w:rPr>
                <w:rFonts w:ascii="Arial" w:eastAsia="Arial" w:hAnsi="Arial" w:cs="Arial"/>
                <w:color w:val="000000"/>
              </w:rPr>
            </w:pPr>
            <w:r>
              <w:rPr>
                <w:rFonts w:ascii="Arial" w:eastAsia="Arial" w:hAnsi="Arial" w:cs="Arial"/>
                <w:color w:val="000000"/>
              </w:rPr>
              <w:t>Readable Summary of RAP Survey Responses [</w:t>
            </w:r>
            <w:r>
              <w:rPr>
                <w:rFonts w:ascii="Arial" w:eastAsia="Arial" w:hAnsi="Arial" w:cs="Arial"/>
                <w:b/>
                <w:bCs/>
                <w:color w:val="000000"/>
              </w:rPr>
              <w:t>12.2.2</w:t>
            </w:r>
            <w:r>
              <w:rPr>
                <w:rFonts w:ascii="Arial" w:eastAsia="Arial" w:hAnsi="Arial" w:cs="Arial"/>
                <w:color w:val="000000"/>
              </w:rPr>
              <w:t xml:space="preserve"> - 4 pages]</w:t>
            </w:r>
          </w:p>
        </w:tc>
      </w:tr>
    </w:tbl>
    <w:p w14:paraId="0AEA66BC" w14:textId="77777777" w:rsidR="0062421A" w:rsidRPr="000A1CAB" w:rsidRDefault="0062421A" w:rsidP="009D25EA">
      <w:pPr>
        <w:tabs>
          <w:tab w:val="left" w:pos="567"/>
        </w:tabs>
        <w:spacing w:line="257" w:lineRule="auto"/>
        <w:rPr>
          <w:rFonts w:ascii="Arial" w:eastAsia="Arial" w:hAnsi="Arial" w:cs="Arial"/>
          <w:lang w:val="en-AU"/>
        </w:rPr>
      </w:pPr>
    </w:p>
    <w:p w14:paraId="5D73E574"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Purpose</w:t>
      </w:r>
    </w:p>
    <w:p w14:paraId="423684F5" w14:textId="77777777" w:rsidR="0062421A" w:rsidRPr="000A1CAB" w:rsidRDefault="0062421A" w:rsidP="009D25EA">
      <w:pPr>
        <w:tabs>
          <w:tab w:val="left" w:pos="567"/>
        </w:tabs>
        <w:spacing w:line="257" w:lineRule="auto"/>
        <w:rPr>
          <w:rFonts w:ascii="Arial" w:eastAsia="Arial" w:hAnsi="Arial" w:cs="Arial"/>
          <w:lang w:val="en-AU"/>
        </w:rPr>
      </w:pPr>
    </w:p>
    <w:p w14:paraId="40978179" w14:textId="77777777" w:rsidR="0BE41A69" w:rsidRDefault="53A3298A" w:rsidP="332313A9">
      <w:pPr>
        <w:tabs>
          <w:tab w:val="left" w:pos="567"/>
          <w:tab w:val="left" w:pos="1080"/>
          <w:tab w:val="left" w:pos="2016"/>
          <w:tab w:val="left" w:pos="2592"/>
          <w:tab w:val="left" w:pos="3168"/>
        </w:tabs>
        <w:spacing w:after="120" w:line="257" w:lineRule="auto"/>
        <w:rPr>
          <w:rFonts w:ascii="Arial" w:hAnsi="Arial"/>
        </w:rPr>
      </w:pPr>
      <w:r w:rsidRPr="780F63E5">
        <w:rPr>
          <w:rFonts w:ascii="Arial" w:eastAsia="Arial" w:hAnsi="Arial" w:cs="Arial"/>
          <w:lang w:val="en-AU"/>
        </w:rPr>
        <w:t>The purpose of this report is for Council to endorse the Town’s Reconciliation Action Plan (RAP) 2026 – 2031. This follows the four</w:t>
      </w:r>
      <w:r w:rsidR="1422C407" w:rsidRPr="780F63E5">
        <w:rPr>
          <w:rFonts w:ascii="Arial" w:eastAsia="Arial" w:hAnsi="Arial" w:cs="Arial"/>
          <w:lang w:val="en-AU"/>
        </w:rPr>
        <w:t xml:space="preserve"> </w:t>
      </w:r>
      <w:r w:rsidRPr="780F63E5">
        <w:rPr>
          <w:rFonts w:ascii="Arial" w:eastAsia="Arial" w:hAnsi="Arial" w:cs="Arial"/>
          <w:lang w:val="en-AU"/>
        </w:rPr>
        <w:t>week period (28 days) of public consultation and targeted consultation to relevant stakeholders.</w:t>
      </w:r>
    </w:p>
    <w:p w14:paraId="0F4EC9F7" w14:textId="77777777" w:rsidR="0062421A" w:rsidRPr="000A1CAB" w:rsidRDefault="0062421A" w:rsidP="009D25EA">
      <w:pPr>
        <w:tabs>
          <w:tab w:val="left" w:pos="567"/>
        </w:tabs>
        <w:spacing w:line="257" w:lineRule="auto"/>
        <w:rPr>
          <w:rFonts w:ascii="Arial" w:eastAsia="Arial" w:hAnsi="Arial" w:cs="Arial"/>
          <w:lang w:val="en-AU"/>
        </w:rPr>
      </w:pPr>
    </w:p>
    <w:p w14:paraId="5CA6B56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Background</w:t>
      </w:r>
    </w:p>
    <w:p w14:paraId="02897AB3" w14:textId="77777777" w:rsidR="0062421A" w:rsidRPr="000A1CAB" w:rsidRDefault="0062421A" w:rsidP="009D25EA">
      <w:pPr>
        <w:tabs>
          <w:tab w:val="left" w:pos="567"/>
        </w:tabs>
        <w:spacing w:line="257" w:lineRule="auto"/>
        <w:rPr>
          <w:rFonts w:ascii="Arial" w:eastAsia="Arial" w:hAnsi="Arial" w:cs="Arial"/>
          <w:lang w:val="en-AU"/>
        </w:rPr>
      </w:pPr>
    </w:p>
    <w:p w14:paraId="6F34CF6F" w14:textId="77777777" w:rsidR="5F2CF032" w:rsidRDefault="3980B337" w:rsidP="332313A9">
      <w:pPr>
        <w:tabs>
          <w:tab w:val="left" w:pos="1080"/>
          <w:tab w:val="left" w:pos="2016"/>
          <w:tab w:val="left" w:pos="2592"/>
          <w:tab w:val="left" w:pos="3168"/>
        </w:tabs>
        <w:spacing w:line="257" w:lineRule="auto"/>
        <w:rPr>
          <w:rFonts w:ascii="Arial" w:hAnsi="Arial"/>
        </w:rPr>
      </w:pPr>
      <w:r w:rsidRPr="3980B337">
        <w:rPr>
          <w:rFonts w:ascii="Arial" w:eastAsia="Arial" w:hAnsi="Arial" w:cs="Arial"/>
          <w:lang w:val="en-AU"/>
        </w:rPr>
        <w:t>The Town developed two previous Reconciliation Action Plans (RAPs) over the past 15 years. The RAP (2026 - 2031) continues the Town’s reconciliation journey and seeks to foster strong connections with Aboriginal and Torres Strait Islander (First Nations) communities and individuals. It is grounded in recognition of Bassendean as Whadjuk Noongar Boodja and acknowledges the enduring cultural, spiritual and historical connection of Noongar people to the area, including places such as Success Hill, Ashfield and Eden Hill.</w:t>
      </w:r>
    </w:p>
    <w:p w14:paraId="5806CE2F"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color w:val="008080"/>
          <w:u w:val="single"/>
          <w:lang w:val="en-AU"/>
        </w:rPr>
        <w:t xml:space="preserve"> </w:t>
      </w:r>
    </w:p>
    <w:p w14:paraId="1820D165"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Leading organisations demonstrate their commitment to reconciliation through the development of RAPs that nurture respectful partnerships, encourage ongoing engagement, and create opportunities to work collaboratively with First Nations peoples. The Town has therefore developed a RAP with these goals in mind. </w:t>
      </w:r>
    </w:p>
    <w:p w14:paraId="3E0DCDE2"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 </w:t>
      </w:r>
    </w:p>
    <w:p w14:paraId="32A027CD" w14:textId="77777777" w:rsidR="5F2CF032" w:rsidRDefault="78A106B0" w:rsidP="332313A9">
      <w:pPr>
        <w:tabs>
          <w:tab w:val="left" w:pos="1080"/>
          <w:tab w:val="left" w:pos="2016"/>
          <w:tab w:val="left" w:pos="2592"/>
          <w:tab w:val="left" w:pos="3168"/>
        </w:tabs>
        <w:spacing w:line="257" w:lineRule="auto"/>
        <w:rPr>
          <w:rFonts w:ascii="Arial" w:hAnsi="Arial"/>
        </w:rPr>
      </w:pPr>
      <w:r w:rsidRPr="780F63E5">
        <w:rPr>
          <w:rFonts w:ascii="Arial" w:eastAsia="Arial" w:hAnsi="Arial" w:cs="Arial"/>
          <w:lang w:val="en-AU"/>
        </w:rPr>
        <w:t xml:space="preserve">Throughout the development of this RAP, significant consideration was given to ensuring that the Town's commitments are both realistic and achievable. Accordingly, this RAP prioritises clearly defined, measurable activities that the Town can implement, whilst maintaining the RAP’s vision to strengthen relationships, respect and create opportunities between Aboriginal and Torres Strait Islander </w:t>
      </w:r>
      <w:r w:rsidRPr="780F63E5">
        <w:rPr>
          <w:rFonts w:ascii="Arial" w:eastAsia="Arial" w:hAnsi="Arial" w:cs="Arial"/>
          <w:lang w:val="en-AU"/>
        </w:rPr>
        <w:lastRenderedPageBreak/>
        <w:t xml:space="preserve">peoples and non-Indigenous people. Where practicable, the Town </w:t>
      </w:r>
      <w:r w:rsidR="17A98D54" w:rsidRPr="780F63E5">
        <w:rPr>
          <w:rFonts w:ascii="Arial" w:eastAsia="Arial" w:hAnsi="Arial" w:cs="Arial"/>
          <w:lang w:val="en-AU"/>
        </w:rPr>
        <w:t>will</w:t>
      </w:r>
      <w:r w:rsidRPr="780F63E5">
        <w:rPr>
          <w:rFonts w:ascii="Arial" w:eastAsia="Arial" w:hAnsi="Arial" w:cs="Arial"/>
          <w:lang w:val="en-AU"/>
        </w:rPr>
        <w:t xml:space="preserve"> embed cultural responsiveness into its services, programs, governance and daily operations.</w:t>
      </w:r>
    </w:p>
    <w:p w14:paraId="4523AF00"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 </w:t>
      </w:r>
    </w:p>
    <w:p w14:paraId="04FD7071" w14:textId="77777777" w:rsidR="5F2CF032" w:rsidRDefault="78A106B0" w:rsidP="332313A9">
      <w:pPr>
        <w:tabs>
          <w:tab w:val="left" w:pos="1080"/>
          <w:tab w:val="left" w:pos="2016"/>
          <w:tab w:val="left" w:pos="2592"/>
          <w:tab w:val="left" w:pos="3168"/>
        </w:tabs>
        <w:spacing w:line="257" w:lineRule="auto"/>
        <w:rPr>
          <w:rFonts w:ascii="Arial" w:hAnsi="Arial"/>
        </w:rPr>
      </w:pPr>
      <w:r w:rsidRPr="780F63E5">
        <w:rPr>
          <w:rFonts w:ascii="Arial" w:eastAsia="Arial" w:hAnsi="Arial" w:cs="Arial"/>
        </w:rPr>
        <w:t>This RAP was developed using a staged, multi-method approach. The initial consultation and engagement process was undertaken by ‘B2 Consulting’ and shaped the draft RAP. At the 26 May Ordinary Council Meeting, Council considered the draft document and approved its release for public consultation.</w:t>
      </w:r>
    </w:p>
    <w:p w14:paraId="09CF3F93"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 </w:t>
      </w:r>
    </w:p>
    <w:p w14:paraId="6EC6976F" w14:textId="77777777" w:rsidR="5F2CF032"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Further details on the communication and engagement are captured below, including results from the four week public consultation process.</w:t>
      </w:r>
    </w:p>
    <w:p w14:paraId="53AC5D88" w14:textId="77777777" w:rsidR="5F2CF032" w:rsidRDefault="5F2CF032" w:rsidP="5F2CF032">
      <w:pPr>
        <w:tabs>
          <w:tab w:val="left" w:pos="567"/>
        </w:tabs>
        <w:spacing w:line="257" w:lineRule="auto"/>
        <w:rPr>
          <w:rFonts w:ascii="Arial" w:eastAsia="Arial" w:hAnsi="Arial" w:cs="Arial"/>
          <w:lang w:val="en-AU"/>
        </w:rPr>
      </w:pPr>
    </w:p>
    <w:p w14:paraId="168D0CF1"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Proposal</w:t>
      </w:r>
    </w:p>
    <w:p w14:paraId="3C36278F" w14:textId="77777777" w:rsidR="0062421A" w:rsidRPr="000A1CAB" w:rsidRDefault="0062421A" w:rsidP="009D25EA">
      <w:pPr>
        <w:tabs>
          <w:tab w:val="left" w:pos="567"/>
        </w:tabs>
        <w:spacing w:line="257" w:lineRule="auto"/>
        <w:rPr>
          <w:rFonts w:ascii="Arial" w:eastAsia="Arial" w:hAnsi="Arial" w:cs="Arial"/>
          <w:lang w:val="en-AU"/>
        </w:rPr>
      </w:pPr>
    </w:p>
    <w:p w14:paraId="049860A9" w14:textId="77777777" w:rsidR="75BA0D31" w:rsidRDefault="1A85D460" w:rsidP="332313A9">
      <w:pPr>
        <w:tabs>
          <w:tab w:val="left" w:pos="567"/>
          <w:tab w:val="left" w:pos="1080"/>
          <w:tab w:val="left" w:pos="2016"/>
          <w:tab w:val="left" w:pos="2592"/>
          <w:tab w:val="left" w:pos="3168"/>
        </w:tabs>
        <w:spacing w:line="257" w:lineRule="auto"/>
        <w:rPr>
          <w:rFonts w:ascii="Arial" w:hAnsi="Arial"/>
        </w:rPr>
      </w:pPr>
      <w:r w:rsidRPr="4472E1B3">
        <w:rPr>
          <w:rFonts w:ascii="Arial" w:eastAsia="Arial" w:hAnsi="Arial" w:cs="Arial"/>
          <w:lang w:val="en-AU"/>
        </w:rPr>
        <w:t>This report seeks Council’s endorsement of the Reconciliation Action Plan 2026 – 2031.</w:t>
      </w:r>
    </w:p>
    <w:p w14:paraId="64C0E059" w14:textId="77777777" w:rsidR="332313A9" w:rsidRDefault="332313A9" w:rsidP="332313A9">
      <w:pPr>
        <w:tabs>
          <w:tab w:val="left" w:pos="567"/>
        </w:tabs>
        <w:spacing w:line="257" w:lineRule="auto"/>
        <w:rPr>
          <w:rFonts w:ascii="Arial" w:eastAsia="Arial" w:hAnsi="Arial" w:cs="Arial"/>
          <w:lang w:val="en-AU"/>
        </w:rPr>
      </w:pPr>
    </w:p>
    <w:p w14:paraId="566BB5EF" w14:textId="77777777" w:rsidR="0062421A" w:rsidRPr="000A1CAB" w:rsidRDefault="15A9D176" w:rsidP="009D25EA">
      <w:pPr>
        <w:tabs>
          <w:tab w:val="left" w:pos="567"/>
        </w:tabs>
        <w:spacing w:line="257" w:lineRule="auto"/>
        <w:rPr>
          <w:rFonts w:ascii="Arial" w:eastAsia="Arial" w:hAnsi="Arial" w:cs="Arial"/>
          <w:b/>
          <w:bCs/>
          <w:lang w:val="en-AU"/>
        </w:rPr>
      </w:pPr>
      <w:r w:rsidRPr="780F63E5">
        <w:rPr>
          <w:rFonts w:ascii="Arial" w:eastAsia="Arial" w:hAnsi="Arial" w:cs="Arial"/>
          <w:b/>
          <w:bCs/>
          <w:lang w:val="en-AU"/>
        </w:rPr>
        <w:t>Communication and Engagement</w:t>
      </w:r>
    </w:p>
    <w:p w14:paraId="7D2F7879" w14:textId="77777777" w:rsidR="3495542C" w:rsidRDefault="0D4C5A83" w:rsidP="780F63E5">
      <w:pPr>
        <w:tabs>
          <w:tab w:val="left" w:pos="1080"/>
          <w:tab w:val="left" w:pos="2016"/>
          <w:tab w:val="left" w:pos="2592"/>
          <w:tab w:val="left" w:pos="3168"/>
        </w:tabs>
        <w:spacing w:line="257" w:lineRule="auto"/>
        <w:rPr>
          <w:rFonts w:ascii="Arial" w:hAnsi="Arial"/>
        </w:rPr>
      </w:pPr>
      <w:r w:rsidRPr="2CF5CEF5">
        <w:rPr>
          <w:rFonts w:ascii="Arial" w:eastAsia="Arial" w:hAnsi="Arial" w:cs="Arial"/>
          <w:lang w:val="en-AU"/>
        </w:rPr>
        <w:t xml:space="preserve"> </w:t>
      </w:r>
    </w:p>
    <w:p w14:paraId="212DB451" w14:textId="77777777" w:rsidR="458E4EAD" w:rsidRDefault="3FAF037A" w:rsidP="2CF5CEF5">
      <w:pPr>
        <w:tabs>
          <w:tab w:val="left" w:pos="567"/>
          <w:tab w:val="left" w:pos="1080"/>
          <w:tab w:val="left" w:pos="2016"/>
          <w:tab w:val="left" w:pos="2592"/>
          <w:tab w:val="left" w:pos="3168"/>
        </w:tabs>
        <w:spacing w:line="257" w:lineRule="auto"/>
        <w:rPr>
          <w:rFonts w:ascii="Arial" w:hAnsi="Arial"/>
        </w:rPr>
      </w:pPr>
      <w:r w:rsidRPr="25E3FF7D">
        <w:rPr>
          <w:rFonts w:ascii="Arial" w:eastAsia="Arial" w:hAnsi="Arial" w:cs="Arial"/>
          <w:lang w:val="en-AU"/>
        </w:rPr>
        <w:t xml:space="preserve">Despite the public and targeted consultation process, the document before Council has not changed </w:t>
      </w:r>
      <w:r w:rsidR="0D578222" w:rsidRPr="25E3FF7D">
        <w:rPr>
          <w:rFonts w:ascii="Arial" w:eastAsia="Arial" w:hAnsi="Arial" w:cs="Arial"/>
          <w:lang w:val="en-AU"/>
        </w:rPr>
        <w:t xml:space="preserve">significantly </w:t>
      </w:r>
      <w:r w:rsidRPr="25E3FF7D">
        <w:rPr>
          <w:rFonts w:ascii="Arial" w:eastAsia="Arial" w:hAnsi="Arial" w:cs="Arial"/>
          <w:lang w:val="en-AU"/>
        </w:rPr>
        <w:t>since it was viewed by Elected Members in May</w:t>
      </w:r>
      <w:r w:rsidR="41804753" w:rsidRPr="25E3FF7D">
        <w:rPr>
          <w:rFonts w:ascii="Arial" w:eastAsia="Arial" w:hAnsi="Arial" w:cs="Arial"/>
          <w:lang w:val="en-AU"/>
        </w:rPr>
        <w:t xml:space="preserve">. Minor amendments include changing the </w:t>
      </w:r>
      <w:r w:rsidR="77574281" w:rsidRPr="25E3FF7D">
        <w:rPr>
          <w:rFonts w:ascii="Arial" w:eastAsia="Arial" w:hAnsi="Arial" w:cs="Arial"/>
          <w:lang w:val="en-AU"/>
        </w:rPr>
        <w:t xml:space="preserve">frequency </w:t>
      </w:r>
      <w:r w:rsidR="044A1490" w:rsidRPr="25E3FF7D">
        <w:rPr>
          <w:rFonts w:ascii="Arial" w:eastAsia="Arial" w:hAnsi="Arial" w:cs="Arial"/>
          <w:lang w:val="en-AU"/>
        </w:rPr>
        <w:t xml:space="preserve">that the </w:t>
      </w:r>
      <w:r w:rsidR="77574281" w:rsidRPr="25E3FF7D">
        <w:rPr>
          <w:rFonts w:ascii="Arial" w:eastAsia="Arial" w:hAnsi="Arial" w:cs="Arial"/>
          <w:lang w:val="en-AU"/>
        </w:rPr>
        <w:t xml:space="preserve">Town's </w:t>
      </w:r>
      <w:r w:rsidR="639752B1" w:rsidRPr="25E3FF7D">
        <w:rPr>
          <w:rFonts w:ascii="Arial" w:eastAsia="Arial" w:hAnsi="Arial" w:cs="Arial"/>
          <w:lang w:val="en-AU"/>
        </w:rPr>
        <w:t>internal working group</w:t>
      </w:r>
      <w:r w:rsidR="2D345AFD" w:rsidRPr="25E3FF7D">
        <w:rPr>
          <w:rFonts w:ascii="Arial" w:eastAsia="Arial" w:hAnsi="Arial" w:cs="Arial"/>
          <w:lang w:val="en-AU"/>
        </w:rPr>
        <w:t xml:space="preserve"> with </w:t>
      </w:r>
      <w:r w:rsidR="639752B1" w:rsidRPr="25E3FF7D">
        <w:rPr>
          <w:rFonts w:ascii="Arial" w:eastAsia="Arial" w:hAnsi="Arial" w:cs="Arial"/>
          <w:lang w:val="en-AU"/>
        </w:rPr>
        <w:t>conven</w:t>
      </w:r>
      <w:r w:rsidR="7B4FAADC" w:rsidRPr="25E3FF7D">
        <w:rPr>
          <w:rFonts w:ascii="Arial" w:eastAsia="Arial" w:hAnsi="Arial" w:cs="Arial"/>
          <w:lang w:val="en-AU"/>
        </w:rPr>
        <w:t>e</w:t>
      </w:r>
      <w:r w:rsidR="639752B1" w:rsidRPr="25E3FF7D">
        <w:rPr>
          <w:rFonts w:ascii="Arial" w:eastAsia="Arial" w:hAnsi="Arial" w:cs="Arial"/>
          <w:lang w:val="en-AU"/>
        </w:rPr>
        <w:t xml:space="preserve"> </w:t>
      </w:r>
      <w:r w:rsidR="5ECBD107" w:rsidRPr="25E3FF7D">
        <w:rPr>
          <w:rFonts w:ascii="Arial" w:eastAsia="Arial" w:hAnsi="Arial" w:cs="Arial"/>
          <w:lang w:val="en-AU"/>
        </w:rPr>
        <w:t>to</w:t>
      </w:r>
      <w:r w:rsidR="639752B1" w:rsidRPr="25E3FF7D">
        <w:rPr>
          <w:rFonts w:ascii="Arial" w:eastAsia="Arial" w:hAnsi="Arial" w:cs="Arial"/>
          <w:lang w:val="en-AU"/>
        </w:rPr>
        <w:t xml:space="preserve"> at least twice per annum</w:t>
      </w:r>
      <w:r w:rsidR="0048717C" w:rsidRPr="25E3FF7D">
        <w:rPr>
          <w:rFonts w:ascii="Arial" w:eastAsia="Arial" w:hAnsi="Arial" w:cs="Arial"/>
          <w:lang w:val="en-AU"/>
        </w:rPr>
        <w:t>, rather than four</w:t>
      </w:r>
      <w:r w:rsidR="0BC7661B" w:rsidRPr="25E3FF7D">
        <w:rPr>
          <w:rFonts w:ascii="Arial" w:eastAsia="Arial" w:hAnsi="Arial" w:cs="Arial"/>
          <w:lang w:val="en-AU"/>
        </w:rPr>
        <w:t xml:space="preserve"> times</w:t>
      </w:r>
      <w:r w:rsidR="0048717C" w:rsidRPr="25E3FF7D">
        <w:rPr>
          <w:rFonts w:ascii="Arial" w:eastAsia="Arial" w:hAnsi="Arial" w:cs="Arial"/>
          <w:lang w:val="en-AU"/>
        </w:rPr>
        <w:t>,</w:t>
      </w:r>
      <w:r w:rsidR="639752B1" w:rsidRPr="25E3FF7D">
        <w:rPr>
          <w:rFonts w:ascii="Arial" w:eastAsia="Arial" w:hAnsi="Arial" w:cs="Arial"/>
          <w:lang w:val="en-AU"/>
        </w:rPr>
        <w:t xml:space="preserve"> </w:t>
      </w:r>
      <w:r w:rsidR="40947722" w:rsidRPr="25E3FF7D">
        <w:rPr>
          <w:rFonts w:ascii="Arial" w:eastAsia="Arial" w:hAnsi="Arial" w:cs="Arial"/>
          <w:lang w:val="en-AU"/>
        </w:rPr>
        <w:t xml:space="preserve">and </w:t>
      </w:r>
      <w:r w:rsidR="3254FA50" w:rsidRPr="25E3FF7D">
        <w:rPr>
          <w:rFonts w:ascii="Arial" w:eastAsia="Arial" w:hAnsi="Arial" w:cs="Arial"/>
          <w:lang w:val="en-AU"/>
        </w:rPr>
        <w:t xml:space="preserve">implementing </w:t>
      </w:r>
      <w:r w:rsidR="51A15CAA" w:rsidRPr="25E3FF7D">
        <w:rPr>
          <w:rFonts w:ascii="Arial" w:eastAsia="Arial" w:hAnsi="Arial" w:cs="Arial"/>
          <w:lang w:val="en-AU"/>
        </w:rPr>
        <w:t>an Acknowledgement of Country and Welcome to Country protocol</w:t>
      </w:r>
      <w:r w:rsidR="16B7994C" w:rsidRPr="25E3FF7D">
        <w:rPr>
          <w:rFonts w:ascii="Arial" w:eastAsia="Arial" w:hAnsi="Arial" w:cs="Arial"/>
          <w:lang w:val="en-AU"/>
        </w:rPr>
        <w:t xml:space="preserve"> at </w:t>
      </w:r>
      <w:r w:rsidR="538CE8EA" w:rsidRPr="25E3FF7D">
        <w:rPr>
          <w:rFonts w:ascii="Arial" w:eastAsia="Arial" w:hAnsi="Arial" w:cs="Arial"/>
          <w:lang w:val="en-AU"/>
        </w:rPr>
        <w:t>formal meetings</w:t>
      </w:r>
      <w:r w:rsidRPr="25E3FF7D">
        <w:rPr>
          <w:rFonts w:ascii="Arial" w:eastAsia="Arial" w:hAnsi="Arial" w:cs="Arial"/>
          <w:lang w:val="en-AU"/>
        </w:rPr>
        <w:t>.</w:t>
      </w:r>
    </w:p>
    <w:p w14:paraId="716B52BA" w14:textId="77777777" w:rsidR="458E4EAD" w:rsidRDefault="458E4EAD" w:rsidP="2CF5CEF5">
      <w:pPr>
        <w:tabs>
          <w:tab w:val="left" w:pos="567"/>
          <w:tab w:val="left" w:pos="1080"/>
          <w:tab w:val="left" w:pos="2016"/>
          <w:tab w:val="left" w:pos="2592"/>
          <w:tab w:val="left" w:pos="3168"/>
        </w:tabs>
        <w:spacing w:line="257" w:lineRule="auto"/>
        <w:rPr>
          <w:rFonts w:ascii="Arial" w:eastAsia="Arial" w:hAnsi="Arial" w:cs="Arial"/>
        </w:rPr>
      </w:pPr>
    </w:p>
    <w:p w14:paraId="3D519877" w14:textId="192952F4" w:rsidR="458E4EAD" w:rsidRDefault="7C8FBDAE" w:rsidP="780F63E5">
      <w:pPr>
        <w:tabs>
          <w:tab w:val="left" w:pos="1080"/>
          <w:tab w:val="left" w:pos="2016"/>
          <w:tab w:val="left" w:pos="2592"/>
          <w:tab w:val="left" w:pos="3168"/>
        </w:tabs>
        <w:spacing w:line="257" w:lineRule="auto"/>
        <w:rPr>
          <w:rFonts w:ascii="Arial" w:eastAsia="Arial" w:hAnsi="Arial" w:cs="Arial"/>
          <w:lang w:val="en-AU"/>
        </w:rPr>
      </w:pPr>
      <w:r w:rsidRPr="2CF5CEF5">
        <w:rPr>
          <w:rFonts w:ascii="Arial" w:eastAsia="Arial" w:hAnsi="Arial" w:cs="Arial"/>
          <w:lang w:val="en-AU"/>
        </w:rPr>
        <w:t>The RAP consultation process included online</w:t>
      </w:r>
      <w:r w:rsidR="00A61A0F">
        <w:rPr>
          <w:rFonts w:ascii="Arial" w:eastAsia="Arial" w:hAnsi="Arial" w:cs="Arial"/>
          <w:lang w:val="en-AU"/>
        </w:rPr>
        <w:t>,</w:t>
      </w:r>
      <w:r w:rsidR="5EA82735" w:rsidRPr="2CF5CEF5">
        <w:rPr>
          <w:rFonts w:ascii="Arial" w:eastAsia="Arial" w:hAnsi="Arial" w:cs="Arial"/>
          <w:lang w:val="en-AU"/>
        </w:rPr>
        <w:t xml:space="preserve"> face to face </w:t>
      </w:r>
      <w:r w:rsidRPr="2CF5CEF5">
        <w:rPr>
          <w:rFonts w:ascii="Arial" w:eastAsia="Arial" w:hAnsi="Arial" w:cs="Arial"/>
          <w:lang w:val="en-AU"/>
        </w:rPr>
        <w:t xml:space="preserve">and targeted engagement to maximise community participation. The </w:t>
      </w:r>
      <w:r w:rsidR="533627F9" w:rsidRPr="2CF5CEF5">
        <w:rPr>
          <w:rFonts w:ascii="Arial" w:eastAsia="Arial" w:hAnsi="Arial" w:cs="Arial"/>
          <w:lang w:val="en-AU"/>
        </w:rPr>
        <w:t xml:space="preserve">consultation process </w:t>
      </w:r>
      <w:r w:rsidRPr="2CF5CEF5">
        <w:rPr>
          <w:rFonts w:ascii="Arial" w:eastAsia="Arial" w:hAnsi="Arial" w:cs="Arial"/>
          <w:lang w:val="en-AU"/>
        </w:rPr>
        <w:t>was open for four weeks, from 10 June to 8 July 2026</w:t>
      </w:r>
      <w:r w:rsidR="218955D3" w:rsidRPr="2CF5CEF5">
        <w:rPr>
          <w:rFonts w:ascii="Arial" w:eastAsia="Arial" w:hAnsi="Arial" w:cs="Arial"/>
          <w:lang w:val="en-AU"/>
        </w:rPr>
        <w:t>. During this period, 14 responses were received through an online survey. This effort yielded the most community feedback. To support broader community engagement</w:t>
      </w:r>
      <w:r w:rsidRPr="2CF5CEF5">
        <w:rPr>
          <w:rFonts w:ascii="Arial" w:eastAsia="Arial" w:hAnsi="Arial" w:cs="Arial"/>
          <w:lang w:val="en-AU"/>
        </w:rPr>
        <w:t xml:space="preserve"> 35 direct emails were distributed to representatives of local organisations, including sporting, community and school groups. One survey response </w:t>
      </w:r>
      <w:r w:rsidR="25062B97" w:rsidRPr="2CF5CEF5">
        <w:rPr>
          <w:rFonts w:ascii="Arial" w:eastAsia="Arial" w:hAnsi="Arial" w:cs="Arial"/>
          <w:lang w:val="en-AU"/>
        </w:rPr>
        <w:t xml:space="preserve">was </w:t>
      </w:r>
      <w:r w:rsidRPr="2CF5CEF5">
        <w:rPr>
          <w:rFonts w:ascii="Arial" w:eastAsia="Arial" w:hAnsi="Arial" w:cs="Arial"/>
          <w:lang w:val="en-AU"/>
        </w:rPr>
        <w:t>generated through this targeted outreach.</w:t>
      </w:r>
    </w:p>
    <w:p w14:paraId="7E52E079" w14:textId="77777777" w:rsidR="780F63E5" w:rsidRDefault="780F63E5" w:rsidP="780F63E5">
      <w:pPr>
        <w:tabs>
          <w:tab w:val="left" w:pos="1080"/>
          <w:tab w:val="left" w:pos="2016"/>
          <w:tab w:val="left" w:pos="2592"/>
          <w:tab w:val="left" w:pos="3168"/>
        </w:tabs>
        <w:spacing w:line="257" w:lineRule="auto"/>
        <w:rPr>
          <w:rFonts w:ascii="Arial" w:eastAsia="Arial" w:hAnsi="Arial" w:cs="Arial"/>
          <w:lang w:val="en-AU"/>
        </w:rPr>
      </w:pPr>
    </w:p>
    <w:p w14:paraId="4C7A7A97" w14:textId="77777777" w:rsidR="458E4EAD" w:rsidRDefault="0043412D" w:rsidP="780F63E5">
      <w:pPr>
        <w:tabs>
          <w:tab w:val="left" w:pos="1080"/>
          <w:tab w:val="left" w:pos="2016"/>
          <w:tab w:val="left" w:pos="2592"/>
          <w:tab w:val="left" w:pos="3168"/>
        </w:tabs>
        <w:spacing w:line="257" w:lineRule="auto"/>
        <w:rPr>
          <w:rFonts w:ascii="Arial" w:eastAsia="Arial" w:hAnsi="Arial" w:cs="Arial"/>
          <w:lang w:val="en-AU"/>
        </w:rPr>
      </w:pPr>
      <w:r w:rsidRPr="780F63E5">
        <w:rPr>
          <w:rFonts w:ascii="Arial" w:eastAsia="Arial" w:hAnsi="Arial" w:cs="Arial"/>
          <w:lang w:val="en-AU"/>
        </w:rPr>
        <w:t xml:space="preserve">Additional face-to-face engagement occurred during the </w:t>
      </w:r>
      <w:r w:rsidR="1C275C4C" w:rsidRPr="780F63E5">
        <w:rPr>
          <w:rFonts w:ascii="Arial" w:eastAsia="Arial" w:hAnsi="Arial" w:cs="Arial"/>
          <w:lang w:val="en-AU"/>
        </w:rPr>
        <w:t xml:space="preserve">Town's </w:t>
      </w:r>
      <w:r w:rsidRPr="780F63E5">
        <w:rPr>
          <w:rFonts w:ascii="Arial" w:eastAsia="Arial" w:hAnsi="Arial" w:cs="Arial"/>
          <w:lang w:val="en-AU"/>
        </w:rPr>
        <w:t>NAIDOC event</w:t>
      </w:r>
      <w:r w:rsidR="3172C4A6" w:rsidRPr="780F63E5">
        <w:rPr>
          <w:rFonts w:ascii="Arial" w:eastAsia="Arial" w:hAnsi="Arial" w:cs="Arial"/>
          <w:lang w:val="en-AU"/>
        </w:rPr>
        <w:t xml:space="preserve"> (6 July)</w:t>
      </w:r>
      <w:r w:rsidRPr="780F63E5">
        <w:rPr>
          <w:rFonts w:ascii="Arial" w:eastAsia="Arial" w:hAnsi="Arial" w:cs="Arial"/>
          <w:lang w:val="en-AU"/>
        </w:rPr>
        <w:t xml:space="preserve">, where nine hard copies of the RAP, accompanied by prepaid return envelopes, were distributed. No responses </w:t>
      </w:r>
      <w:r w:rsidR="75EAF186" w:rsidRPr="780F63E5">
        <w:rPr>
          <w:rFonts w:ascii="Arial" w:eastAsia="Arial" w:hAnsi="Arial" w:cs="Arial"/>
          <w:lang w:val="en-AU"/>
        </w:rPr>
        <w:t>were</w:t>
      </w:r>
      <w:r w:rsidRPr="780F63E5">
        <w:rPr>
          <w:rFonts w:ascii="Arial" w:eastAsia="Arial" w:hAnsi="Arial" w:cs="Arial"/>
          <w:lang w:val="en-AU"/>
        </w:rPr>
        <w:t xml:space="preserve"> received</w:t>
      </w:r>
      <w:r w:rsidR="13273F05" w:rsidRPr="780F63E5">
        <w:rPr>
          <w:rFonts w:ascii="Arial" w:eastAsia="Arial" w:hAnsi="Arial" w:cs="Arial"/>
          <w:lang w:val="en-AU"/>
        </w:rPr>
        <w:t xml:space="preserve"> from this </w:t>
      </w:r>
      <w:r w:rsidR="4914A429" w:rsidRPr="780F63E5">
        <w:rPr>
          <w:rFonts w:ascii="Arial" w:eastAsia="Arial" w:hAnsi="Arial" w:cs="Arial"/>
          <w:lang w:val="en-AU"/>
        </w:rPr>
        <w:t>engagement</w:t>
      </w:r>
      <w:r w:rsidR="13273F05" w:rsidRPr="780F63E5">
        <w:rPr>
          <w:rFonts w:ascii="Arial" w:eastAsia="Arial" w:hAnsi="Arial" w:cs="Arial"/>
          <w:lang w:val="en-AU"/>
        </w:rPr>
        <w:t xml:space="preserve"> attempt</w:t>
      </w:r>
      <w:r w:rsidR="576652DD" w:rsidRPr="780F63E5">
        <w:rPr>
          <w:rFonts w:ascii="Arial" w:eastAsia="Arial" w:hAnsi="Arial" w:cs="Arial"/>
          <w:lang w:val="en-AU"/>
        </w:rPr>
        <w:t>, although Town staff were able to liaise with attendees</w:t>
      </w:r>
      <w:r w:rsidR="164989C0" w:rsidRPr="780F63E5">
        <w:rPr>
          <w:rFonts w:ascii="Arial" w:eastAsia="Arial" w:hAnsi="Arial" w:cs="Arial"/>
          <w:lang w:val="en-AU"/>
        </w:rPr>
        <w:t xml:space="preserve"> about the RAP and its content</w:t>
      </w:r>
      <w:r w:rsidR="6C742998" w:rsidRPr="780F63E5">
        <w:rPr>
          <w:rFonts w:ascii="Arial" w:eastAsia="Arial" w:hAnsi="Arial" w:cs="Arial"/>
          <w:lang w:val="en-AU"/>
        </w:rPr>
        <w:t xml:space="preserve"> on the day of the NAIDOC event</w:t>
      </w:r>
      <w:r w:rsidR="576652DD" w:rsidRPr="780F63E5">
        <w:rPr>
          <w:rFonts w:ascii="Arial" w:eastAsia="Arial" w:hAnsi="Arial" w:cs="Arial"/>
          <w:lang w:val="en-AU"/>
        </w:rPr>
        <w:t xml:space="preserve">. </w:t>
      </w:r>
    </w:p>
    <w:p w14:paraId="11BDDDC8" w14:textId="77777777" w:rsidR="780F63E5" w:rsidRDefault="780F63E5" w:rsidP="780F63E5">
      <w:pPr>
        <w:tabs>
          <w:tab w:val="left" w:pos="1080"/>
          <w:tab w:val="left" w:pos="2016"/>
          <w:tab w:val="left" w:pos="2592"/>
          <w:tab w:val="left" w:pos="3168"/>
        </w:tabs>
        <w:spacing w:line="257" w:lineRule="auto"/>
        <w:rPr>
          <w:rFonts w:ascii="Arial" w:eastAsia="Arial" w:hAnsi="Arial" w:cs="Arial"/>
          <w:lang w:val="en-AU"/>
        </w:rPr>
      </w:pPr>
    </w:p>
    <w:p w14:paraId="3BF1FCDA" w14:textId="77777777" w:rsidR="458E4EAD" w:rsidRDefault="0043412D" w:rsidP="780F63E5">
      <w:pPr>
        <w:tabs>
          <w:tab w:val="left" w:pos="1080"/>
          <w:tab w:val="left" w:pos="2016"/>
          <w:tab w:val="left" w:pos="2592"/>
          <w:tab w:val="left" w:pos="3168"/>
        </w:tabs>
        <w:spacing w:line="257" w:lineRule="auto"/>
        <w:rPr>
          <w:rFonts w:ascii="Arial" w:eastAsia="Arial" w:hAnsi="Arial" w:cs="Arial"/>
          <w:lang w:val="en-AU"/>
        </w:rPr>
      </w:pPr>
      <w:r w:rsidRPr="780F63E5">
        <w:rPr>
          <w:rFonts w:ascii="Arial" w:eastAsia="Arial" w:hAnsi="Arial" w:cs="Arial"/>
          <w:lang w:val="en-AU"/>
        </w:rPr>
        <w:t>Targeted consultation was also undertaken with</w:t>
      </w:r>
      <w:r w:rsidR="358A2054" w:rsidRPr="780F63E5">
        <w:rPr>
          <w:rFonts w:ascii="Arial" w:eastAsia="Arial" w:hAnsi="Arial" w:cs="Arial"/>
          <w:lang w:val="en-AU"/>
        </w:rPr>
        <w:t xml:space="preserve"> nine (9)</w:t>
      </w:r>
      <w:r w:rsidRPr="780F63E5">
        <w:rPr>
          <w:rFonts w:ascii="Arial" w:eastAsia="Arial" w:hAnsi="Arial" w:cs="Arial"/>
          <w:lang w:val="en-AU"/>
        </w:rPr>
        <w:t xml:space="preserve"> known Aboriginal community contacts. Six</w:t>
      </w:r>
      <w:r w:rsidR="26C72221" w:rsidRPr="780F63E5">
        <w:rPr>
          <w:rFonts w:ascii="Arial" w:eastAsia="Arial" w:hAnsi="Arial" w:cs="Arial"/>
          <w:lang w:val="en-AU"/>
        </w:rPr>
        <w:t xml:space="preserve"> (6)</w:t>
      </w:r>
      <w:r w:rsidRPr="780F63E5">
        <w:rPr>
          <w:rFonts w:ascii="Arial" w:eastAsia="Arial" w:hAnsi="Arial" w:cs="Arial"/>
          <w:lang w:val="en-AU"/>
        </w:rPr>
        <w:t xml:space="preserve"> contacts were approached by telephone, with </w:t>
      </w:r>
      <w:r w:rsidR="0033324D" w:rsidRPr="780F63E5">
        <w:rPr>
          <w:rFonts w:ascii="Arial" w:eastAsia="Arial" w:hAnsi="Arial" w:cs="Arial"/>
          <w:lang w:val="en-AU"/>
        </w:rPr>
        <w:t>each number called three</w:t>
      </w:r>
      <w:r w:rsidRPr="780F63E5">
        <w:rPr>
          <w:rFonts w:ascii="Arial" w:eastAsia="Arial" w:hAnsi="Arial" w:cs="Arial"/>
          <w:lang w:val="en-AU"/>
        </w:rPr>
        <w:t xml:space="preserve"> </w:t>
      </w:r>
      <w:r w:rsidR="2220337D" w:rsidRPr="780F63E5">
        <w:rPr>
          <w:rFonts w:ascii="Arial" w:eastAsia="Arial" w:hAnsi="Arial" w:cs="Arial"/>
          <w:lang w:val="en-AU"/>
        </w:rPr>
        <w:t>times</w:t>
      </w:r>
      <w:r w:rsidRPr="780F63E5">
        <w:rPr>
          <w:rFonts w:ascii="Arial" w:eastAsia="Arial" w:hAnsi="Arial" w:cs="Arial"/>
          <w:lang w:val="en-AU"/>
        </w:rPr>
        <w:t>. One successful telephone conversation resulted in a hard copy of the RAP being provided for further consideration. Where telephone contact details were unavailable, consultation materials were posted.</w:t>
      </w:r>
    </w:p>
    <w:p w14:paraId="4D7DFDB4" w14:textId="77777777" w:rsidR="780F63E5" w:rsidRDefault="780F63E5" w:rsidP="780F63E5">
      <w:pPr>
        <w:tabs>
          <w:tab w:val="left" w:pos="1080"/>
          <w:tab w:val="left" w:pos="2016"/>
          <w:tab w:val="left" w:pos="2592"/>
          <w:tab w:val="left" w:pos="3168"/>
        </w:tabs>
        <w:spacing w:line="257" w:lineRule="auto"/>
        <w:rPr>
          <w:rFonts w:ascii="Arial" w:eastAsia="Arial" w:hAnsi="Arial" w:cs="Arial"/>
          <w:lang w:val="en-AU"/>
        </w:rPr>
      </w:pPr>
    </w:p>
    <w:p w14:paraId="757AB94E" w14:textId="77777777" w:rsidR="6239D4AF" w:rsidRDefault="0043412D" w:rsidP="780F63E5">
      <w:pPr>
        <w:tabs>
          <w:tab w:val="left" w:pos="1080"/>
          <w:tab w:val="left" w:pos="2016"/>
          <w:tab w:val="left" w:pos="2592"/>
          <w:tab w:val="left" w:pos="3168"/>
        </w:tabs>
        <w:spacing w:line="257" w:lineRule="auto"/>
        <w:rPr>
          <w:rFonts w:ascii="Arial" w:eastAsia="Arial" w:hAnsi="Arial" w:cs="Arial"/>
          <w:lang w:val="en-AU"/>
        </w:rPr>
      </w:pPr>
      <w:r w:rsidRPr="780F63E5">
        <w:rPr>
          <w:rFonts w:ascii="Arial" w:eastAsia="Arial" w:hAnsi="Arial" w:cs="Arial"/>
          <w:lang w:val="en-AU"/>
        </w:rPr>
        <w:lastRenderedPageBreak/>
        <w:t xml:space="preserve">Although no feedback </w:t>
      </w:r>
      <w:r w:rsidR="3EF0A2FF" w:rsidRPr="780F63E5">
        <w:rPr>
          <w:rFonts w:ascii="Arial" w:eastAsia="Arial" w:hAnsi="Arial" w:cs="Arial"/>
          <w:lang w:val="en-AU"/>
        </w:rPr>
        <w:t xml:space="preserve">was </w:t>
      </w:r>
      <w:r w:rsidRPr="780F63E5">
        <w:rPr>
          <w:rFonts w:ascii="Arial" w:eastAsia="Arial" w:hAnsi="Arial" w:cs="Arial"/>
          <w:lang w:val="en-AU"/>
        </w:rPr>
        <w:t xml:space="preserve">received through the hard copy </w:t>
      </w:r>
      <w:r w:rsidR="0B5E1894" w:rsidRPr="780F63E5">
        <w:rPr>
          <w:rFonts w:ascii="Arial" w:eastAsia="Arial" w:hAnsi="Arial" w:cs="Arial"/>
          <w:lang w:val="en-AU"/>
        </w:rPr>
        <w:t xml:space="preserve">RAP </w:t>
      </w:r>
      <w:r w:rsidRPr="780F63E5">
        <w:rPr>
          <w:rFonts w:ascii="Arial" w:eastAsia="Arial" w:hAnsi="Arial" w:cs="Arial"/>
          <w:lang w:val="en-AU"/>
        </w:rPr>
        <w:t xml:space="preserve">distribution, the approach ensured that residents who may not have access to, or </w:t>
      </w:r>
      <w:r w:rsidR="4739D90D" w:rsidRPr="780F63E5">
        <w:rPr>
          <w:rFonts w:ascii="Arial" w:eastAsia="Arial" w:hAnsi="Arial" w:cs="Arial"/>
          <w:lang w:val="en-AU"/>
        </w:rPr>
        <w:t xml:space="preserve">who </w:t>
      </w:r>
      <w:r w:rsidRPr="780F63E5">
        <w:rPr>
          <w:rFonts w:ascii="Arial" w:eastAsia="Arial" w:hAnsi="Arial" w:cs="Arial"/>
          <w:lang w:val="en-AU"/>
        </w:rPr>
        <w:t>prefer</w:t>
      </w:r>
      <w:r w:rsidR="4B1BB15A" w:rsidRPr="780F63E5">
        <w:rPr>
          <w:rFonts w:ascii="Arial" w:eastAsia="Arial" w:hAnsi="Arial" w:cs="Arial"/>
          <w:lang w:val="en-AU"/>
        </w:rPr>
        <w:t>red</w:t>
      </w:r>
      <w:r w:rsidRPr="780F63E5">
        <w:rPr>
          <w:rFonts w:ascii="Arial" w:eastAsia="Arial" w:hAnsi="Arial" w:cs="Arial"/>
          <w:lang w:val="en-AU"/>
        </w:rPr>
        <w:t xml:space="preserve"> not to use</w:t>
      </w:r>
      <w:r w:rsidR="1332FF2E" w:rsidRPr="780F63E5">
        <w:rPr>
          <w:rFonts w:ascii="Arial" w:eastAsia="Arial" w:hAnsi="Arial" w:cs="Arial"/>
          <w:lang w:val="en-AU"/>
        </w:rPr>
        <w:t xml:space="preserve"> </w:t>
      </w:r>
      <w:r w:rsidRPr="780F63E5">
        <w:rPr>
          <w:rFonts w:ascii="Arial" w:eastAsia="Arial" w:hAnsi="Arial" w:cs="Arial"/>
          <w:lang w:val="en-AU"/>
        </w:rPr>
        <w:t>online engagement platforms</w:t>
      </w:r>
      <w:r w:rsidR="573EA8D0" w:rsidRPr="780F63E5">
        <w:rPr>
          <w:rFonts w:ascii="Arial" w:eastAsia="Arial" w:hAnsi="Arial" w:cs="Arial"/>
          <w:lang w:val="en-AU"/>
        </w:rPr>
        <w:t>,</w:t>
      </w:r>
      <w:r w:rsidRPr="780F63E5">
        <w:rPr>
          <w:rFonts w:ascii="Arial" w:eastAsia="Arial" w:hAnsi="Arial" w:cs="Arial"/>
          <w:lang w:val="en-AU"/>
        </w:rPr>
        <w:t xml:space="preserve"> were provided an opportunity to have their say.</w:t>
      </w:r>
    </w:p>
    <w:p w14:paraId="0023DA27" w14:textId="77777777" w:rsidR="780F63E5" w:rsidRDefault="780F63E5" w:rsidP="780F63E5">
      <w:pPr>
        <w:tabs>
          <w:tab w:val="left" w:pos="1080"/>
          <w:tab w:val="left" w:pos="2016"/>
          <w:tab w:val="left" w:pos="2592"/>
          <w:tab w:val="left" w:pos="3168"/>
        </w:tabs>
        <w:spacing w:line="257" w:lineRule="auto"/>
        <w:rPr>
          <w:rFonts w:ascii="Arial" w:eastAsia="Arial" w:hAnsi="Arial" w:cs="Arial"/>
          <w:highlight w:val="yellow"/>
          <w:lang w:val="en-AU"/>
        </w:rPr>
      </w:pPr>
    </w:p>
    <w:p w14:paraId="7A74C489" w14:textId="77777777" w:rsidR="6F5873A6" w:rsidRDefault="3495542C" w:rsidP="780F63E5">
      <w:pPr>
        <w:tabs>
          <w:tab w:val="left" w:pos="1080"/>
          <w:tab w:val="left" w:pos="2016"/>
          <w:tab w:val="left" w:pos="2592"/>
          <w:tab w:val="left" w:pos="3168"/>
        </w:tabs>
        <w:spacing w:line="257" w:lineRule="auto"/>
        <w:rPr>
          <w:rFonts w:ascii="Arial" w:hAnsi="Arial"/>
        </w:rPr>
      </w:pPr>
      <w:r w:rsidRPr="780F63E5">
        <w:rPr>
          <w:rFonts w:ascii="Arial" w:eastAsia="Arial" w:hAnsi="Arial" w:cs="Arial"/>
          <w:lang w:val="en-AU"/>
        </w:rPr>
        <w:t xml:space="preserve">Overall, the feedback received through the consultation process </w:t>
      </w:r>
      <w:r w:rsidR="1245FE2A" w:rsidRPr="780F63E5">
        <w:rPr>
          <w:rFonts w:ascii="Arial" w:eastAsia="Arial" w:hAnsi="Arial" w:cs="Arial"/>
          <w:lang w:val="en-AU"/>
        </w:rPr>
        <w:t>was</w:t>
      </w:r>
      <w:r w:rsidRPr="780F63E5">
        <w:rPr>
          <w:rFonts w:ascii="Arial" w:eastAsia="Arial" w:hAnsi="Arial" w:cs="Arial"/>
          <w:lang w:val="en-AU"/>
        </w:rPr>
        <w:t xml:space="preserve"> largely positive, with respondents generally expressing support for the draft RAP and providing some helpful suggestions</w:t>
      </w:r>
      <w:r w:rsidR="489C3F1B" w:rsidRPr="780F63E5">
        <w:rPr>
          <w:rFonts w:ascii="Arial" w:eastAsia="Arial" w:hAnsi="Arial" w:cs="Arial"/>
          <w:lang w:val="en-AU"/>
        </w:rPr>
        <w:t xml:space="preserve"> or feedback</w:t>
      </w:r>
      <w:r w:rsidRPr="780F63E5">
        <w:rPr>
          <w:rFonts w:ascii="Arial" w:eastAsia="Arial" w:hAnsi="Arial" w:cs="Arial"/>
          <w:lang w:val="en-AU"/>
        </w:rPr>
        <w:t xml:space="preserve">. Based on the feedback received, there </w:t>
      </w:r>
      <w:r w:rsidR="3C90FA00" w:rsidRPr="780F63E5">
        <w:rPr>
          <w:rFonts w:ascii="Arial" w:eastAsia="Arial" w:hAnsi="Arial" w:cs="Arial"/>
          <w:lang w:val="en-AU"/>
        </w:rPr>
        <w:t>are</w:t>
      </w:r>
      <w:r w:rsidRPr="780F63E5">
        <w:rPr>
          <w:rFonts w:ascii="Arial" w:eastAsia="Arial" w:hAnsi="Arial" w:cs="Arial"/>
          <w:lang w:val="en-AU"/>
        </w:rPr>
        <w:t xml:space="preserve"> no significant concerns that require amendments to the document. While </w:t>
      </w:r>
      <w:r w:rsidR="66F00D57" w:rsidRPr="780F63E5">
        <w:rPr>
          <w:rFonts w:ascii="Arial" w:eastAsia="Arial" w:hAnsi="Arial" w:cs="Arial"/>
          <w:lang w:val="en-AU"/>
        </w:rPr>
        <w:t xml:space="preserve">it is possible that </w:t>
      </w:r>
      <w:r w:rsidRPr="780F63E5">
        <w:rPr>
          <w:rFonts w:ascii="Arial" w:eastAsia="Arial" w:hAnsi="Arial" w:cs="Arial"/>
          <w:lang w:val="en-AU"/>
        </w:rPr>
        <w:t>additional responses may still be received from the hard-copy distribution and direct outreach efforts, the consultation outcomes to date indicate that the RAP is supported by stakeholders and the broader community.</w:t>
      </w:r>
    </w:p>
    <w:p w14:paraId="6CA4A8B7" w14:textId="77777777" w:rsidR="6F5873A6" w:rsidRDefault="0043412D" w:rsidP="332313A9">
      <w:pPr>
        <w:tabs>
          <w:tab w:val="left" w:pos="1080"/>
          <w:tab w:val="left" w:pos="2016"/>
          <w:tab w:val="left" w:pos="2592"/>
          <w:tab w:val="left" w:pos="3168"/>
        </w:tabs>
        <w:spacing w:line="257" w:lineRule="auto"/>
        <w:rPr>
          <w:rFonts w:ascii="Arial" w:hAnsi="Arial"/>
        </w:rPr>
      </w:pPr>
      <w:r w:rsidRPr="332313A9">
        <w:rPr>
          <w:rFonts w:ascii="Arial" w:eastAsia="Arial" w:hAnsi="Arial" w:cs="Arial"/>
        </w:rPr>
        <w:t xml:space="preserve"> </w:t>
      </w:r>
    </w:p>
    <w:p w14:paraId="03E960C1" w14:textId="77777777" w:rsidR="6F5873A6" w:rsidRDefault="3495542C" w:rsidP="780F63E5">
      <w:pPr>
        <w:tabs>
          <w:tab w:val="left" w:pos="1080"/>
          <w:tab w:val="left" w:pos="2016"/>
          <w:tab w:val="left" w:pos="2592"/>
          <w:tab w:val="left" w:pos="3168"/>
        </w:tabs>
        <w:spacing w:line="257" w:lineRule="auto"/>
        <w:rPr>
          <w:rFonts w:ascii="Arial" w:eastAsia="Arial" w:hAnsi="Arial" w:cs="Arial"/>
          <w:lang w:val="en-AU"/>
        </w:rPr>
      </w:pPr>
      <w:r w:rsidRPr="780F63E5">
        <w:rPr>
          <w:rFonts w:ascii="Arial" w:eastAsia="Arial" w:hAnsi="Arial" w:cs="Arial"/>
          <w:lang w:val="en-AU"/>
        </w:rPr>
        <w:t xml:space="preserve">The consultation process undertaken to refine the Town’s Reconciliation Action Plan was comprehensive, providing multiple opportunities for stakeholders and community members to participate. Prior to the public consultation period, and to inform the development of the Town’s Reconciliation Action Plan, ‘B2 Advisory’ conducted a series of consultation activities with a diverse range of local stakeholders. </w:t>
      </w:r>
      <w:proofErr w:type="gramStart"/>
      <w:r w:rsidR="6C9B5912" w:rsidRPr="780F63E5">
        <w:rPr>
          <w:rFonts w:ascii="Arial" w:eastAsia="Arial" w:hAnsi="Arial" w:cs="Arial"/>
          <w:lang w:val="en-AU"/>
        </w:rPr>
        <w:t>All of</w:t>
      </w:r>
      <w:proofErr w:type="gramEnd"/>
      <w:r w:rsidR="6C9B5912" w:rsidRPr="780F63E5">
        <w:rPr>
          <w:rFonts w:ascii="Arial" w:eastAsia="Arial" w:hAnsi="Arial" w:cs="Arial"/>
          <w:lang w:val="en-AU"/>
        </w:rPr>
        <w:t xml:space="preserve"> those </w:t>
      </w:r>
      <w:r w:rsidRPr="780F63E5">
        <w:rPr>
          <w:rFonts w:ascii="Arial" w:eastAsia="Arial" w:hAnsi="Arial" w:cs="Arial"/>
          <w:lang w:val="en-AU"/>
        </w:rPr>
        <w:t>activities were detailed in the OCM report of May 2026.</w:t>
      </w:r>
    </w:p>
    <w:p w14:paraId="2B3191B9" w14:textId="77777777" w:rsidR="332313A9" w:rsidRDefault="332313A9" w:rsidP="332313A9">
      <w:pPr>
        <w:tabs>
          <w:tab w:val="left" w:pos="567"/>
        </w:tabs>
        <w:spacing w:line="257" w:lineRule="auto"/>
        <w:rPr>
          <w:rFonts w:ascii="Arial" w:eastAsia="Arial" w:hAnsi="Arial" w:cs="Arial"/>
          <w:lang w:val="en-AU"/>
        </w:rPr>
      </w:pPr>
    </w:p>
    <w:p w14:paraId="27B0363B"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Strategic Implications</w:t>
      </w:r>
    </w:p>
    <w:p w14:paraId="2E1D4EF9" w14:textId="77777777" w:rsidR="0062421A" w:rsidRPr="000A1CAB" w:rsidRDefault="0062421A" w:rsidP="009D25EA">
      <w:pPr>
        <w:tabs>
          <w:tab w:val="left" w:pos="567"/>
        </w:tabs>
        <w:spacing w:line="257" w:lineRule="auto"/>
        <w:rPr>
          <w:rFonts w:ascii="Arial" w:eastAsia="Arial" w:hAnsi="Arial" w:cs="Arial"/>
          <w:lang w:val="en-AU"/>
        </w:rPr>
      </w:pPr>
    </w:p>
    <w:p w14:paraId="356B829F"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b/>
          <w:bCs/>
          <w:color w:val="000000"/>
        </w:rPr>
        <w:t>Performance Area 1: People</w:t>
      </w:r>
    </w:p>
    <w:p w14:paraId="787ED145"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1.1 Grow recognition and respect for Noongar Boodjar (land), history, culture and people.</w:t>
      </w:r>
    </w:p>
    <w:p w14:paraId="342F3728"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1.2 Promote and celebrate local history, heritage and cultural diversity.</w:t>
      </w:r>
    </w:p>
    <w:p w14:paraId="1263D360"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1.3 Increase engagement in arts, culture, and community events.</w:t>
      </w:r>
    </w:p>
    <w:p w14:paraId="1AB0B530"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2.2 Advance opportunities, community participation and quality of life for people of all ages and abilities.</w:t>
      </w:r>
    </w:p>
    <w:p w14:paraId="0823A578" w14:textId="77777777" w:rsidR="00CE4AB1" w:rsidRDefault="00CE4AB1" w:rsidP="009D25EA">
      <w:pPr>
        <w:tabs>
          <w:tab w:val="left" w:pos="567"/>
        </w:tabs>
        <w:spacing w:line="257" w:lineRule="auto"/>
        <w:rPr>
          <w:rFonts w:ascii="Arial" w:eastAsia="Arial" w:hAnsi="Arial" w:cs="Arial"/>
          <w:color w:val="000000"/>
        </w:rPr>
      </w:pPr>
    </w:p>
    <w:p w14:paraId="5A8F9474"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b/>
          <w:bCs/>
          <w:color w:val="000000"/>
        </w:rPr>
        <w:t>Performance Area 2: Planet</w:t>
      </w:r>
    </w:p>
    <w:p w14:paraId="513F1841"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3.1 Conserve, protect and enhance the Swan River foreshore and nature reserves.</w:t>
      </w:r>
    </w:p>
    <w:p w14:paraId="7C9267F3" w14:textId="77777777" w:rsidR="00CE4AB1" w:rsidRDefault="00CE4AB1" w:rsidP="009D25EA">
      <w:pPr>
        <w:tabs>
          <w:tab w:val="left" w:pos="567"/>
        </w:tabs>
        <w:spacing w:line="257" w:lineRule="auto"/>
        <w:rPr>
          <w:rFonts w:ascii="Arial" w:eastAsia="Arial" w:hAnsi="Arial" w:cs="Arial"/>
          <w:color w:val="000000"/>
        </w:rPr>
      </w:pPr>
    </w:p>
    <w:p w14:paraId="17AADC87"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b/>
          <w:bCs/>
          <w:color w:val="000000"/>
        </w:rPr>
        <w:t>Performance Area 3: Place</w:t>
      </w:r>
    </w:p>
    <w:p w14:paraId="10DAD547"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6.2 Enhance public open space and community facilities.</w:t>
      </w:r>
    </w:p>
    <w:p w14:paraId="3634BB0B" w14:textId="77777777" w:rsidR="0062421A" w:rsidRPr="000A1CAB" w:rsidRDefault="0062421A" w:rsidP="009D25EA">
      <w:pPr>
        <w:tabs>
          <w:tab w:val="left" w:pos="567"/>
        </w:tabs>
        <w:spacing w:line="257" w:lineRule="auto"/>
        <w:rPr>
          <w:rFonts w:ascii="Arial" w:eastAsia="Arial" w:hAnsi="Arial" w:cs="Arial"/>
          <w:lang w:val="en-AU"/>
        </w:rPr>
      </w:pPr>
    </w:p>
    <w:p w14:paraId="1FF85BF5" w14:textId="77777777" w:rsidR="780F63E5" w:rsidRDefault="780F63E5" w:rsidP="780F63E5">
      <w:pPr>
        <w:tabs>
          <w:tab w:val="left" w:pos="567"/>
        </w:tabs>
        <w:spacing w:line="257" w:lineRule="auto"/>
        <w:rPr>
          <w:rFonts w:ascii="Arial" w:eastAsia="Arial" w:hAnsi="Arial" w:cs="Arial"/>
          <w:lang w:val="en-AU"/>
        </w:rPr>
      </w:pPr>
    </w:p>
    <w:p w14:paraId="15EC7A02"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Comment</w:t>
      </w:r>
    </w:p>
    <w:p w14:paraId="2C115474" w14:textId="77777777" w:rsidR="0062421A" w:rsidRPr="000A1CAB" w:rsidRDefault="0062421A" w:rsidP="009D25EA">
      <w:pPr>
        <w:tabs>
          <w:tab w:val="left" w:pos="567"/>
        </w:tabs>
        <w:spacing w:line="257" w:lineRule="auto"/>
        <w:rPr>
          <w:rFonts w:ascii="Arial" w:eastAsia="Arial" w:hAnsi="Arial" w:cs="Arial"/>
          <w:lang w:val="en-AU"/>
        </w:rPr>
      </w:pPr>
    </w:p>
    <w:p w14:paraId="2FE1A2AF" w14:textId="77777777" w:rsidR="584A548F" w:rsidRDefault="0043412D" w:rsidP="332313A9">
      <w:pPr>
        <w:tabs>
          <w:tab w:val="left" w:pos="567"/>
          <w:tab w:val="left" w:pos="1080"/>
          <w:tab w:val="left" w:pos="2016"/>
          <w:tab w:val="left" w:pos="2592"/>
          <w:tab w:val="left" w:pos="3168"/>
        </w:tabs>
        <w:spacing w:line="257" w:lineRule="auto"/>
        <w:rPr>
          <w:rFonts w:ascii="Arial" w:hAnsi="Arial"/>
        </w:rPr>
      </w:pPr>
      <w:r w:rsidRPr="332313A9">
        <w:rPr>
          <w:rFonts w:ascii="Arial" w:eastAsia="Arial" w:hAnsi="Arial" w:cs="Arial"/>
          <w:color w:val="000000" w:themeColor="text1"/>
          <w:lang w:val="en-AU"/>
        </w:rPr>
        <w:t xml:space="preserve">As the consultation and development stages of the RAP have now concluded, the following common themes will be evident in the Town’s RAP document and will be reflected in activities that will be actioned: </w:t>
      </w:r>
    </w:p>
    <w:p w14:paraId="7E2AE46B" w14:textId="77777777" w:rsidR="584A548F" w:rsidRDefault="0043412D" w:rsidP="332313A9">
      <w:pPr>
        <w:tabs>
          <w:tab w:val="left" w:pos="567"/>
          <w:tab w:val="left" w:pos="1080"/>
          <w:tab w:val="left" w:pos="2016"/>
          <w:tab w:val="left" w:pos="2592"/>
          <w:tab w:val="left" w:pos="3168"/>
        </w:tabs>
        <w:spacing w:line="257" w:lineRule="auto"/>
        <w:rPr>
          <w:rFonts w:ascii="Arial" w:hAnsi="Arial"/>
        </w:rPr>
      </w:pPr>
      <w:r w:rsidRPr="332313A9">
        <w:rPr>
          <w:rFonts w:ascii="Arial" w:eastAsia="Arial" w:hAnsi="Arial" w:cs="Arial"/>
          <w:color w:val="000000" w:themeColor="text1"/>
          <w:lang w:val="en-AU"/>
        </w:rPr>
        <w:t xml:space="preserve"> </w:t>
      </w:r>
    </w:p>
    <w:p w14:paraId="4E89DCB3" w14:textId="77777777" w:rsidR="584A548F" w:rsidRDefault="0043412D" w:rsidP="332313A9">
      <w:pPr>
        <w:numPr>
          <w:ilvl w:val="0"/>
          <w:numId w:val="4"/>
        </w:numPr>
        <w:tabs>
          <w:tab w:val="left" w:pos="567"/>
        </w:tabs>
        <w:spacing w:line="257" w:lineRule="auto"/>
        <w:rPr>
          <w:rFonts w:ascii="Arial" w:eastAsia="Arial" w:hAnsi="Arial" w:cs="Arial"/>
          <w:color w:val="000000" w:themeColor="text1"/>
          <w:lang w:val="en-AU"/>
        </w:rPr>
      </w:pPr>
      <w:r w:rsidRPr="332313A9">
        <w:rPr>
          <w:rFonts w:ascii="Arial" w:eastAsia="Arial" w:hAnsi="Arial" w:cs="Arial"/>
          <w:color w:val="000000" w:themeColor="text1"/>
          <w:lang w:val="en-AU"/>
        </w:rPr>
        <w:t>Community Events and Celebrations that include or celebrate First Nations peoples.</w:t>
      </w:r>
    </w:p>
    <w:p w14:paraId="19E49460" w14:textId="77777777" w:rsidR="584A548F" w:rsidRDefault="0043412D" w:rsidP="332313A9">
      <w:pPr>
        <w:numPr>
          <w:ilvl w:val="0"/>
          <w:numId w:val="4"/>
        </w:numPr>
        <w:tabs>
          <w:tab w:val="left" w:pos="567"/>
        </w:tabs>
        <w:spacing w:line="257" w:lineRule="auto"/>
        <w:rPr>
          <w:rFonts w:ascii="Arial" w:eastAsia="Arial" w:hAnsi="Arial" w:cs="Arial"/>
          <w:color w:val="000000" w:themeColor="text1"/>
          <w:lang w:val="en-AU"/>
        </w:rPr>
      </w:pPr>
      <w:r w:rsidRPr="332313A9">
        <w:rPr>
          <w:rFonts w:ascii="Arial" w:eastAsia="Arial" w:hAnsi="Arial" w:cs="Arial"/>
          <w:color w:val="000000" w:themeColor="text1"/>
          <w:lang w:val="en-AU"/>
        </w:rPr>
        <w:t>Cultural Awareness training for staff or community.</w:t>
      </w:r>
    </w:p>
    <w:p w14:paraId="711CD614" w14:textId="77777777" w:rsidR="584A548F" w:rsidRDefault="0043412D" w:rsidP="332313A9">
      <w:pPr>
        <w:numPr>
          <w:ilvl w:val="0"/>
          <w:numId w:val="4"/>
        </w:numPr>
        <w:tabs>
          <w:tab w:val="left" w:pos="567"/>
        </w:tabs>
        <w:spacing w:line="257" w:lineRule="auto"/>
        <w:rPr>
          <w:rFonts w:ascii="Arial" w:eastAsia="Arial" w:hAnsi="Arial" w:cs="Arial"/>
          <w:color w:val="000000" w:themeColor="text1"/>
          <w:lang w:val="en-AU"/>
        </w:rPr>
      </w:pPr>
      <w:r w:rsidRPr="332313A9">
        <w:rPr>
          <w:rFonts w:ascii="Arial" w:eastAsia="Arial" w:hAnsi="Arial" w:cs="Arial"/>
          <w:color w:val="000000" w:themeColor="text1"/>
          <w:lang w:val="en-AU"/>
        </w:rPr>
        <w:t>Support, where practicable, for local Aboriginal businesses.</w:t>
      </w:r>
    </w:p>
    <w:p w14:paraId="7A4DA7BC" w14:textId="77777777" w:rsidR="584A548F" w:rsidRDefault="0043412D" w:rsidP="332313A9">
      <w:pPr>
        <w:numPr>
          <w:ilvl w:val="0"/>
          <w:numId w:val="4"/>
        </w:numPr>
        <w:tabs>
          <w:tab w:val="left" w:pos="567"/>
        </w:tabs>
        <w:spacing w:line="257" w:lineRule="auto"/>
        <w:rPr>
          <w:rFonts w:ascii="Arial" w:eastAsia="Arial" w:hAnsi="Arial" w:cs="Arial"/>
          <w:color w:val="000000" w:themeColor="text1"/>
          <w:lang w:val="en-AU"/>
        </w:rPr>
      </w:pPr>
      <w:r w:rsidRPr="332313A9">
        <w:rPr>
          <w:rFonts w:ascii="Arial" w:eastAsia="Arial" w:hAnsi="Arial" w:cs="Arial"/>
          <w:color w:val="000000" w:themeColor="text1"/>
          <w:lang w:val="en-AU"/>
        </w:rPr>
        <w:t>Considering First Nations art and signage around the Town.</w:t>
      </w:r>
    </w:p>
    <w:p w14:paraId="0A86D3C0" w14:textId="188A00FB" w:rsidR="584A548F" w:rsidRDefault="798E1F56" w:rsidP="332313A9">
      <w:pPr>
        <w:tabs>
          <w:tab w:val="left" w:pos="567"/>
          <w:tab w:val="left" w:pos="1080"/>
          <w:tab w:val="left" w:pos="2016"/>
          <w:tab w:val="left" w:pos="2592"/>
          <w:tab w:val="left" w:pos="3168"/>
        </w:tabs>
        <w:spacing w:line="257" w:lineRule="auto"/>
        <w:rPr>
          <w:rFonts w:ascii="Arial" w:hAnsi="Arial"/>
        </w:rPr>
      </w:pPr>
      <w:r w:rsidRPr="71EDF832">
        <w:rPr>
          <w:rFonts w:ascii="Arial" w:eastAsia="Arial" w:hAnsi="Arial" w:cs="Arial"/>
          <w:lang w:val="en-AU"/>
        </w:rPr>
        <w:lastRenderedPageBreak/>
        <w:t xml:space="preserve">These are consistent with topics that were identified prior to the public consultation period, through </w:t>
      </w:r>
      <w:r w:rsidR="79EC1BD6" w:rsidRPr="71EDF832">
        <w:rPr>
          <w:rFonts w:ascii="Arial" w:eastAsia="Arial" w:hAnsi="Arial" w:cs="Arial"/>
          <w:lang w:val="en-AU"/>
        </w:rPr>
        <w:t xml:space="preserve">the </w:t>
      </w:r>
      <w:r w:rsidRPr="71EDF832">
        <w:rPr>
          <w:rFonts w:ascii="Arial" w:eastAsia="Arial" w:hAnsi="Arial" w:cs="Arial"/>
          <w:lang w:val="en-AU"/>
        </w:rPr>
        <w:t xml:space="preserve">community workshops. Although many proposals were received, it is these four that were most consistent with typical Local Government undertakings. It is therefore those which can be realistically embedded into Town operations. </w:t>
      </w:r>
    </w:p>
    <w:p w14:paraId="71761DE6" w14:textId="77777777" w:rsidR="584A548F" w:rsidRDefault="584A548F" w:rsidP="2CF5CEF5">
      <w:pPr>
        <w:tabs>
          <w:tab w:val="left" w:pos="567"/>
          <w:tab w:val="left" w:pos="1080"/>
          <w:tab w:val="left" w:pos="2016"/>
          <w:tab w:val="left" w:pos="2592"/>
          <w:tab w:val="left" w:pos="3168"/>
        </w:tabs>
        <w:spacing w:line="257" w:lineRule="auto"/>
        <w:rPr>
          <w:rFonts w:ascii="Arial" w:eastAsia="Arial" w:hAnsi="Arial" w:cs="Arial"/>
          <w:lang w:val="en-AU"/>
        </w:rPr>
      </w:pPr>
    </w:p>
    <w:p w14:paraId="5B6606C0" w14:textId="77777777" w:rsidR="584A548F" w:rsidRDefault="50DD8C84" w:rsidP="2CF5CEF5">
      <w:pPr>
        <w:tabs>
          <w:tab w:val="left" w:pos="567"/>
          <w:tab w:val="left" w:pos="1080"/>
          <w:tab w:val="left" w:pos="2016"/>
          <w:tab w:val="left" w:pos="2592"/>
          <w:tab w:val="left" w:pos="3168"/>
        </w:tabs>
        <w:spacing w:line="257" w:lineRule="auto"/>
        <w:rPr>
          <w:rFonts w:ascii="Arial" w:hAnsi="Arial"/>
        </w:rPr>
      </w:pPr>
      <w:r w:rsidRPr="2CF5CEF5">
        <w:rPr>
          <w:rFonts w:ascii="Arial" w:eastAsia="Arial" w:hAnsi="Arial" w:cs="Arial"/>
          <w:lang w:val="en-AU"/>
        </w:rPr>
        <w:t xml:space="preserve">The RAP consists of actionable and measurable goals that reflect local priorities while remaining achievable for delivery teams. </w:t>
      </w:r>
    </w:p>
    <w:p w14:paraId="741DD9E0" w14:textId="77777777" w:rsidR="584A548F" w:rsidRDefault="584A548F" w:rsidP="2CF5CEF5">
      <w:pPr>
        <w:tabs>
          <w:tab w:val="left" w:pos="567"/>
          <w:tab w:val="left" w:pos="1080"/>
          <w:tab w:val="left" w:pos="2016"/>
          <w:tab w:val="left" w:pos="2592"/>
          <w:tab w:val="left" w:pos="3168"/>
        </w:tabs>
        <w:spacing w:line="257" w:lineRule="auto"/>
        <w:rPr>
          <w:rFonts w:ascii="Arial" w:eastAsia="Arial" w:hAnsi="Arial" w:cs="Arial"/>
          <w:lang w:val="en-AU"/>
        </w:rPr>
      </w:pPr>
    </w:p>
    <w:p w14:paraId="383C5652" w14:textId="77777777" w:rsidR="584A548F" w:rsidRDefault="50DD8C84" w:rsidP="2CF5CEF5">
      <w:pPr>
        <w:tabs>
          <w:tab w:val="left" w:pos="567"/>
          <w:tab w:val="left" w:pos="1080"/>
          <w:tab w:val="left" w:pos="2016"/>
          <w:tab w:val="left" w:pos="2592"/>
          <w:tab w:val="left" w:pos="3168"/>
        </w:tabs>
        <w:spacing w:line="257" w:lineRule="auto"/>
        <w:rPr>
          <w:rFonts w:ascii="Arial" w:eastAsia="Arial" w:hAnsi="Arial" w:cs="Arial"/>
        </w:rPr>
      </w:pPr>
      <w:r w:rsidRPr="2CF5CEF5">
        <w:rPr>
          <w:rFonts w:ascii="Arial" w:eastAsia="Arial" w:hAnsi="Arial" w:cs="Arial"/>
          <w:lang w:val="en-AU"/>
        </w:rPr>
        <w:t xml:space="preserve">These goals are captured within each of the four (4) Outcomes listed below. Some key deliverables in this RAP include dual naming, First Nations public art, culturally inclusive library programming, First Nations collections and displays, native planting, and </w:t>
      </w:r>
      <w:r w:rsidRPr="2CF5CEF5">
        <w:rPr>
          <w:rFonts w:ascii="Arial" w:eastAsia="Arial" w:hAnsi="Arial" w:cs="Arial"/>
        </w:rPr>
        <w:t>maintenance and promotion of the Town’s six-seasons native garden.</w:t>
      </w:r>
    </w:p>
    <w:p w14:paraId="7DC849A6" w14:textId="77777777" w:rsidR="584A548F" w:rsidRDefault="584A548F" w:rsidP="2CF5CEF5">
      <w:pPr>
        <w:tabs>
          <w:tab w:val="left" w:pos="567"/>
          <w:tab w:val="left" w:pos="1080"/>
          <w:tab w:val="left" w:pos="2016"/>
          <w:tab w:val="left" w:pos="2592"/>
          <w:tab w:val="left" w:pos="3168"/>
        </w:tabs>
        <w:spacing w:line="257" w:lineRule="auto"/>
        <w:rPr>
          <w:rFonts w:ascii="Arial" w:eastAsia="Arial" w:hAnsi="Arial" w:cs="Arial"/>
        </w:rPr>
      </w:pPr>
    </w:p>
    <w:p w14:paraId="07BE588C" w14:textId="77777777" w:rsidR="584A548F" w:rsidRDefault="50DD8C84" w:rsidP="2CF5CEF5">
      <w:pPr>
        <w:tabs>
          <w:tab w:val="left" w:pos="567"/>
          <w:tab w:val="left" w:pos="1080"/>
          <w:tab w:val="left" w:pos="2016"/>
          <w:tab w:val="left" w:pos="2592"/>
          <w:tab w:val="left" w:pos="3168"/>
        </w:tabs>
        <w:spacing w:line="257" w:lineRule="auto"/>
        <w:rPr>
          <w:rFonts w:ascii="Arial" w:eastAsia="Arial" w:hAnsi="Arial" w:cs="Arial"/>
          <w:lang w:val="en-AU"/>
        </w:rPr>
      </w:pPr>
      <w:r w:rsidRPr="2CF5CEF5">
        <w:rPr>
          <w:rFonts w:ascii="Arial" w:eastAsia="Arial" w:hAnsi="Arial" w:cs="Arial"/>
          <w:lang w:val="en-AU"/>
        </w:rPr>
        <w:t>An overview of the four (4) main outcomes of the Town’s new RAP include:</w:t>
      </w:r>
    </w:p>
    <w:p w14:paraId="2C57B46C" w14:textId="77777777" w:rsidR="584A548F" w:rsidRDefault="50DD8C84" w:rsidP="2CF5CEF5">
      <w:pPr>
        <w:tabs>
          <w:tab w:val="left" w:pos="567"/>
          <w:tab w:val="left" w:pos="1080"/>
          <w:tab w:val="left" w:pos="2016"/>
          <w:tab w:val="left" w:pos="2592"/>
          <w:tab w:val="left" w:pos="3168"/>
        </w:tabs>
        <w:spacing w:line="257" w:lineRule="auto"/>
        <w:rPr>
          <w:rFonts w:ascii="Arial" w:eastAsia="Arial" w:hAnsi="Arial" w:cs="Arial"/>
          <w:lang w:val="en-AU"/>
        </w:rPr>
      </w:pPr>
      <w:r w:rsidRPr="2CF5CEF5">
        <w:rPr>
          <w:rFonts w:ascii="Arial" w:eastAsia="Arial" w:hAnsi="Arial" w:cs="Arial"/>
          <w:lang w:val="en-AU"/>
        </w:rPr>
        <w:t xml:space="preserve"> </w:t>
      </w:r>
    </w:p>
    <w:p w14:paraId="3BB16A9A" w14:textId="77777777" w:rsidR="584A548F" w:rsidRDefault="50DD8C84" w:rsidP="2CF5CEF5">
      <w:pPr>
        <w:numPr>
          <w:ilvl w:val="0"/>
          <w:numId w:val="4"/>
        </w:numPr>
        <w:tabs>
          <w:tab w:val="left" w:pos="567"/>
        </w:tabs>
        <w:spacing w:line="257" w:lineRule="auto"/>
        <w:rPr>
          <w:rFonts w:ascii="Arial" w:eastAsia="Arial" w:hAnsi="Arial" w:cs="Arial"/>
          <w:szCs w:val="20"/>
          <w:lang w:val="en-AU"/>
        </w:rPr>
      </w:pPr>
      <w:r w:rsidRPr="2CF5CEF5">
        <w:rPr>
          <w:rFonts w:ascii="Arial" w:eastAsia="Arial" w:hAnsi="Arial" w:cs="Arial"/>
          <w:szCs w:val="20"/>
          <w:lang w:val="en-AU"/>
        </w:rPr>
        <w:t>Outcome 1. Authentic engagement and relationship building.</w:t>
      </w:r>
    </w:p>
    <w:p w14:paraId="205367D8" w14:textId="77777777" w:rsidR="584A548F" w:rsidRDefault="50DD8C84" w:rsidP="2CF5CEF5">
      <w:pPr>
        <w:numPr>
          <w:ilvl w:val="0"/>
          <w:numId w:val="4"/>
        </w:numPr>
        <w:tabs>
          <w:tab w:val="left" w:pos="567"/>
        </w:tabs>
        <w:spacing w:line="257" w:lineRule="auto"/>
        <w:rPr>
          <w:rFonts w:ascii="Arial" w:eastAsia="Arial" w:hAnsi="Arial" w:cs="Arial"/>
          <w:szCs w:val="20"/>
          <w:lang w:val="en-AU"/>
        </w:rPr>
      </w:pPr>
      <w:r w:rsidRPr="2CF5CEF5">
        <w:rPr>
          <w:rFonts w:ascii="Arial" w:eastAsia="Arial" w:hAnsi="Arial" w:cs="Arial"/>
          <w:szCs w:val="20"/>
          <w:lang w:val="en-AU"/>
        </w:rPr>
        <w:t>Outcome 2. Increasing staff and community understanding of Noongar history and culture.</w:t>
      </w:r>
    </w:p>
    <w:p w14:paraId="3AC39167" w14:textId="77777777" w:rsidR="584A548F" w:rsidRDefault="50DD8C84" w:rsidP="2CF5CEF5">
      <w:pPr>
        <w:numPr>
          <w:ilvl w:val="0"/>
          <w:numId w:val="4"/>
        </w:numPr>
        <w:tabs>
          <w:tab w:val="left" w:pos="567"/>
        </w:tabs>
        <w:spacing w:line="257" w:lineRule="auto"/>
        <w:rPr>
          <w:rFonts w:ascii="Arial" w:eastAsia="Arial" w:hAnsi="Arial" w:cs="Arial"/>
          <w:szCs w:val="20"/>
          <w:lang w:val="en-AU"/>
        </w:rPr>
      </w:pPr>
      <w:r w:rsidRPr="2CF5CEF5">
        <w:rPr>
          <w:rFonts w:ascii="Arial" w:eastAsia="Arial" w:hAnsi="Arial" w:cs="Arial"/>
          <w:szCs w:val="20"/>
          <w:lang w:val="en-AU"/>
        </w:rPr>
        <w:t>Outcome 3. Enhancing cultural visibility in public spaces and programs.</w:t>
      </w:r>
    </w:p>
    <w:p w14:paraId="7BADDE47" w14:textId="77777777" w:rsidR="584A548F" w:rsidRDefault="50DD8C84" w:rsidP="2CF5CEF5">
      <w:pPr>
        <w:numPr>
          <w:ilvl w:val="0"/>
          <w:numId w:val="4"/>
        </w:numPr>
        <w:tabs>
          <w:tab w:val="left" w:pos="567"/>
        </w:tabs>
        <w:spacing w:line="257" w:lineRule="auto"/>
        <w:rPr>
          <w:rFonts w:ascii="Arial" w:eastAsia="Arial" w:hAnsi="Arial" w:cs="Arial"/>
          <w:szCs w:val="20"/>
          <w:lang w:val="en-AU"/>
        </w:rPr>
      </w:pPr>
      <w:r w:rsidRPr="2CF5CEF5">
        <w:rPr>
          <w:rFonts w:ascii="Arial" w:eastAsia="Arial" w:hAnsi="Arial" w:cs="Arial"/>
          <w:szCs w:val="20"/>
          <w:lang w:val="en-AU"/>
        </w:rPr>
        <w:t>Outcome 4. Commitment to continuous improvement.</w:t>
      </w:r>
    </w:p>
    <w:p w14:paraId="58353D08" w14:textId="77777777" w:rsidR="584A548F" w:rsidRDefault="584A548F" w:rsidP="2CF5CEF5">
      <w:pPr>
        <w:tabs>
          <w:tab w:val="left" w:pos="567"/>
          <w:tab w:val="left" w:pos="1080"/>
          <w:tab w:val="left" w:pos="2016"/>
          <w:tab w:val="left" w:pos="2592"/>
          <w:tab w:val="left" w:pos="3168"/>
        </w:tabs>
        <w:spacing w:line="257" w:lineRule="auto"/>
        <w:rPr>
          <w:rFonts w:ascii="Arial" w:eastAsia="Arial" w:hAnsi="Arial" w:cs="Arial"/>
          <w:lang w:val="en-AU"/>
        </w:rPr>
      </w:pPr>
    </w:p>
    <w:p w14:paraId="0D7343D6" w14:textId="77777777" w:rsidR="584A548F" w:rsidRDefault="737BDB95" w:rsidP="332313A9">
      <w:pPr>
        <w:tabs>
          <w:tab w:val="left" w:pos="567"/>
          <w:tab w:val="left" w:pos="1080"/>
          <w:tab w:val="left" w:pos="2016"/>
          <w:tab w:val="left" w:pos="2592"/>
          <w:tab w:val="left" w:pos="3168"/>
        </w:tabs>
        <w:spacing w:line="257" w:lineRule="auto"/>
        <w:rPr>
          <w:rFonts w:ascii="Arial" w:hAnsi="Arial"/>
        </w:rPr>
      </w:pPr>
      <w:r w:rsidRPr="4472E1B3">
        <w:rPr>
          <w:rFonts w:ascii="Arial" w:eastAsia="Arial" w:hAnsi="Arial" w:cs="Arial"/>
          <w:lang w:val="en-AU"/>
        </w:rPr>
        <w:t xml:space="preserve">The public consultation process sought to inform and strengthen the final document. </w:t>
      </w:r>
    </w:p>
    <w:p w14:paraId="19FE19BF" w14:textId="77777777" w:rsidR="584A548F" w:rsidRDefault="584A548F" w:rsidP="4472E1B3">
      <w:pPr>
        <w:tabs>
          <w:tab w:val="left" w:pos="567"/>
          <w:tab w:val="left" w:pos="1080"/>
          <w:tab w:val="left" w:pos="2016"/>
          <w:tab w:val="left" w:pos="2592"/>
          <w:tab w:val="left" w:pos="3168"/>
        </w:tabs>
        <w:spacing w:line="257" w:lineRule="auto"/>
        <w:rPr>
          <w:rFonts w:ascii="Arial" w:eastAsia="Arial" w:hAnsi="Arial" w:cs="Arial"/>
          <w:lang w:val="en-AU"/>
        </w:rPr>
      </w:pPr>
    </w:p>
    <w:p w14:paraId="442E8649" w14:textId="77777777" w:rsidR="584A548F" w:rsidRDefault="737BDB95" w:rsidP="332313A9">
      <w:pPr>
        <w:tabs>
          <w:tab w:val="left" w:pos="567"/>
          <w:tab w:val="left" w:pos="1080"/>
          <w:tab w:val="left" w:pos="2016"/>
          <w:tab w:val="left" w:pos="2592"/>
          <w:tab w:val="left" w:pos="3168"/>
        </w:tabs>
        <w:spacing w:line="257" w:lineRule="auto"/>
        <w:rPr>
          <w:rFonts w:ascii="Arial" w:hAnsi="Arial"/>
        </w:rPr>
      </w:pPr>
      <w:r w:rsidRPr="4472E1B3">
        <w:rPr>
          <w:rFonts w:ascii="Arial" w:eastAsia="Arial" w:hAnsi="Arial" w:cs="Arial"/>
          <w:lang w:val="en-AU"/>
        </w:rPr>
        <w:t>The Town’s RAP reflects community input and is now ready for final adoption by Council.</w:t>
      </w:r>
    </w:p>
    <w:p w14:paraId="47E26673" w14:textId="77777777" w:rsidR="332313A9" w:rsidRDefault="332313A9" w:rsidP="332313A9">
      <w:pPr>
        <w:tabs>
          <w:tab w:val="left" w:pos="567"/>
        </w:tabs>
        <w:spacing w:line="257" w:lineRule="auto"/>
        <w:rPr>
          <w:rFonts w:ascii="Arial" w:eastAsia="Arial" w:hAnsi="Arial" w:cs="Arial"/>
          <w:lang w:val="en-AU"/>
        </w:rPr>
      </w:pPr>
    </w:p>
    <w:p w14:paraId="53813200"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Statutory Requirements</w:t>
      </w:r>
    </w:p>
    <w:p w14:paraId="1E681D3E" w14:textId="77777777" w:rsidR="0062421A" w:rsidRPr="000A1CAB" w:rsidRDefault="0062421A" w:rsidP="009D25EA">
      <w:pPr>
        <w:tabs>
          <w:tab w:val="left" w:pos="567"/>
        </w:tabs>
        <w:spacing w:line="257" w:lineRule="auto"/>
        <w:rPr>
          <w:rFonts w:ascii="Arial" w:eastAsia="Arial" w:hAnsi="Arial" w:cs="Arial"/>
          <w:lang w:val="en-AU"/>
        </w:rPr>
      </w:pPr>
    </w:p>
    <w:p w14:paraId="1B3694F0" w14:textId="77777777" w:rsidR="06638E4C" w:rsidRDefault="0043412D" w:rsidP="332313A9">
      <w:pPr>
        <w:tabs>
          <w:tab w:val="left" w:pos="567"/>
        </w:tabs>
        <w:spacing w:line="257" w:lineRule="auto"/>
        <w:rPr>
          <w:rFonts w:ascii="Arial" w:hAnsi="Arial"/>
        </w:rPr>
      </w:pPr>
      <w:r w:rsidRPr="332313A9">
        <w:rPr>
          <w:rFonts w:ascii="Arial" w:eastAsia="Arial" w:hAnsi="Arial" w:cs="Arial"/>
          <w:lang w:val="en-AU"/>
        </w:rPr>
        <w:t>N/A</w:t>
      </w:r>
    </w:p>
    <w:p w14:paraId="17FC849F" w14:textId="77777777" w:rsidR="0062421A" w:rsidRPr="000A1CAB" w:rsidRDefault="0062421A" w:rsidP="009D25EA">
      <w:pPr>
        <w:tabs>
          <w:tab w:val="left" w:pos="567"/>
        </w:tabs>
        <w:spacing w:line="257" w:lineRule="auto"/>
        <w:rPr>
          <w:rFonts w:ascii="Arial" w:eastAsia="Arial" w:hAnsi="Arial" w:cs="Arial"/>
          <w:lang w:val="en-AU"/>
        </w:rPr>
      </w:pPr>
    </w:p>
    <w:p w14:paraId="4D787B89"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Financial Considerations</w:t>
      </w:r>
    </w:p>
    <w:p w14:paraId="22282451" w14:textId="77777777" w:rsidR="0062421A" w:rsidRPr="000A1CAB" w:rsidRDefault="0062421A" w:rsidP="009D25EA">
      <w:pPr>
        <w:tabs>
          <w:tab w:val="left" w:pos="567"/>
        </w:tabs>
        <w:spacing w:line="257" w:lineRule="auto"/>
        <w:rPr>
          <w:rFonts w:ascii="Arial" w:eastAsia="Arial" w:hAnsi="Arial" w:cs="Arial"/>
          <w:lang w:val="en-AU"/>
        </w:rPr>
      </w:pPr>
    </w:p>
    <w:p w14:paraId="79060054" w14:textId="77777777" w:rsidR="38CCFF8C" w:rsidRDefault="7574C75F" w:rsidP="332313A9">
      <w:pPr>
        <w:tabs>
          <w:tab w:val="left" w:pos="567"/>
          <w:tab w:val="left" w:pos="1080"/>
          <w:tab w:val="left" w:pos="2016"/>
          <w:tab w:val="left" w:pos="2592"/>
          <w:tab w:val="left" w:pos="3168"/>
        </w:tabs>
        <w:spacing w:line="257" w:lineRule="auto"/>
        <w:rPr>
          <w:rFonts w:ascii="Arial" w:hAnsi="Arial"/>
        </w:rPr>
      </w:pPr>
      <w:r w:rsidRPr="2CF5CEF5">
        <w:rPr>
          <w:rFonts w:ascii="Arial" w:eastAsia="Arial" w:hAnsi="Arial" w:cs="Arial"/>
          <w:lang w:val="en-AU"/>
        </w:rPr>
        <w:t>The costs of administering and advertising the RAP for public comment will be met by the RAP operational budget of $5</w:t>
      </w:r>
      <w:r w:rsidR="5D0CF2E8" w:rsidRPr="2CF5CEF5">
        <w:rPr>
          <w:rFonts w:ascii="Arial" w:eastAsia="Arial" w:hAnsi="Arial" w:cs="Arial"/>
          <w:lang w:val="en-AU"/>
        </w:rPr>
        <w:t>,</w:t>
      </w:r>
      <w:r w:rsidRPr="2CF5CEF5">
        <w:rPr>
          <w:rFonts w:ascii="Arial" w:eastAsia="Arial" w:hAnsi="Arial" w:cs="Arial"/>
          <w:lang w:val="en-AU"/>
        </w:rPr>
        <w:t>000, which was allocated per the annual budgetary process for the 2026</w:t>
      </w:r>
      <w:r w:rsidR="6602B2DD" w:rsidRPr="2CF5CEF5">
        <w:rPr>
          <w:rFonts w:ascii="Arial" w:eastAsia="Arial" w:hAnsi="Arial" w:cs="Arial"/>
          <w:lang w:val="en-AU"/>
        </w:rPr>
        <w:t>/</w:t>
      </w:r>
      <w:r w:rsidRPr="2CF5CEF5">
        <w:rPr>
          <w:rFonts w:ascii="Arial" w:eastAsia="Arial" w:hAnsi="Arial" w:cs="Arial"/>
          <w:lang w:val="en-AU"/>
        </w:rPr>
        <w:t xml:space="preserve"> 2027 financial year.</w:t>
      </w:r>
    </w:p>
    <w:p w14:paraId="76478C9A" w14:textId="77777777" w:rsidR="332313A9" w:rsidRDefault="332313A9" w:rsidP="332313A9">
      <w:pPr>
        <w:tabs>
          <w:tab w:val="left" w:pos="567"/>
        </w:tabs>
        <w:spacing w:line="257" w:lineRule="auto"/>
        <w:rPr>
          <w:rFonts w:ascii="Arial" w:eastAsia="Arial" w:hAnsi="Arial" w:cs="Arial"/>
          <w:lang w:val="en-AU"/>
        </w:rPr>
      </w:pPr>
    </w:p>
    <w:p w14:paraId="31E9D3FA"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Risk Management Implications</w:t>
      </w:r>
    </w:p>
    <w:p w14:paraId="7275E42D" w14:textId="77777777" w:rsidR="0062421A" w:rsidRPr="000A1CAB" w:rsidRDefault="0062421A" w:rsidP="009D25EA">
      <w:pPr>
        <w:tabs>
          <w:tab w:val="left" w:pos="567"/>
        </w:tabs>
        <w:spacing w:line="257" w:lineRule="auto"/>
        <w:rPr>
          <w:rFonts w:ascii="Arial" w:eastAsia="Arial" w:hAnsi="Arial" w:cs="Arial"/>
          <w:b/>
          <w:bCs/>
          <w:lang w:val="en-AU"/>
        </w:rPr>
      </w:pPr>
    </w:p>
    <w:p w14:paraId="2FBF81B1"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color w:val="000000"/>
          <w:u w:val="single" w:color="000000"/>
        </w:rPr>
        <w:t>Compliance</w:t>
      </w:r>
    </w:p>
    <w:p w14:paraId="60DF3A24"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6EC664EC" w14:textId="77777777" w:rsidR="00CE4AB1" w:rsidRDefault="00CE4AB1" w:rsidP="009D25EA">
      <w:pPr>
        <w:tabs>
          <w:tab w:val="left" w:pos="567"/>
        </w:tabs>
        <w:spacing w:line="257" w:lineRule="auto"/>
        <w:rPr>
          <w:rFonts w:ascii="Arial" w:eastAsia="Arial" w:hAnsi="Arial" w:cs="Arial"/>
          <w:color w:val="000000"/>
        </w:rPr>
      </w:pPr>
    </w:p>
    <w:p w14:paraId="4C1A9683"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Environmental</w:t>
      </w:r>
    </w:p>
    <w:p w14:paraId="330D0545"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158FEE34" w14:textId="77777777" w:rsidR="00CE4AB1" w:rsidRDefault="00CE4AB1" w:rsidP="009D25EA">
      <w:pPr>
        <w:tabs>
          <w:tab w:val="left" w:pos="567"/>
        </w:tabs>
        <w:spacing w:line="257" w:lineRule="auto"/>
        <w:rPr>
          <w:rFonts w:ascii="Arial" w:eastAsia="Arial" w:hAnsi="Arial" w:cs="Arial"/>
          <w:color w:val="000000"/>
        </w:rPr>
      </w:pPr>
    </w:p>
    <w:p w14:paraId="4DB1F4F7"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Financial Risk</w:t>
      </w:r>
    </w:p>
    <w:p w14:paraId="3F0F8AC9"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524C1FCE" w14:textId="77777777" w:rsidR="00CE4AB1" w:rsidRDefault="00CE4AB1" w:rsidP="009D25EA">
      <w:pPr>
        <w:tabs>
          <w:tab w:val="left" w:pos="567"/>
        </w:tabs>
        <w:spacing w:line="257" w:lineRule="auto"/>
        <w:rPr>
          <w:rFonts w:ascii="Arial" w:eastAsia="Arial" w:hAnsi="Arial" w:cs="Arial"/>
          <w:color w:val="000000"/>
        </w:rPr>
      </w:pPr>
    </w:p>
    <w:p w14:paraId="4D6CF30F"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 xml:space="preserve">Reputational </w:t>
      </w:r>
    </w:p>
    <w:p w14:paraId="67B55C64"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Medium</w:t>
      </w:r>
    </w:p>
    <w:p w14:paraId="33A64F48" w14:textId="77777777" w:rsidR="0062421A" w:rsidRPr="000A1CAB" w:rsidRDefault="0062421A" w:rsidP="009D25EA">
      <w:pPr>
        <w:tabs>
          <w:tab w:val="left" w:pos="567"/>
        </w:tabs>
        <w:spacing w:line="257" w:lineRule="auto"/>
        <w:rPr>
          <w:rFonts w:ascii="Arial" w:eastAsia="Arial" w:hAnsi="Arial" w:cs="Arial"/>
          <w:lang w:val="en-AU"/>
        </w:rPr>
      </w:pPr>
    </w:p>
    <w:p w14:paraId="0E3C46AA" w14:textId="77777777" w:rsidR="19D4A302" w:rsidRDefault="0043412D" w:rsidP="332313A9">
      <w:pPr>
        <w:tabs>
          <w:tab w:val="left" w:pos="567"/>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Reputational risks were identified when the draft RAP was reviewed and endorsed by Council for public consultation. Risks identified have been observed, and some minor negativity was received during the public consultation period. </w:t>
      </w:r>
    </w:p>
    <w:p w14:paraId="396FA281" w14:textId="77777777" w:rsidR="19D4A302" w:rsidRDefault="0043412D" w:rsidP="332313A9">
      <w:pPr>
        <w:tabs>
          <w:tab w:val="left" w:pos="567"/>
          <w:tab w:val="left" w:pos="1080"/>
          <w:tab w:val="left" w:pos="2016"/>
          <w:tab w:val="left" w:pos="2592"/>
          <w:tab w:val="left" w:pos="3168"/>
        </w:tabs>
        <w:spacing w:line="257" w:lineRule="auto"/>
        <w:rPr>
          <w:rFonts w:ascii="Arial" w:hAnsi="Arial"/>
        </w:rPr>
      </w:pPr>
      <w:r w:rsidRPr="332313A9">
        <w:rPr>
          <w:rFonts w:ascii="Arial" w:eastAsia="Arial" w:hAnsi="Arial" w:cs="Arial"/>
          <w:lang w:val="en-AU"/>
        </w:rPr>
        <w:t xml:space="preserve"> </w:t>
      </w:r>
    </w:p>
    <w:p w14:paraId="0AB9F1ED" w14:textId="77777777" w:rsidR="19D4A302" w:rsidRDefault="2E7EB151" w:rsidP="780F63E5">
      <w:pPr>
        <w:tabs>
          <w:tab w:val="left" w:pos="567"/>
          <w:tab w:val="left" w:pos="1080"/>
          <w:tab w:val="left" w:pos="2016"/>
          <w:tab w:val="left" w:pos="2592"/>
          <w:tab w:val="left" w:pos="3168"/>
        </w:tabs>
        <w:spacing w:line="257" w:lineRule="auto"/>
        <w:rPr>
          <w:rFonts w:ascii="Arial" w:eastAsia="Arial" w:hAnsi="Arial" w:cs="Arial"/>
          <w:lang w:val="en-AU"/>
        </w:rPr>
      </w:pPr>
      <w:r w:rsidRPr="780F63E5">
        <w:rPr>
          <w:rFonts w:ascii="Arial" w:eastAsia="Arial" w:hAnsi="Arial" w:cs="Arial"/>
          <w:lang w:val="en-AU"/>
        </w:rPr>
        <w:t>Even though reputational risks exist when d</w:t>
      </w:r>
      <w:r w:rsidR="14F3796F" w:rsidRPr="780F63E5">
        <w:rPr>
          <w:rFonts w:ascii="Arial" w:eastAsia="Arial" w:hAnsi="Arial" w:cs="Arial"/>
          <w:lang w:val="en-AU"/>
        </w:rPr>
        <w:t>rafting</w:t>
      </w:r>
      <w:r w:rsidRPr="780F63E5">
        <w:rPr>
          <w:rFonts w:ascii="Arial" w:eastAsia="Arial" w:hAnsi="Arial" w:cs="Arial"/>
          <w:lang w:val="en-AU"/>
        </w:rPr>
        <w:t xml:space="preserve"> and subsequently publishing a Reconciliation Action Plan, the public consultation process and resulting feedback </w:t>
      </w:r>
      <w:r w:rsidR="24629BB3" w:rsidRPr="780F63E5">
        <w:rPr>
          <w:rFonts w:ascii="Arial" w:eastAsia="Arial" w:hAnsi="Arial" w:cs="Arial"/>
          <w:lang w:val="en-AU"/>
        </w:rPr>
        <w:t>is</w:t>
      </w:r>
      <w:r w:rsidRPr="780F63E5">
        <w:rPr>
          <w:rFonts w:ascii="Arial" w:eastAsia="Arial" w:hAnsi="Arial" w:cs="Arial"/>
          <w:lang w:val="en-AU"/>
        </w:rPr>
        <w:t xml:space="preserve"> an important step in the development of this document. With this process now concluded and a finalised document developed, the Town can publish the RAP and begin operationalising actions</w:t>
      </w:r>
      <w:r w:rsidR="7398FFC2" w:rsidRPr="780F63E5">
        <w:rPr>
          <w:rFonts w:ascii="Arial" w:eastAsia="Arial" w:hAnsi="Arial" w:cs="Arial"/>
          <w:lang w:val="en-AU"/>
        </w:rPr>
        <w:t>.</w:t>
      </w:r>
    </w:p>
    <w:p w14:paraId="1A82DA61" w14:textId="77777777" w:rsidR="0062421A" w:rsidRPr="000A1CAB" w:rsidRDefault="0062421A" w:rsidP="009D25EA">
      <w:pPr>
        <w:tabs>
          <w:tab w:val="left" w:pos="567"/>
        </w:tabs>
        <w:spacing w:line="257" w:lineRule="auto"/>
        <w:rPr>
          <w:rFonts w:ascii="Arial" w:eastAsia="Arial" w:hAnsi="Arial" w:cs="Arial"/>
          <w:lang w:val="en-AU"/>
        </w:rPr>
      </w:pPr>
    </w:p>
    <w:p w14:paraId="29008771"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Declaration of Conflicts of Interest</w:t>
      </w:r>
    </w:p>
    <w:p w14:paraId="1458C97A" w14:textId="77777777" w:rsidR="0062421A" w:rsidRPr="000A1CAB" w:rsidRDefault="0062421A" w:rsidP="009D25EA">
      <w:pPr>
        <w:tabs>
          <w:tab w:val="left" w:pos="567"/>
        </w:tabs>
        <w:spacing w:line="257" w:lineRule="auto"/>
        <w:rPr>
          <w:rFonts w:ascii="Arial" w:eastAsia="Arial" w:hAnsi="Arial" w:cs="Arial"/>
          <w:lang w:val="en-AU"/>
        </w:rPr>
      </w:pPr>
    </w:p>
    <w:p w14:paraId="2D36157A"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color w:val="000000"/>
        </w:rPr>
        <w:t>All officers involved in the preparation of this report have considered and determined that they do not have a conflict of interest in the matter.</w:t>
      </w:r>
    </w:p>
    <w:p w14:paraId="0EE2C017" w14:textId="77777777" w:rsidR="0062421A" w:rsidRPr="000A1CAB" w:rsidRDefault="0062421A" w:rsidP="009D25EA">
      <w:pPr>
        <w:tabs>
          <w:tab w:val="left" w:pos="567"/>
        </w:tabs>
        <w:spacing w:line="257" w:lineRule="auto"/>
        <w:rPr>
          <w:rFonts w:ascii="Arial" w:eastAsia="Arial" w:hAnsi="Arial" w:cs="Arial"/>
          <w:lang w:val="en-AU"/>
        </w:rPr>
      </w:pPr>
    </w:p>
    <w:p w14:paraId="2BEFF2DF" w14:textId="77777777" w:rsidR="0062421A" w:rsidRPr="000A1CAB" w:rsidRDefault="0043412D" w:rsidP="00F83E6E">
      <w:pPr>
        <w:shd w:val="clear" w:color="auto" w:fill="D9D9D9" w:themeFill="background1" w:themeFillShade="D9"/>
        <w:tabs>
          <w:tab w:val="left" w:pos="567"/>
        </w:tabs>
        <w:spacing w:line="257" w:lineRule="auto"/>
        <w:rPr>
          <w:rFonts w:ascii="Arial" w:eastAsia="Arial" w:hAnsi="Arial" w:cs="Arial"/>
          <w:b/>
          <w:bCs/>
          <w:u w:val="single"/>
          <w:lang w:val="en-AU"/>
        </w:rPr>
      </w:pPr>
      <w:r w:rsidRPr="000A1CAB">
        <w:rPr>
          <w:rFonts w:ascii="Arial" w:eastAsia="Arial" w:hAnsi="Arial" w:cs="Arial"/>
          <w:b/>
          <w:bCs/>
          <w:u w:val="single"/>
          <w:lang w:val="en-AU"/>
        </w:rPr>
        <w:t>Officer Recommendation – Item 12.2</w:t>
      </w:r>
    </w:p>
    <w:p w14:paraId="2F45178D" w14:textId="77777777" w:rsidR="0062421A" w:rsidRPr="000A1CAB" w:rsidRDefault="0062421A" w:rsidP="4A830EAB">
      <w:pPr>
        <w:tabs>
          <w:tab w:val="left" w:pos="567"/>
        </w:tabs>
        <w:spacing w:line="257" w:lineRule="auto"/>
        <w:rPr>
          <w:rFonts w:ascii="Arial" w:eastAsia="Arial" w:hAnsi="Arial" w:cs="Arial"/>
          <w:lang w:val="en-AU"/>
        </w:rPr>
      </w:pPr>
    </w:p>
    <w:p w14:paraId="08A53B17" w14:textId="77777777" w:rsidR="0062421A" w:rsidRDefault="0043412D" w:rsidP="4A830EAB">
      <w:pPr>
        <w:tabs>
          <w:tab w:val="left" w:pos="567"/>
        </w:tabs>
        <w:spacing w:line="257" w:lineRule="auto"/>
        <w:rPr>
          <w:rFonts w:ascii="Arial" w:eastAsia="Arial" w:hAnsi="Arial" w:cs="Arial"/>
          <w:lang w:val="en-AU"/>
        </w:rPr>
      </w:pPr>
      <w:r w:rsidRPr="000A1CAB">
        <w:rPr>
          <w:rFonts w:ascii="Arial" w:eastAsia="Arial" w:hAnsi="Arial" w:cs="Arial"/>
          <w:lang w:val="en-AU"/>
        </w:rPr>
        <w:t>That Council</w:t>
      </w:r>
      <w:r w:rsidR="006F7BBD">
        <w:rPr>
          <w:rFonts w:ascii="Arial" w:eastAsia="Arial" w:hAnsi="Arial" w:cs="Arial"/>
          <w:lang w:val="en-AU"/>
        </w:rPr>
        <w:t>:</w:t>
      </w:r>
    </w:p>
    <w:p w14:paraId="45D8A40B" w14:textId="77777777" w:rsidR="006F7BBD" w:rsidRDefault="006F7BBD" w:rsidP="4A830EAB">
      <w:pPr>
        <w:tabs>
          <w:tab w:val="left" w:pos="567"/>
        </w:tabs>
        <w:spacing w:line="257" w:lineRule="auto"/>
        <w:rPr>
          <w:rFonts w:ascii="Arial" w:eastAsia="Arial" w:hAnsi="Arial" w:cs="Arial"/>
          <w:lang w:val="en-AU"/>
        </w:rPr>
      </w:pPr>
    </w:p>
    <w:p w14:paraId="231A06CD" w14:textId="77777777" w:rsidR="6A3CCBCB" w:rsidRDefault="40BD59C0" w:rsidP="332313A9">
      <w:pPr>
        <w:numPr>
          <w:ilvl w:val="0"/>
          <w:numId w:val="5"/>
        </w:numPr>
        <w:spacing w:after="120" w:line="259" w:lineRule="auto"/>
        <w:ind w:left="567" w:hanging="425"/>
        <w:rPr>
          <w:rFonts w:ascii="Arial" w:eastAsia="Arial" w:hAnsi="Arial" w:cs="Arial"/>
          <w:szCs w:val="20"/>
          <w:lang w:val="en-AU"/>
        </w:rPr>
      </w:pPr>
      <w:r>
        <w:rPr>
          <w:rFonts w:ascii="Arial" w:eastAsia="Arial" w:hAnsi="Arial" w:cs="Arial"/>
          <w:szCs w:val="20"/>
          <w:lang w:val="en-AU"/>
        </w:rPr>
        <w:t>Endorse the Reconciliation Action Plan 2026</w:t>
      </w:r>
      <w:r w:rsidR="74255004">
        <w:rPr>
          <w:rFonts w:ascii="Arial" w:eastAsia="Arial" w:hAnsi="Arial" w:cs="Arial"/>
          <w:szCs w:val="20"/>
          <w:lang w:val="en-AU"/>
        </w:rPr>
        <w:t xml:space="preserve"> – </w:t>
      </w:r>
      <w:r>
        <w:rPr>
          <w:rFonts w:ascii="Arial" w:eastAsia="Arial" w:hAnsi="Arial" w:cs="Arial"/>
          <w:szCs w:val="20"/>
          <w:lang w:val="en-AU"/>
        </w:rPr>
        <w:t>2031</w:t>
      </w:r>
      <w:r w:rsidR="74255004">
        <w:rPr>
          <w:rFonts w:ascii="Arial" w:eastAsia="Arial" w:hAnsi="Arial" w:cs="Arial"/>
          <w:szCs w:val="20"/>
          <w:lang w:val="en-AU"/>
        </w:rPr>
        <w:t xml:space="preserve"> provided as Attachment </w:t>
      </w:r>
      <w:r w:rsidR="349F0F75">
        <w:rPr>
          <w:rFonts w:ascii="Arial" w:eastAsia="Arial" w:hAnsi="Arial" w:cs="Arial"/>
          <w:szCs w:val="20"/>
          <w:lang w:val="en-AU"/>
        </w:rPr>
        <w:t>12.2.1</w:t>
      </w:r>
      <w:r>
        <w:rPr>
          <w:rFonts w:ascii="Arial" w:eastAsia="Arial" w:hAnsi="Arial" w:cs="Arial"/>
          <w:szCs w:val="20"/>
          <w:lang w:val="en-AU"/>
        </w:rPr>
        <w:t>.</w:t>
      </w:r>
    </w:p>
    <w:p w14:paraId="3883A0EB" w14:textId="77777777" w:rsidR="6A3CCBCB" w:rsidRDefault="0043412D" w:rsidP="332313A9">
      <w:pPr>
        <w:numPr>
          <w:ilvl w:val="0"/>
          <w:numId w:val="5"/>
        </w:numPr>
        <w:spacing w:after="120" w:line="259" w:lineRule="auto"/>
        <w:ind w:left="567" w:hanging="425"/>
        <w:rPr>
          <w:rFonts w:ascii="Arial" w:eastAsia="Arial" w:hAnsi="Arial" w:cs="Arial"/>
          <w:lang w:val="en-AU"/>
        </w:rPr>
      </w:pPr>
      <w:r w:rsidRPr="332313A9">
        <w:rPr>
          <w:rFonts w:ascii="Arial" w:eastAsia="Arial" w:hAnsi="Arial" w:cs="Arial"/>
          <w:lang w:val="en-AU"/>
        </w:rPr>
        <w:t>Authorise the Chief Executive Officer to publish the Reconciliation Action Plan 2026 - 2031.</w:t>
      </w:r>
    </w:p>
    <w:p w14:paraId="2CC124EC" w14:textId="77777777" w:rsidR="0062421A" w:rsidRPr="000A1CAB" w:rsidRDefault="0062421A" w:rsidP="4A830EAB">
      <w:pPr>
        <w:tabs>
          <w:tab w:val="left" w:pos="567"/>
        </w:tabs>
        <w:spacing w:line="257" w:lineRule="auto"/>
        <w:rPr>
          <w:rFonts w:ascii="Arial" w:eastAsia="Arial" w:hAnsi="Arial" w:cs="Arial"/>
          <w:lang w:val="en-AU"/>
        </w:rPr>
      </w:pPr>
    </w:p>
    <w:p w14:paraId="08B24B81"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rPr>
        <w:t>Simple Majority</w:t>
      </w:r>
    </w:p>
    <w:p w14:paraId="3B073834" w14:textId="77777777" w:rsidR="008F152E" w:rsidRPr="000A1CAB" w:rsidRDefault="008F152E" w:rsidP="006F7BBD">
      <w:pPr>
        <w:spacing w:after="120" w:line="259" w:lineRule="auto"/>
        <w:rPr>
          <w:rFonts w:ascii="Arial" w:hAnsi="Arial" w:cs="Arial"/>
          <w:lang w:val="en-AU" w:eastAsia="en-AU"/>
        </w:rPr>
      </w:pPr>
    </w:p>
    <w:p w14:paraId="1F04006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7903D44"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12.2</w:t>
      </w:r>
    </w:p>
    <w:p w14:paraId="738B4F56"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26F9D57"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4EF3D94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Hayden Long</w:t>
      </w:r>
    </w:p>
    <w:p w14:paraId="7BE2C43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58D785F" w14:textId="77777777" w:rsidR="0062421A" w:rsidRPr="000A1CAB" w:rsidRDefault="0062421A" w:rsidP="4A830EAB">
      <w:pPr>
        <w:tabs>
          <w:tab w:val="left" w:pos="567"/>
        </w:tabs>
        <w:spacing w:line="257" w:lineRule="auto"/>
        <w:rPr>
          <w:rFonts w:ascii="Arial" w:eastAsia="Arial" w:hAnsi="Arial" w:cs="Arial"/>
          <w:lang w:val="en-AU"/>
        </w:rPr>
      </w:pPr>
    </w:p>
    <w:p w14:paraId="5F4FB5FE" w14:textId="77777777" w:rsidR="0062421A" w:rsidRDefault="0043412D" w:rsidP="4A830EAB">
      <w:pPr>
        <w:tabs>
          <w:tab w:val="left" w:pos="567"/>
        </w:tabs>
        <w:spacing w:line="257" w:lineRule="auto"/>
        <w:rPr>
          <w:rFonts w:ascii="Arial" w:eastAsia="Arial" w:hAnsi="Arial" w:cs="Arial"/>
          <w:lang w:val="en-AU"/>
        </w:rPr>
      </w:pPr>
      <w:r w:rsidRPr="000A1CAB">
        <w:rPr>
          <w:rFonts w:ascii="Arial" w:eastAsia="Arial" w:hAnsi="Arial" w:cs="Arial"/>
          <w:lang w:val="en-AU"/>
        </w:rPr>
        <w:t>That Council</w:t>
      </w:r>
      <w:r w:rsidR="006F7BBD">
        <w:rPr>
          <w:rFonts w:ascii="Arial" w:eastAsia="Arial" w:hAnsi="Arial" w:cs="Arial"/>
          <w:lang w:val="en-AU"/>
        </w:rPr>
        <w:t>:</w:t>
      </w:r>
    </w:p>
    <w:p w14:paraId="1005B72E" w14:textId="77777777" w:rsidR="006F7BBD" w:rsidRDefault="006F7BBD" w:rsidP="4A830EAB">
      <w:pPr>
        <w:tabs>
          <w:tab w:val="left" w:pos="567"/>
        </w:tabs>
        <w:spacing w:line="257" w:lineRule="auto"/>
        <w:rPr>
          <w:rFonts w:ascii="Arial" w:eastAsia="Arial" w:hAnsi="Arial" w:cs="Arial"/>
          <w:lang w:val="en-AU"/>
        </w:rPr>
      </w:pPr>
    </w:p>
    <w:p w14:paraId="46511463" w14:textId="77777777" w:rsidR="6A3CCBCB" w:rsidRDefault="40BD59C0" w:rsidP="332313A9">
      <w:pPr>
        <w:numPr>
          <w:ilvl w:val="0"/>
          <w:numId w:val="6"/>
        </w:numPr>
        <w:spacing w:after="120" w:line="259" w:lineRule="auto"/>
        <w:ind w:left="851" w:hanging="567"/>
        <w:rPr>
          <w:rFonts w:ascii="Arial" w:eastAsia="Arial" w:hAnsi="Arial" w:cs="Arial"/>
          <w:lang w:val="en-AU"/>
        </w:rPr>
      </w:pPr>
      <w:r>
        <w:rPr>
          <w:rFonts w:ascii="Arial" w:eastAsia="Arial" w:hAnsi="Arial" w:cs="Arial"/>
          <w:lang w:val="en-AU"/>
        </w:rPr>
        <w:t>Endorse the Reconciliation Action Plan 2026</w:t>
      </w:r>
      <w:r w:rsidR="74255004">
        <w:rPr>
          <w:rFonts w:ascii="Arial" w:eastAsia="Arial" w:hAnsi="Arial" w:cs="Arial"/>
          <w:lang w:val="en-AU"/>
        </w:rPr>
        <w:t xml:space="preserve"> – </w:t>
      </w:r>
      <w:r>
        <w:rPr>
          <w:rFonts w:ascii="Arial" w:eastAsia="Arial" w:hAnsi="Arial" w:cs="Arial"/>
          <w:lang w:val="en-AU"/>
        </w:rPr>
        <w:t>2031</w:t>
      </w:r>
      <w:r w:rsidR="74255004">
        <w:rPr>
          <w:rFonts w:ascii="Arial" w:eastAsia="Arial" w:hAnsi="Arial" w:cs="Arial"/>
          <w:lang w:val="en-AU"/>
        </w:rPr>
        <w:t xml:space="preserve"> provided as Attachment </w:t>
      </w:r>
      <w:r w:rsidR="349F0F75">
        <w:rPr>
          <w:rFonts w:ascii="Arial" w:eastAsia="Arial" w:hAnsi="Arial" w:cs="Arial"/>
          <w:lang w:val="en-AU"/>
        </w:rPr>
        <w:t>12.2.1</w:t>
      </w:r>
      <w:r>
        <w:rPr>
          <w:rFonts w:ascii="Arial" w:eastAsia="Arial" w:hAnsi="Arial" w:cs="Arial"/>
          <w:lang w:val="en-AU"/>
        </w:rPr>
        <w:t>.</w:t>
      </w:r>
    </w:p>
    <w:p w14:paraId="2F87E80B" w14:textId="77777777" w:rsidR="6A3CCBCB" w:rsidRDefault="0043412D" w:rsidP="332313A9">
      <w:pPr>
        <w:numPr>
          <w:ilvl w:val="0"/>
          <w:numId w:val="6"/>
        </w:numPr>
        <w:spacing w:after="120" w:line="259" w:lineRule="auto"/>
        <w:ind w:left="851" w:hanging="567"/>
        <w:rPr>
          <w:rFonts w:ascii="Arial" w:eastAsia="Arial" w:hAnsi="Arial" w:cs="Arial"/>
          <w:lang w:val="en-AU"/>
        </w:rPr>
      </w:pPr>
      <w:r w:rsidRPr="332313A9">
        <w:rPr>
          <w:rFonts w:ascii="Arial" w:eastAsia="Arial" w:hAnsi="Arial" w:cs="Arial"/>
          <w:lang w:val="en-AU"/>
        </w:rPr>
        <w:t>Authorise the Chief Executive Officer to publish the Reconciliation Action Plan 2026 - 2031.</w:t>
      </w:r>
    </w:p>
    <w:p w14:paraId="1A2E7A80" w14:textId="77777777" w:rsidR="009176AA" w:rsidRDefault="009176AA" w:rsidP="009176AA">
      <w:pPr>
        <w:spacing w:after="120" w:line="259" w:lineRule="auto"/>
        <w:rPr>
          <w:rFonts w:ascii="Arial" w:eastAsia="Arial" w:hAnsi="Arial" w:cs="Arial"/>
          <w:lang w:val="en-AU"/>
        </w:rPr>
      </w:pPr>
    </w:p>
    <w:p w14:paraId="0BDDABD1" w14:textId="77777777" w:rsidR="0062421A" w:rsidRPr="000A1CAB" w:rsidRDefault="0062421A" w:rsidP="4A830EAB">
      <w:pPr>
        <w:tabs>
          <w:tab w:val="left" w:pos="567"/>
        </w:tabs>
        <w:spacing w:line="257" w:lineRule="auto"/>
        <w:rPr>
          <w:rFonts w:ascii="Arial" w:eastAsia="Arial" w:hAnsi="Arial" w:cs="Arial"/>
          <w:lang w:val="en-AU"/>
        </w:rPr>
      </w:pPr>
    </w:p>
    <w:p w14:paraId="52151EC8"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lastRenderedPageBreak/>
        <w:t xml:space="preserve">Voting requirements: </w:t>
      </w:r>
      <w:r>
        <w:rPr>
          <w:rFonts w:ascii="Arial" w:eastAsia="Arial" w:hAnsi="Arial" w:cs="Arial"/>
          <w:b/>
          <w:bCs/>
          <w:color w:val="000000"/>
          <w:lang w:val="en-AU"/>
        </w:rPr>
        <w:t>Simple Majority</w:t>
      </w:r>
    </w:p>
    <w:p w14:paraId="0F4ABEC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18626F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2026-08-25/3</w:t>
      </w:r>
    </w:p>
    <w:p w14:paraId="5290EA6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C7D5F1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10B6B26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4BE5FAB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Cr Hayden Long, Cr Jamayne Burke, Cr Kathryn Hamilton, Cr Jennie Carter, Cr Paul Poliwka and Cr Tallan Ames</w:t>
      </w:r>
    </w:p>
    <w:p w14:paraId="50D0499F"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61A53E5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1B565B51" w14:textId="77777777" w:rsidR="008F152E" w:rsidRDefault="008F152E" w:rsidP="006F7BBD">
      <w:pPr>
        <w:spacing w:after="120" w:line="259" w:lineRule="auto"/>
        <w:rPr>
          <w:rFonts w:ascii="Arial" w:hAnsi="Arial" w:cs="Arial"/>
          <w:lang w:val="en-AU" w:eastAsia="en-AU"/>
        </w:rPr>
      </w:pPr>
    </w:p>
    <w:p w14:paraId="61E6D72C" w14:textId="6FD99FA1" w:rsidR="00B420EF" w:rsidRPr="000A1CAB" w:rsidRDefault="00B420EF" w:rsidP="006F7BBD">
      <w:pPr>
        <w:spacing w:after="120" w:line="259" w:lineRule="auto"/>
        <w:rPr>
          <w:rFonts w:ascii="Arial" w:hAnsi="Arial" w:cs="Arial"/>
          <w:lang w:val="en-AU" w:eastAsia="en-AU"/>
        </w:rPr>
      </w:pPr>
      <w:r>
        <w:rPr>
          <w:rFonts w:ascii="Arial" w:hAnsi="Arial" w:cs="Arial"/>
          <w:lang w:val="en-AU" w:eastAsia="en-AU"/>
        </w:rPr>
        <w:br w:type="page"/>
      </w:r>
    </w:p>
    <w:p w14:paraId="5AF9EA9F" w14:textId="77777777" w:rsidR="00A77B3E" w:rsidRDefault="0043412D">
      <w:pPr>
        <w:tabs>
          <w:tab w:val="left" w:pos="360"/>
          <w:tab w:val="left" w:pos="540"/>
        </w:tabs>
        <w:ind w:left="540" w:hanging="540"/>
        <w:outlineLvl w:val="1"/>
        <w:rPr>
          <w:rFonts w:ascii="Arial" w:eastAsia="Arial" w:hAnsi="Arial" w:cs="Arial"/>
          <w:color w:val="004B45"/>
        </w:rPr>
      </w:pPr>
      <w:bookmarkStart w:id="30" w:name="12.3__Review_of_Town_of_Bassendean_Comm"/>
      <w:r>
        <w:rPr>
          <w:rFonts w:ascii="Arial" w:eastAsia="Arial" w:hAnsi="Arial" w:cs="Arial"/>
          <w:color w:val="FFFFFF"/>
          <w:sz w:val="4"/>
        </w:rPr>
        <w:lastRenderedPageBreak/>
        <w:t>12.3</w:t>
      </w:r>
      <w:r>
        <w:rPr>
          <w:rFonts w:ascii="Arial" w:eastAsia="Arial" w:hAnsi="Arial" w:cs="Arial"/>
          <w:color w:val="FFFFFF"/>
          <w:sz w:val="4"/>
        </w:rPr>
        <w:tab/>
        <w:t>Review of Town of Bassendean Community Funding Policy</w:t>
      </w:r>
      <w:r>
        <w:rPr>
          <w:rFonts w:ascii="Arial" w:eastAsia="Arial" w:hAnsi="Arial" w:cs="Arial"/>
          <w:color w:val="004B45"/>
        </w:rPr>
        <w:fldChar w:fldCharType="begin"/>
      </w:r>
      <w:r>
        <w:rPr>
          <w:rFonts w:ascii="Arial" w:eastAsia="Arial" w:hAnsi="Arial" w:cs="Arial"/>
          <w:color w:val="004B45"/>
        </w:rPr>
        <w:instrText xml:space="preserve">tc </w:instrText>
      </w:r>
      <w:bookmarkStart w:id="31" w:name="_Toc256001216"/>
      <w:r>
        <w:rPr>
          <w:rFonts w:ascii="Arial" w:eastAsia="Arial" w:hAnsi="Arial" w:cs="Arial"/>
          <w:color w:val="004B45"/>
        </w:rPr>
        <w:instrText>"12.3</w:instrText>
      </w:r>
      <w:r>
        <w:rPr>
          <w:rFonts w:ascii="Arial" w:eastAsia="Arial" w:hAnsi="Arial" w:cs="Arial"/>
          <w:color w:val="004B45"/>
        </w:rPr>
        <w:tab/>
        <w:instrText>Review of Town of Bassendean Community Funding Policy"</w:instrText>
      </w:r>
      <w:bookmarkEnd w:id="31"/>
      <w:r>
        <w:rPr>
          <w:rFonts w:ascii="Arial" w:eastAsia="Arial" w:hAnsi="Arial" w:cs="Arial"/>
          <w:color w:val="004B45"/>
        </w:rPr>
        <w:instrText xml:space="preserve"> \f \l2</w:instrText>
      </w:r>
      <w:r>
        <w:rPr>
          <w:rFonts w:ascii="Arial" w:eastAsia="Arial" w:hAnsi="Arial" w:cs="Arial"/>
          <w:color w:val="004B45"/>
        </w:rPr>
        <w:fldChar w:fldCharType="end"/>
      </w:r>
    </w:p>
    <w:bookmarkEnd w:id="30"/>
    <w:p w14:paraId="40AAB871" w14:textId="77777777" w:rsidR="5A20816E" w:rsidRDefault="5A20816E">
      <w:pPr>
        <w:tabs>
          <w:tab w:val="left" w:pos="1080"/>
          <w:tab w:val="left" w:pos="2016"/>
          <w:tab w:val="left" w:pos="2592"/>
          <w:tab w:val="left" w:pos="3168"/>
        </w:tabs>
        <w:spacing w:line="259" w:lineRule="auto"/>
        <w:rPr>
          <w:rFonts w:ascii="Arial" w:hAnsi="Arial"/>
        </w:rPr>
      </w:pPr>
    </w:p>
    <w:tbl>
      <w:tblPr>
        <w:tblStyle w:val="TableGrid03"/>
        <w:tblW w:w="5000" w:type="pct"/>
        <w:tblLayout w:type="fixed"/>
        <w:tblLook w:val="06A0" w:firstRow="1" w:lastRow="0" w:firstColumn="1" w:lastColumn="0" w:noHBand="1" w:noVBand="1"/>
      </w:tblPr>
      <w:tblGrid>
        <w:gridCol w:w="929"/>
        <w:gridCol w:w="1844"/>
        <w:gridCol w:w="6237"/>
      </w:tblGrid>
      <w:tr w:rsidR="00CE4AB1" w14:paraId="6BCDF19B" w14:textId="77777777" w:rsidTr="7390F746">
        <w:trPr>
          <w:trHeight w:val="300"/>
        </w:trPr>
        <w:tc>
          <w:tcPr>
            <w:tcW w:w="929" w:type="dxa"/>
            <w:tcBorders>
              <w:top w:val="single" w:sz="6" w:space="0" w:color="007D69"/>
              <w:left w:val="single" w:sz="6" w:space="0" w:color="007D69"/>
              <w:bottom w:val="single" w:sz="6" w:space="0" w:color="007D69"/>
              <w:right w:val="single" w:sz="4" w:space="0" w:color="FFFFFF"/>
            </w:tcBorders>
          </w:tcPr>
          <w:p w14:paraId="7072A95B" w14:textId="77777777" w:rsidR="0062421A" w:rsidRPr="00041C86" w:rsidRDefault="0043412D" w:rsidP="009D25EA">
            <w:pPr>
              <w:tabs>
                <w:tab w:val="left" w:pos="567"/>
              </w:tabs>
              <w:spacing w:before="60" w:after="60"/>
              <w:rPr>
                <w:rFonts w:ascii="Arial" w:eastAsia="Arial" w:hAnsi="Arial" w:cs="Arial"/>
                <w:color w:val="034A46"/>
              </w:rPr>
            </w:pPr>
            <w:r w:rsidRPr="00041C86">
              <w:rPr>
                <w:rFonts w:ascii="Arial" w:eastAsia="Arial" w:hAnsi="Arial" w:cs="Arial"/>
                <w:b/>
                <w:bCs/>
                <w:color w:val="034A46"/>
              </w:rPr>
              <w:t>12.3</w:t>
            </w:r>
          </w:p>
        </w:tc>
        <w:tc>
          <w:tcPr>
            <w:tcW w:w="8084" w:type="dxa"/>
            <w:gridSpan w:val="2"/>
            <w:tcBorders>
              <w:top w:val="single" w:sz="6" w:space="0" w:color="007D69"/>
              <w:left w:val="single" w:sz="4" w:space="0" w:color="FFFFFF"/>
              <w:bottom w:val="single" w:sz="6" w:space="0" w:color="007D69"/>
              <w:right w:val="single" w:sz="6" w:space="0" w:color="007D69"/>
            </w:tcBorders>
          </w:tcPr>
          <w:p w14:paraId="79D7EDE2" w14:textId="77777777" w:rsidR="0062421A" w:rsidRPr="00041C86" w:rsidRDefault="0043412D" w:rsidP="009D25EA">
            <w:pPr>
              <w:tabs>
                <w:tab w:val="left" w:pos="567"/>
              </w:tabs>
              <w:spacing w:before="60" w:after="60" w:line="257" w:lineRule="auto"/>
              <w:rPr>
                <w:rFonts w:ascii="Arial" w:eastAsia="Arial" w:hAnsi="Arial" w:cs="Arial"/>
                <w:color w:val="034A46"/>
              </w:rPr>
            </w:pPr>
            <w:r w:rsidRPr="00041C86">
              <w:rPr>
                <w:rFonts w:ascii="Arial" w:eastAsia="Arial" w:hAnsi="Arial" w:cs="Arial"/>
                <w:b/>
                <w:bCs/>
                <w:color w:val="034A46"/>
              </w:rPr>
              <w:t>Review of Town of Bassendean Community Funding Policy</w:t>
            </w:r>
          </w:p>
        </w:tc>
      </w:tr>
      <w:tr w:rsidR="00CE4AB1" w14:paraId="4B537A79"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56BAC6E9"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Property Address</w:t>
            </w:r>
          </w:p>
        </w:tc>
        <w:tc>
          <w:tcPr>
            <w:tcW w:w="6239" w:type="dxa"/>
            <w:tcBorders>
              <w:top w:val="single" w:sz="4" w:space="0" w:color="007D69"/>
              <w:left w:val="single" w:sz="4" w:space="0" w:color="007D69"/>
              <w:bottom w:val="single" w:sz="4" w:space="0" w:color="007D69"/>
              <w:right w:val="single" w:sz="4" w:space="0" w:color="007D69"/>
            </w:tcBorders>
          </w:tcPr>
          <w:p w14:paraId="566DBF5F" w14:textId="77777777" w:rsidR="00AD2EBB" w:rsidRPr="000A1CAB" w:rsidRDefault="63CB109B" w:rsidP="7390F746">
            <w:pPr>
              <w:tabs>
                <w:tab w:val="left" w:pos="567"/>
              </w:tabs>
              <w:spacing w:before="60" w:after="60"/>
              <w:rPr>
                <w:rFonts w:ascii="Arial" w:eastAsiaTheme="majorEastAsia" w:hAnsi="Arial" w:cs="Arial"/>
                <w:lang w:val="en-US"/>
              </w:rPr>
            </w:pPr>
            <w:r w:rsidRPr="7390F746">
              <w:rPr>
                <w:rFonts w:ascii="Arial" w:eastAsiaTheme="majorEastAsia" w:hAnsi="Arial" w:cs="Arial"/>
                <w:lang w:val="en-US"/>
              </w:rPr>
              <w:t xml:space="preserve">N/A </w:t>
            </w:r>
          </w:p>
        </w:tc>
      </w:tr>
      <w:tr w:rsidR="00CE4AB1" w14:paraId="74439D66"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5C8E616D"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Landowner/Applicant</w:t>
            </w:r>
          </w:p>
        </w:tc>
        <w:tc>
          <w:tcPr>
            <w:tcW w:w="6239" w:type="dxa"/>
            <w:tcBorders>
              <w:top w:val="single" w:sz="4" w:space="0" w:color="007D69"/>
              <w:left w:val="single" w:sz="4" w:space="0" w:color="007D69"/>
              <w:bottom w:val="single" w:sz="4" w:space="0" w:color="007D69"/>
              <w:right w:val="single" w:sz="4" w:space="0" w:color="007D69"/>
            </w:tcBorders>
          </w:tcPr>
          <w:p w14:paraId="5D3C7AE5" w14:textId="77777777" w:rsidR="00AD2EBB" w:rsidRPr="000A1CAB" w:rsidRDefault="63CB109B" w:rsidP="00AD2EBB">
            <w:pPr>
              <w:tabs>
                <w:tab w:val="left" w:pos="567"/>
              </w:tabs>
              <w:spacing w:before="60" w:after="60"/>
              <w:rPr>
                <w:rFonts w:ascii="Arial" w:eastAsia="Arial" w:hAnsi="Arial" w:cs="Arial"/>
              </w:rPr>
            </w:pPr>
            <w:r w:rsidRPr="7390F746">
              <w:rPr>
                <w:rFonts w:ascii="Arial" w:eastAsiaTheme="majorEastAsia" w:hAnsi="Arial" w:cs="Arial"/>
                <w:lang w:val="en-US"/>
              </w:rPr>
              <w:t xml:space="preserve">N/A </w:t>
            </w:r>
            <w:r w:rsidRPr="7390F746">
              <w:rPr>
                <w:rFonts w:ascii="Arial" w:hAnsi="Arial" w:cs="Arial"/>
              </w:rPr>
              <w:t> </w:t>
            </w:r>
          </w:p>
        </w:tc>
      </w:tr>
      <w:tr w:rsidR="00CE4AB1" w14:paraId="53920418"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60FA35B5"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File Reference</w:t>
            </w:r>
          </w:p>
        </w:tc>
        <w:tc>
          <w:tcPr>
            <w:tcW w:w="6239" w:type="dxa"/>
            <w:tcBorders>
              <w:top w:val="single" w:sz="4" w:space="0" w:color="007D69"/>
              <w:left w:val="single" w:sz="4" w:space="0" w:color="007D69"/>
              <w:bottom w:val="single" w:sz="4" w:space="0" w:color="007D69"/>
              <w:right w:val="single" w:sz="4" w:space="0" w:color="007D69"/>
            </w:tcBorders>
          </w:tcPr>
          <w:p w14:paraId="79EB5111" w14:textId="77777777" w:rsidR="0062421A" w:rsidRPr="000A1CAB" w:rsidRDefault="0043412D" w:rsidP="009D25EA">
            <w:pPr>
              <w:tabs>
                <w:tab w:val="left" w:pos="567"/>
              </w:tabs>
              <w:spacing w:before="60" w:after="60"/>
              <w:rPr>
                <w:rFonts w:ascii="Arial" w:eastAsia="Arial" w:hAnsi="Arial" w:cs="Arial"/>
              </w:rPr>
            </w:pPr>
            <w:r w:rsidRPr="000A1CAB">
              <w:rPr>
                <w:rFonts w:ascii="Arial" w:eastAsia="Arial" w:hAnsi="Arial" w:cs="Arial"/>
              </w:rPr>
              <w:t>TBA</w:t>
            </w:r>
          </w:p>
        </w:tc>
      </w:tr>
      <w:tr w:rsidR="00CE4AB1" w14:paraId="4DFB8345"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3B3DD92"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D</w:t>
            </w:r>
            <w:r w:rsidR="311337D6" w:rsidRPr="000A1CAB">
              <w:rPr>
                <w:rFonts w:ascii="Arial" w:eastAsia="Arial" w:hAnsi="Arial" w:cs="Arial"/>
                <w:b/>
                <w:bCs/>
              </w:rPr>
              <w:t>irectorate</w:t>
            </w:r>
          </w:p>
        </w:tc>
        <w:tc>
          <w:tcPr>
            <w:tcW w:w="6239" w:type="dxa"/>
            <w:tcBorders>
              <w:top w:val="single" w:sz="4" w:space="0" w:color="007D69"/>
              <w:left w:val="single" w:sz="4" w:space="0" w:color="007D69"/>
              <w:bottom w:val="single" w:sz="4" w:space="0" w:color="007D69"/>
              <w:right w:val="single" w:sz="4" w:space="0" w:color="007D69"/>
            </w:tcBorders>
          </w:tcPr>
          <w:p w14:paraId="4647DD24" w14:textId="77777777" w:rsidR="0062421A" w:rsidRPr="000A1CAB" w:rsidRDefault="0043412D" w:rsidP="009D25EA">
            <w:pPr>
              <w:tabs>
                <w:tab w:val="left" w:pos="567"/>
              </w:tabs>
              <w:spacing w:before="60" w:after="60"/>
              <w:rPr>
                <w:rFonts w:ascii="Arial" w:hAnsi="Arial"/>
              </w:rPr>
            </w:pPr>
            <w:r w:rsidRPr="794BC1B4">
              <w:rPr>
                <w:rFonts w:ascii="Arial" w:eastAsia="Arial" w:hAnsi="Arial" w:cs="Arial"/>
              </w:rPr>
              <w:t>Community and Place</w:t>
            </w:r>
          </w:p>
        </w:tc>
      </w:tr>
      <w:tr w:rsidR="00CE4AB1" w14:paraId="5E49A9AD"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44E7DC10" w14:textId="77777777" w:rsidR="3EA90C0C" w:rsidRDefault="0043412D" w:rsidP="73AB6079">
            <w:pPr>
              <w:tabs>
                <w:tab w:val="left" w:pos="1080"/>
                <w:tab w:val="left" w:pos="2016"/>
                <w:tab w:val="left" w:pos="2592"/>
                <w:tab w:val="left" w:pos="3168"/>
              </w:tabs>
              <w:spacing w:before="60" w:after="60"/>
              <w:rPr>
                <w:rFonts w:ascii="Arial" w:eastAsia="Arial" w:hAnsi="Arial" w:cs="Arial"/>
                <w:b/>
                <w:bCs/>
              </w:rPr>
            </w:pPr>
            <w:r w:rsidRPr="73AB6079">
              <w:rPr>
                <w:rFonts w:ascii="Arial" w:eastAsia="Arial" w:hAnsi="Arial" w:cs="Arial"/>
                <w:b/>
                <w:bCs/>
              </w:rPr>
              <w:t>Responsible Officer</w:t>
            </w:r>
          </w:p>
        </w:tc>
        <w:tc>
          <w:tcPr>
            <w:tcW w:w="6239" w:type="dxa"/>
            <w:tcBorders>
              <w:top w:val="single" w:sz="4" w:space="0" w:color="007D69"/>
              <w:left w:val="single" w:sz="4" w:space="0" w:color="007D69"/>
              <w:bottom w:val="single" w:sz="4" w:space="0" w:color="007D69"/>
              <w:right w:val="single" w:sz="4" w:space="0" w:color="007D69"/>
            </w:tcBorders>
          </w:tcPr>
          <w:p w14:paraId="0DF21E2B" w14:textId="77777777" w:rsidR="3EA90C0C" w:rsidRDefault="0043412D" w:rsidP="73AB6079">
            <w:pPr>
              <w:tabs>
                <w:tab w:val="left" w:pos="1080"/>
                <w:tab w:val="left" w:pos="2016"/>
                <w:tab w:val="left" w:pos="2592"/>
                <w:tab w:val="left" w:pos="3168"/>
              </w:tabs>
              <w:spacing w:before="60" w:after="60"/>
              <w:rPr>
                <w:rFonts w:ascii="Arial" w:hAnsi="Arial"/>
              </w:rPr>
            </w:pPr>
            <w:r w:rsidRPr="794BC1B4">
              <w:rPr>
                <w:rFonts w:ascii="Arial" w:eastAsia="Arial" w:hAnsi="Arial" w:cs="Arial"/>
                <w:color w:val="000000" w:themeColor="text1"/>
              </w:rPr>
              <w:t>Director Community and Place</w:t>
            </w:r>
          </w:p>
          <w:p w14:paraId="1C7C0E9F" w14:textId="77777777" w:rsidR="3EA90C0C" w:rsidRDefault="0043412D" w:rsidP="73AB6079">
            <w:pPr>
              <w:tabs>
                <w:tab w:val="left" w:pos="1080"/>
                <w:tab w:val="left" w:pos="2016"/>
                <w:tab w:val="left" w:pos="2592"/>
                <w:tab w:val="left" w:pos="3168"/>
              </w:tabs>
              <w:spacing w:before="60" w:after="60"/>
              <w:rPr>
                <w:rFonts w:ascii="Arial" w:hAnsi="Arial"/>
              </w:rPr>
            </w:pPr>
            <w:r w:rsidRPr="794BC1B4">
              <w:rPr>
                <w:rFonts w:ascii="Arial" w:eastAsia="Arial" w:hAnsi="Arial" w:cs="Arial"/>
                <w:color w:val="000000" w:themeColor="text1"/>
              </w:rPr>
              <w:t>Manager Community Services</w:t>
            </w:r>
          </w:p>
        </w:tc>
      </w:tr>
      <w:tr w:rsidR="00CE4AB1" w14:paraId="4937F773"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4AFF295D"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hAnsi="Arial"/>
                <w:b/>
                <w:bCs/>
              </w:rPr>
              <w:t>Previous Reports</w:t>
            </w:r>
          </w:p>
        </w:tc>
        <w:tc>
          <w:tcPr>
            <w:tcW w:w="6239" w:type="dxa"/>
            <w:tcBorders>
              <w:top w:val="single" w:sz="4" w:space="0" w:color="007D69"/>
              <w:left w:val="single" w:sz="4" w:space="0" w:color="007D69"/>
              <w:bottom w:val="single" w:sz="4" w:space="0" w:color="007D69"/>
              <w:right w:val="single" w:sz="4" w:space="0" w:color="007D69"/>
            </w:tcBorders>
          </w:tcPr>
          <w:p w14:paraId="39E2B49E" w14:textId="77777777" w:rsidR="0062421A" w:rsidRPr="000A1CAB" w:rsidRDefault="0043412D" w:rsidP="009D25EA">
            <w:pPr>
              <w:tabs>
                <w:tab w:val="left" w:pos="567"/>
              </w:tabs>
              <w:spacing w:before="60" w:after="60"/>
              <w:rPr>
                <w:rFonts w:ascii="Arial" w:hAnsi="Arial"/>
              </w:rPr>
            </w:pPr>
            <w:r w:rsidRPr="191A2156">
              <w:rPr>
                <w:rFonts w:ascii="Arial" w:eastAsia="Arial" w:hAnsi="Arial" w:cs="Arial"/>
                <w:lang w:val="en-US"/>
              </w:rPr>
              <w:t>26 April</w:t>
            </w:r>
            <w:r w:rsidR="014B40F1" w:rsidRPr="191A2156">
              <w:rPr>
                <w:rFonts w:ascii="Arial" w:eastAsia="Arial" w:hAnsi="Arial" w:cs="Arial"/>
                <w:lang w:val="en-US"/>
              </w:rPr>
              <w:t xml:space="preserve"> </w:t>
            </w:r>
            <w:r w:rsidRPr="191A2156">
              <w:rPr>
                <w:rFonts w:ascii="Arial" w:eastAsia="Arial" w:hAnsi="Arial" w:cs="Arial"/>
                <w:lang w:val="en-US"/>
              </w:rPr>
              <w:t>2023</w:t>
            </w:r>
            <w:r w:rsidR="14386919" w:rsidRPr="191A2156">
              <w:rPr>
                <w:rFonts w:ascii="Arial" w:eastAsia="Arial" w:hAnsi="Arial" w:cs="Arial"/>
                <w:lang w:val="en-US"/>
              </w:rPr>
              <w:t xml:space="preserve"> </w:t>
            </w:r>
            <w:r w:rsidR="4247CD0A" w:rsidRPr="191A2156">
              <w:rPr>
                <w:rFonts w:ascii="Arial" w:eastAsia="Arial" w:hAnsi="Arial" w:cs="Arial"/>
                <w:lang w:val="en-US"/>
              </w:rPr>
              <w:t>- 12.4</w:t>
            </w:r>
            <w:r w:rsidRPr="191A2156">
              <w:rPr>
                <w:rFonts w:ascii="Arial" w:eastAsia="Arial" w:hAnsi="Arial" w:cs="Arial"/>
                <w:lang w:val="en-US"/>
              </w:rPr>
              <w:t xml:space="preserve"> Draft amended Council Policy – Community Funding </w:t>
            </w:r>
          </w:p>
        </w:tc>
      </w:tr>
      <w:tr w:rsidR="00CE4AB1" w14:paraId="5D2A1EA3"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31CDFC2"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Authority/Discretion</w:t>
            </w:r>
          </w:p>
        </w:tc>
        <w:tc>
          <w:tcPr>
            <w:tcW w:w="6239" w:type="dxa"/>
            <w:tcBorders>
              <w:top w:val="single" w:sz="4" w:space="0" w:color="007D69"/>
              <w:left w:val="single" w:sz="4" w:space="0" w:color="007D69"/>
              <w:bottom w:val="single" w:sz="4" w:space="0" w:color="007D69"/>
              <w:right w:val="single" w:sz="4" w:space="0" w:color="007D69"/>
            </w:tcBorders>
          </w:tcPr>
          <w:p w14:paraId="05C0B4F3"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b/>
                <w:bCs/>
                <w:color w:val="000000"/>
              </w:rPr>
              <w:t>Legislative</w:t>
            </w:r>
            <w:r>
              <w:rPr>
                <w:rFonts w:ascii="Arial" w:eastAsia="Arial" w:hAnsi="Arial" w:cs="Arial"/>
                <w:color w:val="000000"/>
              </w:rPr>
              <w:t> </w:t>
            </w:r>
          </w:p>
          <w:p w14:paraId="4CEA8CD8" w14:textId="77777777" w:rsidR="00CE4AB1" w:rsidRDefault="0043412D" w:rsidP="009D25EA">
            <w:pPr>
              <w:tabs>
                <w:tab w:val="left" w:pos="567"/>
              </w:tabs>
              <w:spacing w:before="60" w:after="60"/>
              <w:rPr>
                <w:rFonts w:ascii="Arial" w:eastAsia="Arial" w:hAnsi="Arial" w:cs="Arial"/>
                <w:color w:val="000000"/>
              </w:rPr>
            </w:pPr>
            <w:r>
              <w:rPr>
                <w:rFonts w:ascii="Arial" w:eastAsia="Arial" w:hAnsi="Arial" w:cs="Arial"/>
                <w:color w:val="000000"/>
                <w:shd w:val="clear" w:color="auto" w:fill="FFFFFF"/>
              </w:rPr>
              <w:t>Includes adopting local laws, local planning schemes &amp; policies. </w:t>
            </w:r>
            <w:r>
              <w:rPr>
                <w:rFonts w:ascii="Arial" w:eastAsia="Arial" w:hAnsi="Arial" w:cs="Arial"/>
                <w:color w:val="000000"/>
              </w:rPr>
              <w:t> </w:t>
            </w:r>
          </w:p>
        </w:tc>
      </w:tr>
      <w:tr w:rsidR="00CE4AB1" w14:paraId="77DE0C1D" w14:textId="77777777" w:rsidTr="7390F746">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33E63E83"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Attachments</w:t>
            </w:r>
          </w:p>
        </w:tc>
        <w:tc>
          <w:tcPr>
            <w:tcW w:w="6239" w:type="dxa"/>
            <w:tcBorders>
              <w:top w:val="single" w:sz="4" w:space="0" w:color="007D69"/>
              <w:left w:val="single" w:sz="4" w:space="0" w:color="007D69"/>
              <w:bottom w:val="single" w:sz="4" w:space="0" w:color="007D69"/>
              <w:right w:val="single" w:sz="4" w:space="0" w:color="007D69"/>
            </w:tcBorders>
          </w:tcPr>
          <w:p w14:paraId="22F905A0" w14:textId="77777777" w:rsidR="00CE4AB1" w:rsidRDefault="0043412D">
            <w:pPr>
              <w:numPr>
                <w:ilvl w:val="0"/>
                <w:numId w:val="7"/>
              </w:numPr>
              <w:spacing w:line="240" w:lineRule="atLeast"/>
              <w:ind w:left="567" w:hanging="567"/>
              <w:rPr>
                <w:rFonts w:ascii="Arial" w:eastAsia="Arial" w:hAnsi="Arial" w:cs="Arial"/>
                <w:color w:val="000000"/>
              </w:rPr>
            </w:pPr>
            <w:r>
              <w:rPr>
                <w:rFonts w:ascii="Arial" w:eastAsia="Arial" w:hAnsi="Arial" w:cs="Arial"/>
                <w:color w:val="000000"/>
              </w:rPr>
              <w:t>V2 DRAFT Community Funding Policy July 2026 [</w:t>
            </w:r>
            <w:r>
              <w:rPr>
                <w:rFonts w:ascii="Arial" w:eastAsia="Arial" w:hAnsi="Arial" w:cs="Arial"/>
                <w:b/>
                <w:bCs/>
                <w:color w:val="000000"/>
              </w:rPr>
              <w:t>12.3.1</w:t>
            </w:r>
            <w:r>
              <w:rPr>
                <w:rFonts w:ascii="Arial" w:eastAsia="Arial" w:hAnsi="Arial" w:cs="Arial"/>
                <w:color w:val="000000"/>
              </w:rPr>
              <w:t xml:space="preserve"> - 6 pages]</w:t>
            </w:r>
          </w:p>
          <w:p w14:paraId="4659A364" w14:textId="77777777" w:rsidR="00CE4AB1" w:rsidRDefault="0043412D">
            <w:pPr>
              <w:numPr>
                <w:ilvl w:val="0"/>
                <w:numId w:val="7"/>
              </w:numPr>
              <w:spacing w:line="240" w:lineRule="atLeast"/>
              <w:ind w:left="567" w:hanging="567"/>
              <w:rPr>
                <w:rFonts w:ascii="Arial" w:eastAsia="Arial" w:hAnsi="Arial" w:cs="Arial"/>
                <w:color w:val="000000"/>
              </w:rPr>
            </w:pPr>
            <w:r>
              <w:rPr>
                <w:rFonts w:ascii="Arial" w:eastAsia="Arial" w:hAnsi="Arial" w:cs="Arial"/>
                <w:color w:val="000000"/>
              </w:rPr>
              <w:t>Current Community- Funding- Policy [</w:t>
            </w:r>
            <w:r>
              <w:rPr>
                <w:rFonts w:ascii="Arial" w:eastAsia="Arial" w:hAnsi="Arial" w:cs="Arial"/>
                <w:b/>
                <w:bCs/>
                <w:color w:val="000000"/>
              </w:rPr>
              <w:t>12.3.2</w:t>
            </w:r>
            <w:r>
              <w:rPr>
                <w:rFonts w:ascii="Arial" w:eastAsia="Arial" w:hAnsi="Arial" w:cs="Arial"/>
                <w:color w:val="000000"/>
              </w:rPr>
              <w:t xml:space="preserve"> - 6 pages]</w:t>
            </w:r>
          </w:p>
        </w:tc>
      </w:tr>
    </w:tbl>
    <w:p w14:paraId="1C83BE1B" w14:textId="77777777" w:rsidR="0062421A" w:rsidRPr="000A1CAB" w:rsidRDefault="0062421A" w:rsidP="009D25EA">
      <w:pPr>
        <w:tabs>
          <w:tab w:val="left" w:pos="567"/>
        </w:tabs>
        <w:spacing w:line="257" w:lineRule="auto"/>
        <w:rPr>
          <w:rFonts w:ascii="Arial" w:eastAsia="Arial" w:hAnsi="Arial" w:cs="Arial"/>
          <w:lang w:val="en-AU"/>
        </w:rPr>
      </w:pPr>
    </w:p>
    <w:p w14:paraId="0520D82C"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Purpose</w:t>
      </w:r>
    </w:p>
    <w:p w14:paraId="5811B29A" w14:textId="77777777" w:rsidR="0062421A" w:rsidRPr="000A1CAB" w:rsidRDefault="0062421A" w:rsidP="009D25EA">
      <w:pPr>
        <w:tabs>
          <w:tab w:val="left" w:pos="567"/>
        </w:tabs>
        <w:spacing w:line="257" w:lineRule="auto"/>
        <w:rPr>
          <w:rFonts w:ascii="Arial" w:eastAsia="Arial" w:hAnsi="Arial" w:cs="Arial"/>
          <w:lang w:val="en-AU"/>
        </w:rPr>
      </w:pPr>
    </w:p>
    <w:p w14:paraId="39FD94A3" w14:textId="77777777" w:rsidR="0062421A" w:rsidRPr="000A1CAB" w:rsidRDefault="0A888C1C" w:rsidP="5ADA68E4">
      <w:pPr>
        <w:tabs>
          <w:tab w:val="left" w:pos="1080"/>
          <w:tab w:val="left" w:pos="2016"/>
          <w:tab w:val="left" w:pos="2592"/>
          <w:tab w:val="left" w:pos="3168"/>
        </w:tabs>
        <w:spacing w:line="257" w:lineRule="auto"/>
        <w:jc w:val="both"/>
        <w:rPr>
          <w:rFonts w:ascii="Arial" w:hAnsi="Arial"/>
        </w:rPr>
      </w:pPr>
      <w:r w:rsidRPr="2839C952">
        <w:rPr>
          <w:rFonts w:ascii="Arial" w:eastAsia="Arial" w:hAnsi="Arial" w:cs="Arial"/>
        </w:rPr>
        <w:t>For C</w:t>
      </w:r>
      <w:r w:rsidR="77B3F9DD" w:rsidRPr="2839C952">
        <w:rPr>
          <w:rFonts w:ascii="Arial" w:eastAsia="Arial" w:hAnsi="Arial" w:cs="Arial"/>
        </w:rPr>
        <w:t>ouncil</w:t>
      </w:r>
      <w:r w:rsidRPr="2839C952">
        <w:rPr>
          <w:rFonts w:ascii="Arial" w:eastAsia="Arial" w:hAnsi="Arial" w:cs="Arial"/>
        </w:rPr>
        <w:t xml:space="preserve"> to endorse the proposed changes to the Community Funding Policy.</w:t>
      </w:r>
    </w:p>
    <w:p w14:paraId="503C111F" w14:textId="77777777" w:rsidR="0062421A" w:rsidRPr="000A1CAB" w:rsidRDefault="0062421A" w:rsidP="009D25EA">
      <w:pPr>
        <w:tabs>
          <w:tab w:val="left" w:pos="567"/>
        </w:tabs>
        <w:spacing w:line="257" w:lineRule="auto"/>
        <w:rPr>
          <w:rFonts w:ascii="Arial" w:eastAsia="Arial" w:hAnsi="Arial" w:cs="Arial"/>
          <w:lang w:val="en-AU"/>
        </w:rPr>
      </w:pPr>
    </w:p>
    <w:p w14:paraId="2B69BF49"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Background</w:t>
      </w:r>
    </w:p>
    <w:p w14:paraId="12DC1203" w14:textId="77777777" w:rsidR="0062421A" w:rsidRPr="000A1CAB" w:rsidRDefault="0062421A" w:rsidP="009D25EA">
      <w:pPr>
        <w:tabs>
          <w:tab w:val="left" w:pos="567"/>
        </w:tabs>
        <w:spacing w:line="257" w:lineRule="auto"/>
        <w:rPr>
          <w:rFonts w:ascii="Arial" w:eastAsia="Arial" w:hAnsi="Arial" w:cs="Arial"/>
          <w:lang w:val="en-AU"/>
        </w:rPr>
      </w:pPr>
    </w:p>
    <w:p w14:paraId="1FABC34D" w14:textId="77777777" w:rsidR="5F2CF032" w:rsidRDefault="0043412D" w:rsidP="5ADA68E4">
      <w:pPr>
        <w:tabs>
          <w:tab w:val="left" w:pos="1080"/>
          <w:tab w:val="left" w:pos="2016"/>
          <w:tab w:val="left" w:pos="2592"/>
          <w:tab w:val="left" w:pos="3168"/>
        </w:tabs>
        <w:spacing w:line="257" w:lineRule="auto"/>
        <w:rPr>
          <w:rFonts w:ascii="Arial" w:hAnsi="Arial"/>
        </w:rPr>
      </w:pPr>
      <w:r w:rsidRPr="191A2156">
        <w:rPr>
          <w:rFonts w:ascii="Arial" w:eastAsia="Arial" w:hAnsi="Arial" w:cs="Arial"/>
          <w:lang w:val="en-AU"/>
        </w:rPr>
        <w:t>The Town's Community Funding Policy covers several funding streams which support the community to meet Town objectives</w:t>
      </w:r>
      <w:r w:rsidR="12A14EE3" w:rsidRPr="191A2156">
        <w:rPr>
          <w:rFonts w:ascii="Arial" w:eastAsia="Arial" w:hAnsi="Arial" w:cs="Arial"/>
          <w:lang w:val="en-AU"/>
        </w:rPr>
        <w:t xml:space="preserve"> of a vibrant, welcoming place to live</w:t>
      </w:r>
      <w:r w:rsidRPr="191A2156">
        <w:rPr>
          <w:rFonts w:ascii="Arial" w:eastAsia="Arial" w:hAnsi="Arial" w:cs="Arial"/>
          <w:lang w:val="en-AU"/>
        </w:rPr>
        <w:t>. The current policy was last updated in 2023 and is due to be reviewed.</w:t>
      </w:r>
    </w:p>
    <w:p w14:paraId="1B701C05" w14:textId="77777777" w:rsidR="5F2CF032"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rPr>
        <w:t xml:space="preserve"> </w:t>
      </w:r>
    </w:p>
    <w:p w14:paraId="36EFA463" w14:textId="77777777" w:rsidR="5F2CF032" w:rsidRDefault="0043412D" w:rsidP="5ADA68E4">
      <w:pPr>
        <w:tabs>
          <w:tab w:val="left" w:pos="1080"/>
          <w:tab w:val="left" w:pos="2016"/>
          <w:tab w:val="left" w:pos="2592"/>
          <w:tab w:val="left" w:pos="3168"/>
        </w:tabs>
        <w:spacing w:line="257" w:lineRule="auto"/>
        <w:rPr>
          <w:rFonts w:ascii="Arial" w:hAnsi="Arial"/>
        </w:rPr>
      </w:pPr>
      <w:r w:rsidRPr="191A2156">
        <w:rPr>
          <w:rFonts w:ascii="Arial" w:eastAsia="Arial" w:hAnsi="Arial" w:cs="Arial"/>
        </w:rPr>
        <w:t>The review aim</w:t>
      </w:r>
      <w:r w:rsidR="3BD52E11" w:rsidRPr="191A2156">
        <w:rPr>
          <w:rFonts w:ascii="Arial" w:eastAsia="Arial" w:hAnsi="Arial" w:cs="Arial"/>
        </w:rPr>
        <w:t>ed</w:t>
      </w:r>
      <w:r w:rsidRPr="191A2156">
        <w:rPr>
          <w:rFonts w:ascii="Arial" w:eastAsia="Arial" w:hAnsi="Arial" w:cs="Arial"/>
          <w:lang w:val="en-AU"/>
        </w:rPr>
        <w:t xml:space="preserve"> to ensure </w:t>
      </w:r>
      <w:r w:rsidRPr="191A2156">
        <w:rPr>
          <w:rFonts w:ascii="Arial" w:eastAsia="Arial" w:hAnsi="Arial" w:cs="Arial"/>
        </w:rPr>
        <w:t>that</w:t>
      </w:r>
      <w:r w:rsidRPr="191A2156">
        <w:rPr>
          <w:rFonts w:ascii="Arial" w:eastAsia="Arial" w:hAnsi="Arial" w:cs="Arial"/>
          <w:lang w:val="en-AU"/>
        </w:rPr>
        <w:t xml:space="preserve"> </w:t>
      </w:r>
      <w:r w:rsidR="6268ACE6" w:rsidRPr="191A2156">
        <w:rPr>
          <w:rFonts w:ascii="Arial" w:eastAsia="Arial" w:hAnsi="Arial" w:cs="Arial"/>
          <w:lang w:val="en-AU"/>
        </w:rPr>
        <w:t xml:space="preserve">the administration of grant funding is equitable, and transparent. It also seeks to ensure that </w:t>
      </w:r>
      <w:r w:rsidRPr="191A2156">
        <w:rPr>
          <w:rFonts w:ascii="Arial" w:eastAsia="Arial" w:hAnsi="Arial" w:cs="Arial"/>
          <w:lang w:val="en-AU"/>
        </w:rPr>
        <w:t xml:space="preserve">funding budgets, particularly for Community Grants, are </w:t>
      </w:r>
      <w:r w:rsidRPr="191A2156">
        <w:rPr>
          <w:rFonts w:ascii="Arial" w:eastAsia="Arial" w:hAnsi="Arial" w:cs="Arial"/>
        </w:rPr>
        <w:t xml:space="preserve">allocated to </w:t>
      </w:r>
      <w:r w:rsidRPr="191A2156">
        <w:rPr>
          <w:rFonts w:ascii="Arial" w:eastAsia="Arial" w:hAnsi="Arial" w:cs="Arial"/>
          <w:lang w:val="en-AU"/>
        </w:rPr>
        <w:t xml:space="preserve">suitable projects </w:t>
      </w:r>
      <w:r w:rsidRPr="191A2156">
        <w:rPr>
          <w:rFonts w:ascii="Arial" w:eastAsia="Arial" w:hAnsi="Arial" w:cs="Arial"/>
        </w:rPr>
        <w:t>that</w:t>
      </w:r>
      <w:r w:rsidRPr="191A2156">
        <w:rPr>
          <w:rFonts w:ascii="Arial" w:eastAsia="Arial" w:hAnsi="Arial" w:cs="Arial"/>
          <w:lang w:val="en-AU"/>
        </w:rPr>
        <w:t xml:space="preserve"> contribute to a vibrant and connected community.</w:t>
      </w:r>
      <w:r w:rsidR="291F7A32" w:rsidRPr="191A2156">
        <w:rPr>
          <w:rFonts w:ascii="Arial" w:eastAsia="Arial" w:hAnsi="Arial" w:cs="Arial"/>
          <w:lang w:val="en-AU"/>
        </w:rPr>
        <w:t xml:space="preserve"> Findings from the review have been captured in the new Policy. </w:t>
      </w:r>
    </w:p>
    <w:p w14:paraId="22824920" w14:textId="77777777" w:rsidR="5F2CF032"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rPr>
        <w:t xml:space="preserve"> </w:t>
      </w:r>
    </w:p>
    <w:p w14:paraId="7B3C1E53" w14:textId="6FD35F99" w:rsidR="5F2CF032" w:rsidRDefault="423015C6" w:rsidP="2839C952">
      <w:pPr>
        <w:tabs>
          <w:tab w:val="left" w:pos="1080"/>
          <w:tab w:val="left" w:pos="2016"/>
          <w:tab w:val="left" w:pos="2592"/>
          <w:tab w:val="left" w:pos="3168"/>
        </w:tabs>
        <w:spacing w:line="257" w:lineRule="auto"/>
        <w:rPr>
          <w:rFonts w:ascii="Arial" w:eastAsia="Arial" w:hAnsi="Arial" w:cs="Arial"/>
        </w:rPr>
      </w:pPr>
      <w:r w:rsidRPr="2839C952">
        <w:rPr>
          <w:rFonts w:ascii="Arial" w:eastAsia="Arial" w:hAnsi="Arial" w:cs="Arial"/>
        </w:rPr>
        <w:t xml:space="preserve">A separate Guidelines document </w:t>
      </w:r>
      <w:r w:rsidR="774854D9" w:rsidRPr="2839C952">
        <w:rPr>
          <w:rFonts w:ascii="Arial" w:eastAsia="Arial" w:hAnsi="Arial" w:cs="Arial"/>
        </w:rPr>
        <w:t xml:space="preserve">has also been developed </w:t>
      </w:r>
      <w:r w:rsidR="7C30B710" w:rsidRPr="2839C952">
        <w:rPr>
          <w:rFonts w:ascii="Arial" w:eastAsia="Arial" w:hAnsi="Arial" w:cs="Arial"/>
        </w:rPr>
        <w:t xml:space="preserve">to support the Policy </w:t>
      </w:r>
      <w:r w:rsidR="774854D9" w:rsidRPr="2839C952">
        <w:rPr>
          <w:rFonts w:ascii="Arial" w:eastAsia="Arial" w:hAnsi="Arial" w:cs="Arial"/>
        </w:rPr>
        <w:t xml:space="preserve">as this </w:t>
      </w:r>
      <w:r w:rsidRPr="2839C952">
        <w:rPr>
          <w:rFonts w:ascii="Arial" w:eastAsia="Arial" w:hAnsi="Arial" w:cs="Arial"/>
        </w:rPr>
        <w:t xml:space="preserve">is commonly used by other funding bodies and provides applicants with more detailed information about funding opportunities and application processes. This allows the policy to remain concise and strategic, while moving operational </w:t>
      </w:r>
      <w:r w:rsidR="00A61A0F" w:rsidRPr="2839C952">
        <w:rPr>
          <w:rFonts w:ascii="Arial" w:eastAsia="Arial" w:hAnsi="Arial" w:cs="Arial"/>
        </w:rPr>
        <w:t>details</w:t>
      </w:r>
      <w:r w:rsidRPr="2839C952">
        <w:rPr>
          <w:rFonts w:ascii="Arial" w:eastAsia="Arial" w:hAnsi="Arial" w:cs="Arial"/>
        </w:rPr>
        <w:t xml:space="preserve"> into the Guidelines where it can be more easily understood and applied. </w:t>
      </w:r>
      <w:r w:rsidR="7DD844A2" w:rsidRPr="2839C952">
        <w:rPr>
          <w:rFonts w:ascii="Arial" w:eastAsia="Arial" w:hAnsi="Arial" w:cs="Arial"/>
        </w:rPr>
        <w:t xml:space="preserve"> The draft Guidelines will be made available</w:t>
      </w:r>
      <w:r w:rsidR="3204E061" w:rsidRPr="2839C952">
        <w:rPr>
          <w:rFonts w:ascii="Arial" w:eastAsia="Arial" w:hAnsi="Arial" w:cs="Arial"/>
        </w:rPr>
        <w:t xml:space="preserve"> </w:t>
      </w:r>
      <w:r w:rsidR="765A1E63" w:rsidRPr="2839C952">
        <w:rPr>
          <w:rFonts w:ascii="Arial" w:eastAsia="Arial" w:hAnsi="Arial" w:cs="Arial"/>
        </w:rPr>
        <w:t>separately to this Council Report.</w:t>
      </w:r>
    </w:p>
    <w:p w14:paraId="4C643DDA" w14:textId="77777777" w:rsidR="5F2CF032" w:rsidRDefault="3204E061" w:rsidP="5ADA68E4">
      <w:pPr>
        <w:tabs>
          <w:tab w:val="left" w:pos="1080"/>
          <w:tab w:val="left" w:pos="2016"/>
          <w:tab w:val="left" w:pos="2592"/>
          <w:tab w:val="left" w:pos="3168"/>
        </w:tabs>
        <w:spacing w:line="257" w:lineRule="auto"/>
        <w:rPr>
          <w:rFonts w:ascii="Arial" w:hAnsi="Arial"/>
        </w:rPr>
      </w:pPr>
      <w:r w:rsidRPr="2839C952">
        <w:rPr>
          <w:rFonts w:ascii="Arial" w:eastAsia="Arial" w:hAnsi="Arial" w:cs="Arial"/>
        </w:rPr>
        <w:t xml:space="preserve"> </w:t>
      </w:r>
    </w:p>
    <w:p w14:paraId="3CA5BD05" w14:textId="77777777" w:rsidR="5F2CF032" w:rsidRDefault="5F2CF032" w:rsidP="5F2CF032">
      <w:pPr>
        <w:tabs>
          <w:tab w:val="left" w:pos="567"/>
        </w:tabs>
        <w:spacing w:line="257" w:lineRule="auto"/>
        <w:rPr>
          <w:rFonts w:ascii="Arial" w:eastAsia="Arial" w:hAnsi="Arial" w:cs="Arial"/>
          <w:lang w:val="en-AU"/>
        </w:rPr>
      </w:pPr>
    </w:p>
    <w:p w14:paraId="3D514714"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Proposal</w:t>
      </w:r>
    </w:p>
    <w:p w14:paraId="72209112" w14:textId="77777777" w:rsidR="0062421A" w:rsidRPr="000A1CAB" w:rsidRDefault="0062421A" w:rsidP="009D25EA">
      <w:pPr>
        <w:tabs>
          <w:tab w:val="left" w:pos="567"/>
        </w:tabs>
        <w:spacing w:line="257" w:lineRule="auto"/>
        <w:rPr>
          <w:rFonts w:ascii="Arial" w:eastAsia="Arial" w:hAnsi="Arial" w:cs="Arial"/>
          <w:lang w:val="en-AU"/>
        </w:rPr>
      </w:pPr>
    </w:p>
    <w:p w14:paraId="666A5254" w14:textId="77777777" w:rsidR="0062421A" w:rsidRPr="000A1CAB" w:rsidRDefault="2DB25C55" w:rsidP="191A2156">
      <w:pPr>
        <w:tabs>
          <w:tab w:val="left" w:pos="567"/>
        </w:tabs>
        <w:spacing w:line="257" w:lineRule="auto"/>
        <w:rPr>
          <w:rFonts w:ascii="Arial" w:hAnsi="Arial"/>
        </w:rPr>
      </w:pPr>
      <w:r w:rsidRPr="2839C952">
        <w:rPr>
          <w:rFonts w:ascii="Arial" w:eastAsia="Arial" w:hAnsi="Arial" w:cs="Arial"/>
          <w:lang w:val="en-AU"/>
        </w:rPr>
        <w:lastRenderedPageBreak/>
        <w:t xml:space="preserve">It is proposed that Council adopt a </w:t>
      </w:r>
      <w:r w:rsidR="1F4D7574" w:rsidRPr="2839C952">
        <w:rPr>
          <w:rFonts w:ascii="Arial" w:eastAsia="Arial" w:hAnsi="Arial" w:cs="Arial"/>
          <w:lang w:val="en-AU"/>
        </w:rPr>
        <w:t>revised</w:t>
      </w:r>
      <w:r w:rsidRPr="2839C952">
        <w:rPr>
          <w:rFonts w:ascii="Arial" w:eastAsia="Arial" w:hAnsi="Arial" w:cs="Arial"/>
          <w:lang w:val="en-AU"/>
        </w:rPr>
        <w:t xml:space="preserve"> Community Funding </w:t>
      </w:r>
      <w:r w:rsidR="57FF5FB7" w:rsidRPr="2839C952">
        <w:rPr>
          <w:rFonts w:ascii="Arial" w:eastAsia="Arial" w:hAnsi="Arial" w:cs="Arial"/>
          <w:lang w:val="en-AU"/>
        </w:rPr>
        <w:t>Policy that</w:t>
      </w:r>
      <w:r w:rsidRPr="2839C952">
        <w:rPr>
          <w:rFonts w:ascii="Arial" w:eastAsia="Arial" w:hAnsi="Arial" w:cs="Arial"/>
          <w:lang w:val="en-AU"/>
        </w:rPr>
        <w:t xml:space="preserve"> modernise and simplify the Town's community funding framework, improve administrative efficiency, strengthen governance arrangements, and align funding decisions with the Council Plan.</w:t>
      </w:r>
    </w:p>
    <w:p w14:paraId="17E544D9" w14:textId="77777777" w:rsidR="0062421A" w:rsidRPr="000A1CAB" w:rsidRDefault="0062421A" w:rsidP="794BC1B4">
      <w:pPr>
        <w:spacing w:after="120" w:line="257" w:lineRule="auto"/>
        <w:rPr>
          <w:rFonts w:ascii="Arial" w:eastAsia="Arial" w:hAnsi="Arial" w:cs="Arial"/>
          <w:lang w:val="en-AU" w:eastAsia="en-AU"/>
        </w:rPr>
      </w:pPr>
    </w:p>
    <w:p w14:paraId="518EF4A0"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Communication and Engagement</w:t>
      </w:r>
    </w:p>
    <w:p w14:paraId="744B7603" w14:textId="77777777" w:rsidR="0062421A" w:rsidRPr="000A1CAB" w:rsidRDefault="0062421A" w:rsidP="009D25EA">
      <w:pPr>
        <w:tabs>
          <w:tab w:val="left" w:pos="567"/>
        </w:tabs>
        <w:spacing w:line="257" w:lineRule="auto"/>
        <w:rPr>
          <w:rFonts w:ascii="Arial" w:eastAsia="Arial" w:hAnsi="Arial" w:cs="Arial"/>
          <w:lang w:val="en-AU"/>
        </w:rPr>
      </w:pPr>
    </w:p>
    <w:p w14:paraId="0DFB53C5" w14:textId="77777777" w:rsidR="56449A1A" w:rsidRDefault="0043412D" w:rsidP="5ADA68E4">
      <w:pPr>
        <w:tabs>
          <w:tab w:val="left" w:pos="1080"/>
          <w:tab w:val="left" w:pos="2016"/>
          <w:tab w:val="left" w:pos="2592"/>
          <w:tab w:val="left" w:pos="3168"/>
        </w:tabs>
        <w:spacing w:line="259" w:lineRule="auto"/>
        <w:rPr>
          <w:rFonts w:ascii="Arial" w:hAnsi="Arial"/>
        </w:rPr>
      </w:pPr>
      <w:r w:rsidRPr="5ADA68E4">
        <w:rPr>
          <w:rFonts w:ascii="Arial" w:eastAsia="Arial" w:hAnsi="Arial" w:cs="Arial"/>
        </w:rPr>
        <w:t>The review included consultation with key staff involved in assessing, administering and managing community relationships across the funding programs, as well as desktop research of comparable policies and supporting documents from other local governments.</w:t>
      </w:r>
    </w:p>
    <w:p w14:paraId="7DC957A6" w14:textId="77777777" w:rsidR="0062421A" w:rsidRPr="000A1CAB" w:rsidRDefault="0062421A" w:rsidP="009D25EA">
      <w:pPr>
        <w:tabs>
          <w:tab w:val="left" w:pos="567"/>
        </w:tabs>
        <w:spacing w:line="257" w:lineRule="auto"/>
        <w:rPr>
          <w:rFonts w:ascii="Arial" w:eastAsia="Arial" w:hAnsi="Arial" w:cs="Arial"/>
          <w:lang w:val="en-AU"/>
        </w:rPr>
      </w:pPr>
    </w:p>
    <w:p w14:paraId="30346627"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Strategic Implications</w:t>
      </w:r>
    </w:p>
    <w:p w14:paraId="653FC0E7" w14:textId="77777777" w:rsidR="0062421A" w:rsidRPr="000A1CAB" w:rsidRDefault="0062421A" w:rsidP="009D25EA">
      <w:pPr>
        <w:tabs>
          <w:tab w:val="left" w:pos="567"/>
        </w:tabs>
        <w:spacing w:line="257" w:lineRule="auto"/>
        <w:rPr>
          <w:rFonts w:ascii="Arial" w:eastAsia="Arial" w:hAnsi="Arial" w:cs="Arial"/>
          <w:lang w:val="en-AU"/>
        </w:rPr>
      </w:pPr>
    </w:p>
    <w:p w14:paraId="59D85CD8" w14:textId="77777777" w:rsidR="0062421A" w:rsidRPr="000A1CAB" w:rsidRDefault="0043412D" w:rsidP="009D25EA">
      <w:pPr>
        <w:tabs>
          <w:tab w:val="left" w:pos="567"/>
        </w:tabs>
        <w:spacing w:line="257" w:lineRule="auto"/>
        <w:rPr>
          <w:rFonts w:ascii="Arial" w:hAnsi="Arial"/>
        </w:rPr>
      </w:pPr>
      <w:r w:rsidRPr="5ADA68E4">
        <w:rPr>
          <w:rFonts w:ascii="Arial" w:eastAsia="Arial" w:hAnsi="Arial" w:cs="Arial"/>
          <w:b/>
          <w:bCs/>
          <w:color w:val="000000" w:themeColor="text1"/>
        </w:rPr>
        <w:t>Performance Area 1: People</w:t>
      </w:r>
    </w:p>
    <w:p w14:paraId="5C6EBF21" w14:textId="77777777" w:rsidR="0062421A" w:rsidRPr="000A1CAB" w:rsidRDefault="0062421A" w:rsidP="009D25EA">
      <w:pPr>
        <w:tabs>
          <w:tab w:val="left" w:pos="567"/>
        </w:tabs>
        <w:spacing w:line="257" w:lineRule="auto"/>
        <w:rPr>
          <w:rFonts w:ascii="Arial" w:eastAsia="Arial" w:hAnsi="Arial" w:cs="Arial"/>
          <w:lang w:val="en-AU"/>
        </w:rPr>
      </w:pPr>
    </w:p>
    <w:p w14:paraId="1FA74E13" w14:textId="77777777" w:rsidR="00CE4AB1" w:rsidRDefault="5ADA68E4" w:rsidP="009D25EA">
      <w:pPr>
        <w:tabs>
          <w:tab w:val="left" w:pos="567"/>
        </w:tabs>
        <w:spacing w:line="257" w:lineRule="auto"/>
        <w:rPr>
          <w:rFonts w:ascii="Arial" w:hAnsi="Arial"/>
        </w:rPr>
      </w:pPr>
      <w:r w:rsidRPr="5ADA68E4">
        <w:rPr>
          <w:rFonts w:ascii="Arial" w:eastAsia="Arial" w:hAnsi="Arial" w:cs="Arial"/>
          <w:color w:val="000000" w:themeColor="text1"/>
        </w:rPr>
        <w:t>1.2 Promote and celebrate local history, heritage and cultural diversity.</w:t>
      </w:r>
    </w:p>
    <w:p w14:paraId="706AF6C2" w14:textId="77777777" w:rsidR="00CE4AB1" w:rsidRDefault="5ADA68E4" w:rsidP="009D25EA">
      <w:pPr>
        <w:tabs>
          <w:tab w:val="left" w:pos="567"/>
        </w:tabs>
        <w:spacing w:line="257" w:lineRule="auto"/>
        <w:rPr>
          <w:rFonts w:ascii="Arial" w:hAnsi="Arial"/>
        </w:rPr>
      </w:pPr>
      <w:r w:rsidRPr="5ADA68E4">
        <w:rPr>
          <w:rFonts w:ascii="Arial" w:eastAsia="Arial" w:hAnsi="Arial" w:cs="Arial"/>
          <w:color w:val="000000" w:themeColor="text1"/>
        </w:rPr>
        <w:t>1.3 Increase engagement in arts, culture, and community events.</w:t>
      </w:r>
    </w:p>
    <w:p w14:paraId="528951BC" w14:textId="77777777" w:rsidR="00CE4AB1" w:rsidRDefault="5ADA68E4" w:rsidP="009D25EA">
      <w:pPr>
        <w:tabs>
          <w:tab w:val="left" w:pos="567"/>
        </w:tabs>
        <w:spacing w:line="257" w:lineRule="auto"/>
        <w:rPr>
          <w:rFonts w:ascii="Arial" w:hAnsi="Arial"/>
        </w:rPr>
      </w:pPr>
      <w:r w:rsidRPr="5ADA68E4">
        <w:rPr>
          <w:rFonts w:ascii="Arial" w:eastAsia="Arial" w:hAnsi="Arial" w:cs="Arial"/>
          <w:color w:val="000000" w:themeColor="text1"/>
        </w:rPr>
        <w:t>2.2 Advance opportunities, community participation and quality of life for people of all ages and abilities.</w:t>
      </w:r>
    </w:p>
    <w:p w14:paraId="79116A71" w14:textId="77777777" w:rsidR="0062421A" w:rsidRPr="000A1CAB" w:rsidRDefault="0062421A" w:rsidP="009D25EA">
      <w:pPr>
        <w:tabs>
          <w:tab w:val="left" w:pos="567"/>
        </w:tabs>
        <w:spacing w:line="257" w:lineRule="auto"/>
        <w:rPr>
          <w:rFonts w:ascii="Arial" w:eastAsia="Arial" w:hAnsi="Arial" w:cs="Arial"/>
          <w:lang w:val="en-AU"/>
        </w:rPr>
      </w:pPr>
    </w:p>
    <w:p w14:paraId="2C2D6664" w14:textId="77777777" w:rsidR="0062421A" w:rsidRPr="000A1CAB" w:rsidRDefault="0043412D" w:rsidP="009D25EA">
      <w:pPr>
        <w:tabs>
          <w:tab w:val="left" w:pos="567"/>
        </w:tabs>
        <w:spacing w:line="257" w:lineRule="auto"/>
        <w:rPr>
          <w:rFonts w:ascii="Arial" w:hAnsi="Arial"/>
        </w:rPr>
      </w:pPr>
      <w:r w:rsidRPr="5ADA68E4">
        <w:rPr>
          <w:rFonts w:ascii="Arial" w:eastAsia="Arial" w:hAnsi="Arial" w:cs="Arial"/>
          <w:b/>
          <w:bCs/>
          <w:lang w:val="en-AU"/>
        </w:rPr>
        <w:t>Comment</w:t>
      </w:r>
    </w:p>
    <w:p w14:paraId="64BDCF2F" w14:textId="77777777" w:rsidR="0062421A" w:rsidRPr="000A1CAB" w:rsidRDefault="0062421A" w:rsidP="5ADA68E4">
      <w:pPr>
        <w:tabs>
          <w:tab w:val="left" w:pos="567"/>
        </w:tabs>
        <w:spacing w:line="257" w:lineRule="auto"/>
        <w:rPr>
          <w:rFonts w:ascii="Arial" w:eastAsia="Arial" w:hAnsi="Arial" w:cs="Arial"/>
          <w:b/>
          <w:bCs/>
          <w:lang w:val="en-AU"/>
        </w:rPr>
      </w:pPr>
    </w:p>
    <w:p w14:paraId="60C23B81" w14:textId="77777777" w:rsidR="0062421A" w:rsidRPr="000A1CAB" w:rsidRDefault="0043412D" w:rsidP="5ADA68E4">
      <w:pPr>
        <w:tabs>
          <w:tab w:val="left" w:pos="1080"/>
          <w:tab w:val="left" w:pos="2016"/>
          <w:tab w:val="left" w:pos="2592"/>
          <w:tab w:val="left" w:pos="3168"/>
        </w:tabs>
        <w:spacing w:line="257" w:lineRule="auto"/>
        <w:rPr>
          <w:rFonts w:ascii="Arial" w:hAnsi="Arial"/>
        </w:rPr>
      </w:pPr>
      <w:r w:rsidRPr="794BC1B4">
        <w:rPr>
          <w:rFonts w:ascii="Arial" w:eastAsia="Arial" w:hAnsi="Arial" w:cs="Arial"/>
        </w:rPr>
        <w:t>Internal feedback has highlighted several opportunities for improvement</w:t>
      </w:r>
      <w:r w:rsidR="2AE39288" w:rsidRPr="794BC1B4">
        <w:rPr>
          <w:rFonts w:ascii="Arial" w:eastAsia="Arial" w:hAnsi="Arial" w:cs="Arial"/>
        </w:rPr>
        <w:t xml:space="preserve"> in the new Policy</w:t>
      </w:r>
      <w:r w:rsidRPr="794BC1B4">
        <w:rPr>
          <w:rFonts w:ascii="Arial" w:eastAsia="Arial" w:hAnsi="Arial" w:cs="Arial"/>
        </w:rPr>
        <w:t>, which are supported in comparable examples from other local government authorities, namely:</w:t>
      </w:r>
    </w:p>
    <w:p w14:paraId="1671A041" w14:textId="77777777" w:rsidR="794BC1B4" w:rsidRDefault="794BC1B4" w:rsidP="794BC1B4">
      <w:pPr>
        <w:tabs>
          <w:tab w:val="left" w:pos="1080"/>
          <w:tab w:val="left" w:pos="2016"/>
          <w:tab w:val="left" w:pos="2592"/>
          <w:tab w:val="left" w:pos="3168"/>
        </w:tabs>
        <w:spacing w:line="257" w:lineRule="auto"/>
        <w:rPr>
          <w:rFonts w:ascii="Arial" w:eastAsia="Arial" w:hAnsi="Arial" w:cs="Arial"/>
        </w:rPr>
      </w:pPr>
    </w:p>
    <w:p w14:paraId="201D8FAB" w14:textId="77777777" w:rsidR="0062421A" w:rsidRPr="000A1CAB" w:rsidRDefault="6FA217FE" w:rsidP="5A20816E">
      <w:pPr>
        <w:numPr>
          <w:ilvl w:val="0"/>
          <w:numId w:val="8"/>
        </w:numPr>
        <w:tabs>
          <w:tab w:val="left" w:pos="567"/>
        </w:tabs>
        <w:spacing w:line="257" w:lineRule="auto"/>
        <w:rPr>
          <w:rFonts w:ascii="Arial" w:eastAsia="Arial" w:hAnsi="Arial" w:cs="Arial"/>
          <w:szCs w:val="20"/>
        </w:rPr>
      </w:pPr>
      <w:r w:rsidRPr="5A20816E">
        <w:rPr>
          <w:rFonts w:ascii="Arial" w:eastAsia="Arial" w:hAnsi="Arial" w:cs="Arial"/>
          <w:szCs w:val="20"/>
        </w:rPr>
        <w:t xml:space="preserve">Simplification of the assessment process and </w:t>
      </w:r>
      <w:r w:rsidR="6347FEEC" w:rsidRPr="5A20816E">
        <w:rPr>
          <w:rFonts w:ascii="Arial" w:eastAsia="Arial" w:hAnsi="Arial" w:cs="Arial"/>
          <w:szCs w:val="20"/>
        </w:rPr>
        <w:t xml:space="preserve">delegated </w:t>
      </w:r>
      <w:r w:rsidRPr="5A20816E">
        <w:rPr>
          <w:rFonts w:ascii="Arial" w:eastAsia="Arial" w:hAnsi="Arial" w:cs="Arial"/>
          <w:szCs w:val="20"/>
        </w:rPr>
        <w:t>approval authority for efficiency.</w:t>
      </w:r>
    </w:p>
    <w:p w14:paraId="291D537C" w14:textId="77777777" w:rsidR="0062421A" w:rsidRPr="000A1CAB" w:rsidRDefault="735CCF42" w:rsidP="5A20816E">
      <w:pPr>
        <w:numPr>
          <w:ilvl w:val="0"/>
          <w:numId w:val="8"/>
        </w:numPr>
        <w:tabs>
          <w:tab w:val="left" w:pos="567"/>
        </w:tabs>
        <w:spacing w:line="257" w:lineRule="auto"/>
        <w:rPr>
          <w:rFonts w:ascii="Arial" w:eastAsia="Arial" w:hAnsi="Arial" w:cs="Arial"/>
          <w:szCs w:val="20"/>
        </w:rPr>
      </w:pPr>
      <w:r w:rsidRPr="5A20816E">
        <w:rPr>
          <w:rFonts w:ascii="Arial" w:eastAsia="Arial" w:hAnsi="Arial" w:cs="Arial"/>
          <w:szCs w:val="20"/>
        </w:rPr>
        <w:t>F</w:t>
      </w:r>
      <w:r w:rsidR="621ED19A" w:rsidRPr="5A20816E">
        <w:rPr>
          <w:rFonts w:ascii="Arial" w:eastAsia="Arial" w:hAnsi="Arial" w:cs="Arial"/>
          <w:szCs w:val="20"/>
        </w:rPr>
        <w:t xml:space="preserve">unding limit increases </w:t>
      </w:r>
      <w:r w:rsidR="2FB05340" w:rsidRPr="5A20816E">
        <w:rPr>
          <w:rFonts w:ascii="Arial" w:eastAsia="Arial" w:hAnsi="Arial" w:cs="Arial"/>
          <w:szCs w:val="20"/>
        </w:rPr>
        <w:t xml:space="preserve">are recommended </w:t>
      </w:r>
      <w:r w:rsidR="621ED19A" w:rsidRPr="5A20816E">
        <w:rPr>
          <w:rFonts w:ascii="Arial" w:eastAsia="Arial" w:hAnsi="Arial" w:cs="Arial"/>
          <w:szCs w:val="20"/>
        </w:rPr>
        <w:t>to support more significant projects</w:t>
      </w:r>
      <w:r w:rsidR="5C12D0DF" w:rsidRPr="5A20816E">
        <w:rPr>
          <w:rFonts w:ascii="Arial" w:eastAsia="Arial" w:hAnsi="Arial" w:cs="Arial"/>
          <w:szCs w:val="20"/>
        </w:rPr>
        <w:t xml:space="preserve"> and events. T</w:t>
      </w:r>
      <w:r w:rsidR="621ED19A" w:rsidRPr="5A20816E">
        <w:rPr>
          <w:rFonts w:ascii="Arial" w:eastAsia="Arial" w:hAnsi="Arial" w:cs="Arial"/>
          <w:szCs w:val="20"/>
        </w:rPr>
        <w:t>his increase also reflects necessary cost increases</w:t>
      </w:r>
      <w:r w:rsidR="50F9BC1C" w:rsidRPr="5A20816E">
        <w:rPr>
          <w:rFonts w:ascii="Arial" w:eastAsia="Arial" w:hAnsi="Arial" w:cs="Arial"/>
          <w:szCs w:val="20"/>
        </w:rPr>
        <w:t xml:space="preserve"> (that have occurred over time)</w:t>
      </w:r>
      <w:r w:rsidR="621ED19A" w:rsidRPr="5A20816E">
        <w:rPr>
          <w:rFonts w:ascii="Arial" w:eastAsia="Arial" w:hAnsi="Arial" w:cs="Arial"/>
          <w:szCs w:val="20"/>
        </w:rPr>
        <w:t>, required to deliver projects.</w:t>
      </w:r>
      <w:r w:rsidR="5C1589DB" w:rsidRPr="5A20816E">
        <w:rPr>
          <w:rFonts w:ascii="Arial" w:eastAsia="Arial" w:hAnsi="Arial" w:cs="Arial"/>
          <w:szCs w:val="20"/>
        </w:rPr>
        <w:t xml:space="preserve"> The increases to funding categories </w:t>
      </w:r>
      <w:r w:rsidR="10C3E051" w:rsidRPr="5A20816E">
        <w:rPr>
          <w:rFonts w:ascii="Arial" w:eastAsia="Arial" w:hAnsi="Arial" w:cs="Arial"/>
          <w:szCs w:val="20"/>
        </w:rPr>
        <w:t>have</w:t>
      </w:r>
      <w:r w:rsidR="5C1589DB" w:rsidRPr="5A20816E">
        <w:rPr>
          <w:rFonts w:ascii="Arial" w:eastAsia="Arial" w:hAnsi="Arial" w:cs="Arial"/>
          <w:szCs w:val="20"/>
        </w:rPr>
        <w:t xml:space="preserve"> no material impact on the current operating budget.</w:t>
      </w:r>
    </w:p>
    <w:p w14:paraId="65189702" w14:textId="3E7755AE" w:rsidR="0062421A" w:rsidRPr="000A1CAB" w:rsidRDefault="0A39130C" w:rsidP="5A20816E">
      <w:pPr>
        <w:numPr>
          <w:ilvl w:val="0"/>
          <w:numId w:val="8"/>
        </w:numPr>
        <w:tabs>
          <w:tab w:val="left" w:pos="567"/>
        </w:tabs>
        <w:spacing w:line="257" w:lineRule="auto"/>
        <w:rPr>
          <w:rFonts w:ascii="Arial" w:eastAsia="Arial" w:hAnsi="Arial" w:cs="Arial"/>
          <w:szCs w:val="20"/>
        </w:rPr>
      </w:pPr>
      <w:r w:rsidRPr="5A20816E">
        <w:rPr>
          <w:rFonts w:ascii="Arial" w:eastAsia="Arial" w:hAnsi="Arial" w:cs="Arial"/>
          <w:szCs w:val="20"/>
        </w:rPr>
        <w:t xml:space="preserve">Improvements have been made to the </w:t>
      </w:r>
      <w:r w:rsidR="61BF40F3" w:rsidRPr="5A20816E">
        <w:rPr>
          <w:rFonts w:ascii="Arial" w:eastAsia="Arial" w:hAnsi="Arial" w:cs="Arial"/>
          <w:szCs w:val="20"/>
        </w:rPr>
        <w:t>structure of the Community Insurance Program, which is currently resource</w:t>
      </w:r>
      <w:r w:rsidR="00093EB6" w:rsidRPr="5A20816E">
        <w:rPr>
          <w:rFonts w:ascii="Arial" w:eastAsia="Arial" w:hAnsi="Arial" w:cs="Arial"/>
          <w:szCs w:val="20"/>
        </w:rPr>
        <w:t xml:space="preserve"> </w:t>
      </w:r>
      <w:r w:rsidR="61BF40F3" w:rsidRPr="5A20816E">
        <w:rPr>
          <w:rFonts w:ascii="Arial" w:eastAsia="Arial" w:hAnsi="Arial" w:cs="Arial"/>
          <w:szCs w:val="20"/>
        </w:rPr>
        <w:t>intensive and</w:t>
      </w:r>
      <w:r w:rsidR="00A61A0F">
        <w:rPr>
          <w:rFonts w:ascii="Arial" w:eastAsia="Arial" w:hAnsi="Arial" w:cs="Arial"/>
          <w:szCs w:val="20"/>
        </w:rPr>
        <w:t xml:space="preserve">, </w:t>
      </w:r>
      <w:r w:rsidR="4A4E382E" w:rsidRPr="5A20816E">
        <w:rPr>
          <w:rFonts w:ascii="Arial" w:eastAsia="Arial" w:hAnsi="Arial" w:cs="Arial"/>
          <w:szCs w:val="20"/>
        </w:rPr>
        <w:t>based on advice from LGIS</w:t>
      </w:r>
      <w:r w:rsidR="00A61A0F">
        <w:rPr>
          <w:rFonts w:ascii="Arial" w:eastAsia="Arial" w:hAnsi="Arial" w:cs="Arial"/>
          <w:szCs w:val="20"/>
        </w:rPr>
        <w:t>,</w:t>
      </w:r>
      <w:r w:rsidR="4A4E382E" w:rsidRPr="5A20816E">
        <w:rPr>
          <w:rFonts w:ascii="Arial" w:eastAsia="Arial" w:hAnsi="Arial" w:cs="Arial"/>
          <w:szCs w:val="20"/>
        </w:rPr>
        <w:t xml:space="preserve"> </w:t>
      </w:r>
      <w:r w:rsidR="7595FC94" w:rsidRPr="5A20816E">
        <w:rPr>
          <w:rFonts w:ascii="Arial" w:eastAsia="Arial" w:hAnsi="Arial" w:cs="Arial"/>
          <w:szCs w:val="20"/>
        </w:rPr>
        <w:t xml:space="preserve">may </w:t>
      </w:r>
      <w:r w:rsidR="61BF40F3" w:rsidRPr="5A20816E">
        <w:rPr>
          <w:rFonts w:ascii="Arial" w:eastAsia="Arial" w:hAnsi="Arial" w:cs="Arial"/>
          <w:szCs w:val="20"/>
        </w:rPr>
        <w:t xml:space="preserve">expose the Town to </w:t>
      </w:r>
      <w:r w:rsidR="61225CAD" w:rsidRPr="5A20816E">
        <w:rPr>
          <w:rFonts w:ascii="Arial" w:eastAsia="Arial" w:hAnsi="Arial" w:cs="Arial"/>
          <w:szCs w:val="20"/>
        </w:rPr>
        <w:t>risk</w:t>
      </w:r>
      <w:r w:rsidR="00A61A0F">
        <w:rPr>
          <w:rFonts w:ascii="Arial" w:eastAsia="Arial" w:hAnsi="Arial" w:cs="Arial"/>
          <w:szCs w:val="20"/>
        </w:rPr>
        <w:t>.</w:t>
      </w:r>
    </w:p>
    <w:p w14:paraId="7B661532" w14:textId="77777777" w:rsidR="0062421A" w:rsidRPr="000A1CAB" w:rsidRDefault="601E722C" w:rsidP="424A010A">
      <w:pPr>
        <w:tabs>
          <w:tab w:val="left" w:pos="567"/>
        </w:tabs>
        <w:spacing w:line="257" w:lineRule="auto"/>
        <w:ind w:left="720"/>
        <w:rPr>
          <w:rFonts w:ascii="Arial" w:eastAsia="Arial" w:hAnsi="Arial" w:cs="Arial"/>
          <w:szCs w:val="20"/>
        </w:rPr>
      </w:pPr>
      <w:r w:rsidRPr="424A010A">
        <w:rPr>
          <w:rFonts w:ascii="Arial" w:eastAsia="Arial" w:hAnsi="Arial" w:cs="Arial"/>
          <w:szCs w:val="20"/>
        </w:rPr>
        <w:t xml:space="preserve">At present, Town officers </w:t>
      </w:r>
      <w:r w:rsidR="24D98925" w:rsidRPr="424A010A">
        <w:rPr>
          <w:rFonts w:ascii="Arial" w:eastAsia="Arial" w:hAnsi="Arial" w:cs="Arial"/>
          <w:szCs w:val="20"/>
        </w:rPr>
        <w:t>obtain</w:t>
      </w:r>
      <w:r w:rsidRPr="424A010A">
        <w:rPr>
          <w:rFonts w:ascii="Arial" w:eastAsia="Arial" w:hAnsi="Arial" w:cs="Arial"/>
          <w:szCs w:val="20"/>
        </w:rPr>
        <w:t xml:space="preserve"> and administer a joint insurance policy on behalf of ten community groups, meaning the Town </w:t>
      </w:r>
      <w:r w:rsidR="14693AD0" w:rsidRPr="424A010A">
        <w:rPr>
          <w:rFonts w:ascii="Arial" w:eastAsia="Arial" w:hAnsi="Arial" w:cs="Arial"/>
          <w:szCs w:val="20"/>
        </w:rPr>
        <w:t>takes</w:t>
      </w:r>
      <w:r w:rsidRPr="424A010A">
        <w:rPr>
          <w:rFonts w:ascii="Arial" w:eastAsia="Arial" w:hAnsi="Arial" w:cs="Arial"/>
          <w:szCs w:val="20"/>
        </w:rPr>
        <w:t xml:space="preserve"> responsibility for managing the policy and carries potential liability with its administration. </w:t>
      </w:r>
    </w:p>
    <w:p w14:paraId="16480778" w14:textId="4D9D53DF" w:rsidR="0062421A" w:rsidRPr="000A1CAB" w:rsidRDefault="61BF40F3" w:rsidP="5A20816E">
      <w:pPr>
        <w:numPr>
          <w:ilvl w:val="0"/>
          <w:numId w:val="8"/>
        </w:numPr>
        <w:tabs>
          <w:tab w:val="left" w:pos="567"/>
        </w:tabs>
        <w:spacing w:line="257" w:lineRule="auto"/>
        <w:rPr>
          <w:rFonts w:ascii="Arial" w:eastAsia="Arial" w:hAnsi="Arial" w:cs="Arial"/>
          <w:szCs w:val="20"/>
        </w:rPr>
      </w:pPr>
      <w:r w:rsidRPr="5A20816E">
        <w:rPr>
          <w:rFonts w:ascii="Arial" w:eastAsia="Arial" w:hAnsi="Arial" w:cs="Arial"/>
          <w:szCs w:val="20"/>
        </w:rPr>
        <w:t>It is proposed that the program be restructured so that participating groups arrange and manage their own insurance coverage</w:t>
      </w:r>
      <w:r w:rsidR="7942D679" w:rsidRPr="5A20816E">
        <w:rPr>
          <w:rFonts w:ascii="Arial" w:eastAsia="Arial" w:hAnsi="Arial" w:cs="Arial"/>
          <w:szCs w:val="20"/>
        </w:rPr>
        <w:t xml:space="preserve"> a</w:t>
      </w:r>
      <w:r w:rsidR="7942D679">
        <w:rPr>
          <w:rFonts w:ascii="Arial" w:eastAsia="Arial" w:hAnsi="Arial" w:cs="Arial"/>
          <w:szCs w:val="20"/>
        </w:rPr>
        <w:t xml:space="preserve">nd seek </w:t>
      </w:r>
      <w:r w:rsidR="00A61A0F">
        <w:rPr>
          <w:rFonts w:ascii="Arial" w:eastAsia="Arial" w:hAnsi="Arial" w:cs="Arial"/>
          <w:szCs w:val="20"/>
        </w:rPr>
        <w:t>reimbursement</w:t>
      </w:r>
      <w:r w:rsidR="0F8ED16F">
        <w:rPr>
          <w:rFonts w:ascii="Arial" w:eastAsia="Arial" w:hAnsi="Arial" w:cs="Arial"/>
          <w:szCs w:val="20"/>
        </w:rPr>
        <w:t>.</w:t>
      </w:r>
      <w:r w:rsidR="11F0F5CC">
        <w:rPr>
          <w:rFonts w:ascii="Arial" w:eastAsia="Arial" w:hAnsi="Arial" w:cs="Arial"/>
          <w:szCs w:val="20"/>
        </w:rPr>
        <w:t xml:space="preserve">  </w:t>
      </w:r>
    </w:p>
    <w:p w14:paraId="64533413" w14:textId="77777777" w:rsidR="0062421A" w:rsidRDefault="11F0F5CC" w:rsidP="5ADA68E4">
      <w:pPr>
        <w:tabs>
          <w:tab w:val="left" w:pos="1080"/>
          <w:tab w:val="left" w:pos="2016"/>
          <w:tab w:val="left" w:pos="2592"/>
          <w:tab w:val="left" w:pos="3168"/>
        </w:tabs>
        <w:spacing w:line="257" w:lineRule="auto"/>
        <w:ind w:left="720"/>
        <w:rPr>
          <w:rFonts w:ascii="Arial" w:eastAsia="Arial" w:hAnsi="Arial" w:cs="Arial"/>
        </w:rPr>
      </w:pPr>
      <w:r>
        <w:rPr>
          <w:rFonts w:ascii="Arial" w:eastAsia="Arial" w:hAnsi="Arial" w:cs="Arial"/>
          <w:szCs w:val="20"/>
        </w:rPr>
        <w:t xml:space="preserve">Officers may assist with this process by providing clarification on </w:t>
      </w:r>
      <w:r w:rsidR="60042411">
        <w:rPr>
          <w:rFonts w:ascii="Arial" w:eastAsia="Arial" w:hAnsi="Arial" w:cs="Arial"/>
          <w:szCs w:val="20"/>
        </w:rPr>
        <w:t>the type of insurance</w:t>
      </w:r>
      <w:r>
        <w:rPr>
          <w:rFonts w:ascii="Arial" w:eastAsia="Arial" w:hAnsi="Arial" w:cs="Arial"/>
          <w:szCs w:val="20"/>
        </w:rPr>
        <w:t xml:space="preserve"> requir</w:t>
      </w:r>
      <w:r w:rsidR="7E1005CD">
        <w:rPr>
          <w:rFonts w:ascii="Arial" w:eastAsia="Arial" w:hAnsi="Arial" w:cs="Arial"/>
          <w:szCs w:val="20"/>
        </w:rPr>
        <w:t>ed by the Town.</w:t>
      </w:r>
      <w:r w:rsidR="0043412D" w:rsidRPr="5ADA68E4">
        <w:rPr>
          <w:rFonts w:ascii="Arial" w:eastAsia="Arial" w:hAnsi="Arial" w:cs="Arial"/>
        </w:rPr>
        <w:t xml:space="preserve"> </w:t>
      </w:r>
    </w:p>
    <w:p w14:paraId="0C8C867F" w14:textId="77777777" w:rsidR="00817BFF" w:rsidRDefault="00817BFF" w:rsidP="5ADA68E4">
      <w:pPr>
        <w:tabs>
          <w:tab w:val="left" w:pos="1080"/>
          <w:tab w:val="left" w:pos="2016"/>
          <w:tab w:val="left" w:pos="2592"/>
          <w:tab w:val="left" w:pos="3168"/>
        </w:tabs>
        <w:spacing w:line="257" w:lineRule="auto"/>
        <w:ind w:left="720"/>
        <w:rPr>
          <w:rFonts w:ascii="Arial" w:eastAsia="Arial" w:hAnsi="Arial" w:cs="Arial"/>
        </w:rPr>
      </w:pPr>
    </w:p>
    <w:p w14:paraId="189CB9E4" w14:textId="77777777" w:rsidR="009176AA" w:rsidRPr="000A1CAB" w:rsidRDefault="009176AA" w:rsidP="5ADA68E4">
      <w:pPr>
        <w:tabs>
          <w:tab w:val="left" w:pos="1080"/>
          <w:tab w:val="left" w:pos="2016"/>
          <w:tab w:val="left" w:pos="2592"/>
          <w:tab w:val="left" w:pos="3168"/>
        </w:tabs>
        <w:spacing w:line="257" w:lineRule="auto"/>
        <w:ind w:left="720"/>
        <w:rPr>
          <w:rFonts w:ascii="Arial" w:hAnsi="Arial"/>
        </w:rPr>
      </w:pPr>
    </w:p>
    <w:p w14:paraId="6701A08E" w14:textId="77777777" w:rsidR="0062421A" w:rsidRPr="000A1CAB"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color w:val="000000" w:themeColor="text1"/>
          <w:lang w:val="en-AU"/>
        </w:rPr>
        <w:lastRenderedPageBreak/>
        <w:t>A summary of proposed changes to the existing Community Funding Policy are captured below:</w:t>
      </w:r>
    </w:p>
    <w:p w14:paraId="447957C1" w14:textId="77777777" w:rsidR="0062421A" w:rsidRPr="000A1CAB"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color w:val="000000" w:themeColor="text1"/>
          <w:lang w:val="en-AU"/>
        </w:rPr>
        <w:t xml:space="preserve"> </w:t>
      </w:r>
    </w:p>
    <w:p w14:paraId="7E285DBA"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5ADA68E4">
        <w:rPr>
          <w:rFonts w:ascii="Arial" w:eastAsia="Arial" w:hAnsi="Arial" w:cs="Arial"/>
          <w:color w:val="000000" w:themeColor="text1"/>
        </w:rPr>
        <w:t>The Policy has been simplified, and a supporting ‘Guideline’ has been created to capture further details and provide clear information to potential applicants.</w:t>
      </w:r>
    </w:p>
    <w:p w14:paraId="6DA0A7DF"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lang w:val="en-AU"/>
        </w:rPr>
      </w:pPr>
      <w:r w:rsidRPr="5ADA68E4">
        <w:rPr>
          <w:rFonts w:ascii="Arial" w:eastAsia="Arial" w:hAnsi="Arial" w:cs="Arial"/>
          <w:color w:val="000000" w:themeColor="text1"/>
          <w:lang w:val="en-AU"/>
        </w:rPr>
        <w:t>Minor wording updates have been made to ensure consistent language and alignment with current strategic documents.</w:t>
      </w:r>
    </w:p>
    <w:p w14:paraId="4755073A"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lang w:val="en-AU"/>
        </w:rPr>
      </w:pPr>
      <w:r w:rsidRPr="5ADA68E4">
        <w:rPr>
          <w:rFonts w:ascii="Arial" w:eastAsia="Arial" w:hAnsi="Arial" w:cs="Arial"/>
          <w:color w:val="000000" w:themeColor="text1"/>
          <w:lang w:val="en-AU"/>
        </w:rPr>
        <w:t>Assessment criteria have been updated to reflect the priorities of the Council Plan.</w:t>
      </w:r>
    </w:p>
    <w:p w14:paraId="24032798" w14:textId="7B2E7EEA"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191A2156">
        <w:rPr>
          <w:rFonts w:ascii="Arial" w:eastAsia="Arial" w:hAnsi="Arial" w:cs="Arial"/>
          <w:color w:val="000000" w:themeColor="text1"/>
        </w:rPr>
        <w:t xml:space="preserve">Eligibility criteria </w:t>
      </w:r>
      <w:r w:rsidR="00A61A0F" w:rsidRPr="191A2156">
        <w:rPr>
          <w:rFonts w:ascii="Arial" w:eastAsia="Arial" w:hAnsi="Arial" w:cs="Arial"/>
          <w:color w:val="000000" w:themeColor="text1"/>
        </w:rPr>
        <w:t>have</w:t>
      </w:r>
      <w:r w:rsidRPr="191A2156">
        <w:rPr>
          <w:rFonts w:ascii="Arial" w:eastAsia="Arial" w:hAnsi="Arial" w:cs="Arial"/>
          <w:color w:val="000000" w:themeColor="text1"/>
        </w:rPr>
        <w:t xml:space="preserve"> been added to exclude applications which benefit a political party or </w:t>
      </w:r>
      <w:r w:rsidR="174B2A8A" w:rsidRPr="191A2156">
        <w:rPr>
          <w:rFonts w:ascii="Arial" w:eastAsia="Arial" w:hAnsi="Arial" w:cs="Arial"/>
          <w:color w:val="000000" w:themeColor="text1"/>
        </w:rPr>
        <w:t>campaign or</w:t>
      </w:r>
      <w:r w:rsidRPr="191A2156">
        <w:rPr>
          <w:rFonts w:ascii="Arial" w:eastAsia="Arial" w:hAnsi="Arial" w:cs="Arial"/>
          <w:color w:val="000000" w:themeColor="text1"/>
        </w:rPr>
        <w:t xml:space="preserve"> have the primary purpose of religious activities.</w:t>
      </w:r>
    </w:p>
    <w:p w14:paraId="2812BECC"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lang w:val="en-AU"/>
        </w:rPr>
      </w:pPr>
      <w:r w:rsidRPr="5ADA68E4">
        <w:rPr>
          <w:rFonts w:ascii="Arial" w:eastAsia="Arial" w:hAnsi="Arial" w:cs="Arial"/>
          <w:color w:val="000000" w:themeColor="text1"/>
          <w:lang w:val="en-AU"/>
        </w:rPr>
        <w:t>Authority to approve or deny applications, once assessed by a panel or officer, is now based on the amount applied for:</w:t>
      </w:r>
    </w:p>
    <w:p w14:paraId="722E6402" w14:textId="278D0757" w:rsidR="0062421A" w:rsidRPr="000A1CAB" w:rsidRDefault="0043412D" w:rsidP="00817BFF">
      <w:pPr>
        <w:numPr>
          <w:ilvl w:val="0"/>
          <w:numId w:val="8"/>
        </w:numPr>
        <w:tabs>
          <w:tab w:val="left" w:pos="567"/>
        </w:tabs>
        <w:spacing w:line="257" w:lineRule="auto"/>
        <w:ind w:left="1440"/>
        <w:jc w:val="both"/>
        <w:rPr>
          <w:rFonts w:ascii="Arial" w:eastAsia="Arial" w:hAnsi="Arial" w:cs="Arial"/>
          <w:color w:val="000000" w:themeColor="text1"/>
        </w:rPr>
      </w:pPr>
      <w:r w:rsidRPr="191A2156">
        <w:rPr>
          <w:rFonts w:ascii="Arial" w:eastAsia="Arial" w:hAnsi="Arial" w:cs="Arial"/>
          <w:color w:val="000000" w:themeColor="text1"/>
        </w:rPr>
        <w:t xml:space="preserve">Up to $2,000 can be approved by a </w:t>
      </w:r>
      <w:r w:rsidR="00A61A0F" w:rsidRPr="191A2156">
        <w:rPr>
          <w:rFonts w:ascii="Arial" w:eastAsia="Arial" w:hAnsi="Arial" w:cs="Arial"/>
          <w:color w:val="000000" w:themeColor="text1"/>
        </w:rPr>
        <w:t>manager</w:t>
      </w:r>
      <w:r w:rsidRPr="191A2156">
        <w:rPr>
          <w:rFonts w:ascii="Arial" w:eastAsia="Arial" w:hAnsi="Arial" w:cs="Arial"/>
          <w:color w:val="000000" w:themeColor="text1"/>
        </w:rPr>
        <w:t>; and</w:t>
      </w:r>
    </w:p>
    <w:p w14:paraId="78BFA100" w14:textId="2AEFB8B5" w:rsidR="0062421A" w:rsidRPr="000A1CAB" w:rsidRDefault="0043412D" w:rsidP="00817BFF">
      <w:pPr>
        <w:numPr>
          <w:ilvl w:val="0"/>
          <w:numId w:val="8"/>
        </w:numPr>
        <w:tabs>
          <w:tab w:val="left" w:pos="567"/>
        </w:tabs>
        <w:spacing w:line="257" w:lineRule="auto"/>
        <w:ind w:left="1440"/>
        <w:jc w:val="both"/>
        <w:rPr>
          <w:rFonts w:ascii="Arial" w:eastAsia="Arial" w:hAnsi="Arial" w:cs="Arial"/>
          <w:color w:val="000000" w:themeColor="text1"/>
        </w:rPr>
      </w:pPr>
      <w:r w:rsidRPr="191A2156">
        <w:rPr>
          <w:rFonts w:ascii="Arial" w:eastAsia="Arial" w:hAnsi="Arial" w:cs="Arial"/>
          <w:color w:val="000000" w:themeColor="text1"/>
        </w:rPr>
        <w:t xml:space="preserve">$2,001 to $5,000 can be approved by a </w:t>
      </w:r>
      <w:r w:rsidR="00A61A0F" w:rsidRPr="191A2156">
        <w:rPr>
          <w:rFonts w:ascii="Arial" w:eastAsia="Arial" w:hAnsi="Arial" w:cs="Arial"/>
          <w:color w:val="000000" w:themeColor="text1"/>
        </w:rPr>
        <w:t>director</w:t>
      </w:r>
      <w:r w:rsidRPr="191A2156">
        <w:rPr>
          <w:rFonts w:ascii="Arial" w:eastAsia="Arial" w:hAnsi="Arial" w:cs="Arial"/>
          <w:color w:val="000000" w:themeColor="text1"/>
        </w:rPr>
        <w:t>.</w:t>
      </w:r>
    </w:p>
    <w:p w14:paraId="6A907C00"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5ADA68E4">
        <w:rPr>
          <w:rFonts w:ascii="Arial" w:eastAsia="Arial" w:hAnsi="Arial" w:cs="Arial"/>
          <w:color w:val="000000" w:themeColor="text1"/>
        </w:rPr>
        <w:t>Information regarding the return of unspent funds has been included.</w:t>
      </w:r>
    </w:p>
    <w:p w14:paraId="43F207B5"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191A2156">
        <w:rPr>
          <w:rFonts w:ascii="Arial" w:eastAsia="Arial" w:hAnsi="Arial" w:cs="Arial"/>
          <w:color w:val="000000" w:themeColor="text1"/>
        </w:rPr>
        <w:t xml:space="preserve">The minimum time between </w:t>
      </w:r>
      <w:proofErr w:type="gramStart"/>
      <w:r w:rsidRPr="191A2156">
        <w:rPr>
          <w:rFonts w:ascii="Arial" w:eastAsia="Arial" w:hAnsi="Arial" w:cs="Arial"/>
          <w:color w:val="000000" w:themeColor="text1"/>
        </w:rPr>
        <w:t>submitting an application</w:t>
      </w:r>
      <w:proofErr w:type="gramEnd"/>
      <w:r w:rsidRPr="191A2156">
        <w:rPr>
          <w:rFonts w:ascii="Arial" w:eastAsia="Arial" w:hAnsi="Arial" w:cs="Arial"/>
          <w:color w:val="000000" w:themeColor="text1"/>
        </w:rPr>
        <w:t xml:space="preserve"> and the supported project or activity has been extended from 4 weeks to 8 weeks for Community Grants and from 2 weeks to 4 weeks for Dudley Robinson Youth Excellence Grants</w:t>
      </w:r>
      <w:r w:rsidR="29FE5BCC" w:rsidRPr="191A2156">
        <w:rPr>
          <w:rFonts w:ascii="Arial" w:eastAsia="Arial" w:hAnsi="Arial" w:cs="Arial"/>
          <w:color w:val="000000" w:themeColor="text1"/>
        </w:rPr>
        <w:t xml:space="preserve"> to better reflect real timelines</w:t>
      </w:r>
      <w:r w:rsidRPr="191A2156">
        <w:rPr>
          <w:rFonts w:ascii="Arial" w:eastAsia="Arial" w:hAnsi="Arial" w:cs="Arial"/>
          <w:color w:val="000000" w:themeColor="text1"/>
        </w:rPr>
        <w:t>.</w:t>
      </w:r>
    </w:p>
    <w:p w14:paraId="371E8053" w14:textId="5DDD065A" w:rsidR="0062421A" w:rsidRPr="000A1CAB" w:rsidRDefault="7303DA6C" w:rsidP="00817BFF">
      <w:pPr>
        <w:numPr>
          <w:ilvl w:val="0"/>
          <w:numId w:val="8"/>
        </w:numPr>
        <w:tabs>
          <w:tab w:val="left" w:pos="567"/>
        </w:tabs>
        <w:spacing w:line="257" w:lineRule="auto"/>
        <w:jc w:val="both"/>
        <w:rPr>
          <w:rFonts w:ascii="Arial" w:eastAsia="Arial" w:hAnsi="Arial" w:cs="Arial"/>
          <w:color w:val="000000" w:themeColor="text1"/>
          <w:szCs w:val="20"/>
        </w:rPr>
      </w:pPr>
      <w:r w:rsidRPr="5A20816E">
        <w:rPr>
          <w:rFonts w:ascii="Arial" w:eastAsia="Arial" w:hAnsi="Arial" w:cs="Arial"/>
          <w:color w:val="000000" w:themeColor="text1"/>
          <w:szCs w:val="20"/>
        </w:rPr>
        <w:t xml:space="preserve">The Community Insurance program is now a </w:t>
      </w:r>
      <w:r w:rsidR="456B929D" w:rsidRPr="5A20816E">
        <w:rPr>
          <w:rFonts w:ascii="Arial" w:eastAsia="Arial" w:hAnsi="Arial" w:cs="Arial"/>
          <w:color w:val="000000" w:themeColor="text1"/>
          <w:szCs w:val="20"/>
        </w:rPr>
        <w:t>reimbursement process</w:t>
      </w:r>
      <w:r w:rsidRPr="5A20816E">
        <w:rPr>
          <w:rFonts w:ascii="Arial" w:eastAsia="Arial" w:hAnsi="Arial" w:cs="Arial"/>
          <w:color w:val="000000" w:themeColor="text1"/>
          <w:szCs w:val="20"/>
        </w:rPr>
        <w:t>,</w:t>
      </w:r>
      <w:r w:rsidR="3DDC22C7" w:rsidRPr="5A20816E">
        <w:rPr>
          <w:rFonts w:ascii="Arial" w:eastAsia="Arial" w:hAnsi="Arial" w:cs="Arial"/>
          <w:color w:val="000000" w:themeColor="text1"/>
          <w:szCs w:val="20"/>
        </w:rPr>
        <w:t xml:space="preserve"> whereby community groups take out their own insurance policy and seek reimbursement from the Town.</w:t>
      </w:r>
      <w:r w:rsidRPr="5A20816E">
        <w:rPr>
          <w:rFonts w:ascii="Arial" w:eastAsia="Arial" w:hAnsi="Arial" w:cs="Arial"/>
          <w:color w:val="000000" w:themeColor="text1"/>
          <w:szCs w:val="20"/>
        </w:rPr>
        <w:t xml:space="preserve"> </w:t>
      </w:r>
      <w:r w:rsidR="09C2E39A" w:rsidRPr="5A20816E">
        <w:rPr>
          <w:rFonts w:ascii="Arial" w:eastAsia="Arial" w:hAnsi="Arial" w:cs="Arial"/>
          <w:color w:val="000000" w:themeColor="text1"/>
          <w:szCs w:val="20"/>
        </w:rPr>
        <w:t xml:space="preserve">Community insurance reimbursement applications are assessed by a </w:t>
      </w:r>
      <w:r w:rsidR="00A61A0F" w:rsidRPr="5A20816E">
        <w:rPr>
          <w:rFonts w:ascii="Arial" w:eastAsia="Arial" w:hAnsi="Arial" w:cs="Arial"/>
          <w:color w:val="000000" w:themeColor="text1"/>
          <w:szCs w:val="20"/>
        </w:rPr>
        <w:t>Panel</w:t>
      </w:r>
      <w:r w:rsidR="26064F1D" w:rsidRPr="5A20816E">
        <w:rPr>
          <w:rFonts w:ascii="Arial" w:eastAsia="Arial" w:hAnsi="Arial" w:cs="Arial"/>
          <w:color w:val="000000" w:themeColor="text1"/>
          <w:szCs w:val="20"/>
        </w:rPr>
        <w:t xml:space="preserve"> </w:t>
      </w:r>
      <w:r w:rsidR="7450FE8D" w:rsidRPr="5A20816E">
        <w:rPr>
          <w:rFonts w:ascii="Arial" w:eastAsia="Arial" w:hAnsi="Arial" w:cs="Arial"/>
          <w:color w:val="000000" w:themeColor="text1"/>
          <w:szCs w:val="20"/>
        </w:rPr>
        <w:t xml:space="preserve">to ensure </w:t>
      </w:r>
      <w:r w:rsidRPr="5A20816E">
        <w:rPr>
          <w:rFonts w:ascii="Arial" w:eastAsia="Arial" w:hAnsi="Arial" w:cs="Arial"/>
          <w:color w:val="000000" w:themeColor="text1"/>
          <w:szCs w:val="20"/>
        </w:rPr>
        <w:t>most benefit to the Town</w:t>
      </w:r>
      <w:r w:rsidR="47A76684" w:rsidRPr="5A20816E">
        <w:rPr>
          <w:rFonts w:ascii="Arial" w:eastAsia="Arial" w:hAnsi="Arial" w:cs="Arial"/>
          <w:color w:val="000000" w:themeColor="text1"/>
          <w:szCs w:val="20"/>
        </w:rPr>
        <w:t xml:space="preserve"> is achieved</w:t>
      </w:r>
      <w:r w:rsidRPr="5A20816E">
        <w:rPr>
          <w:rFonts w:ascii="Arial" w:eastAsia="Arial" w:hAnsi="Arial" w:cs="Arial"/>
          <w:color w:val="000000" w:themeColor="text1"/>
          <w:szCs w:val="20"/>
        </w:rPr>
        <w:t xml:space="preserve"> through their </w:t>
      </w:r>
      <w:r w:rsidR="09904510" w:rsidRPr="5A20816E">
        <w:rPr>
          <w:rFonts w:ascii="Arial" w:eastAsia="Arial" w:hAnsi="Arial" w:cs="Arial"/>
          <w:color w:val="000000" w:themeColor="text1"/>
          <w:szCs w:val="20"/>
        </w:rPr>
        <w:t xml:space="preserve">community </w:t>
      </w:r>
      <w:r w:rsidRPr="5A20816E">
        <w:rPr>
          <w:rFonts w:ascii="Arial" w:eastAsia="Arial" w:hAnsi="Arial" w:cs="Arial"/>
          <w:color w:val="000000" w:themeColor="text1"/>
          <w:szCs w:val="20"/>
        </w:rPr>
        <w:t>endeavours</w:t>
      </w:r>
      <w:r w:rsidR="4A6A03C9" w:rsidRPr="5A20816E">
        <w:rPr>
          <w:rFonts w:ascii="Arial" w:eastAsia="Arial" w:hAnsi="Arial" w:cs="Arial"/>
          <w:color w:val="000000" w:themeColor="text1"/>
          <w:szCs w:val="20"/>
        </w:rPr>
        <w:t>.</w:t>
      </w:r>
      <w:r w:rsidRPr="5A20816E">
        <w:rPr>
          <w:rFonts w:ascii="Arial" w:eastAsia="Arial" w:hAnsi="Arial" w:cs="Arial"/>
          <w:color w:val="000000" w:themeColor="text1"/>
          <w:szCs w:val="20"/>
        </w:rPr>
        <w:t xml:space="preserve"> </w:t>
      </w:r>
      <w:r w:rsidR="1EDC011B" w:rsidRPr="5A20816E">
        <w:rPr>
          <w:rFonts w:ascii="Arial" w:eastAsia="Arial" w:hAnsi="Arial" w:cs="Arial"/>
          <w:color w:val="000000" w:themeColor="text1"/>
          <w:szCs w:val="20"/>
        </w:rPr>
        <w:t xml:space="preserve">Under this model, </w:t>
      </w:r>
      <w:r w:rsidR="1DC78F3C" w:rsidRPr="5A20816E">
        <w:rPr>
          <w:rFonts w:ascii="Arial" w:eastAsia="Arial" w:hAnsi="Arial" w:cs="Arial"/>
          <w:color w:val="000000" w:themeColor="text1"/>
          <w:szCs w:val="20"/>
        </w:rPr>
        <w:t xml:space="preserve">Community organisations </w:t>
      </w:r>
      <w:r w:rsidRPr="5A20816E">
        <w:rPr>
          <w:rFonts w:ascii="Arial" w:eastAsia="Arial" w:hAnsi="Arial" w:cs="Arial"/>
          <w:color w:val="000000" w:themeColor="text1"/>
          <w:szCs w:val="20"/>
        </w:rPr>
        <w:t>will have the ability to select their own Public and Product Liability and</w:t>
      </w:r>
      <w:r w:rsidR="227462DC" w:rsidRPr="5A20816E">
        <w:rPr>
          <w:rFonts w:ascii="Arial" w:eastAsia="Arial" w:hAnsi="Arial" w:cs="Arial"/>
          <w:color w:val="000000" w:themeColor="text1"/>
          <w:szCs w:val="20"/>
        </w:rPr>
        <w:t xml:space="preserve"> </w:t>
      </w:r>
      <w:r w:rsidRPr="5A20816E">
        <w:rPr>
          <w:rFonts w:ascii="Arial" w:eastAsia="Arial" w:hAnsi="Arial" w:cs="Arial"/>
          <w:color w:val="000000" w:themeColor="text1"/>
          <w:szCs w:val="20"/>
        </w:rPr>
        <w:t xml:space="preserve">/ or Personal Accident (Volunteer) Insurance suited to their </w:t>
      </w:r>
      <w:proofErr w:type="gramStart"/>
      <w:r w:rsidRPr="5A20816E">
        <w:rPr>
          <w:rFonts w:ascii="Arial" w:eastAsia="Arial" w:hAnsi="Arial" w:cs="Arial"/>
          <w:color w:val="000000" w:themeColor="text1"/>
          <w:szCs w:val="20"/>
        </w:rPr>
        <w:t>particular activities</w:t>
      </w:r>
      <w:proofErr w:type="gramEnd"/>
      <w:r w:rsidRPr="5A20816E">
        <w:rPr>
          <w:rFonts w:ascii="Arial" w:eastAsia="Arial" w:hAnsi="Arial" w:cs="Arial"/>
          <w:color w:val="000000" w:themeColor="text1"/>
          <w:szCs w:val="20"/>
        </w:rPr>
        <w:t>. This reduces the administrative burden and risks to the Town.</w:t>
      </w:r>
      <w:r w:rsidR="4DA49451" w:rsidRPr="5A20816E">
        <w:rPr>
          <w:rFonts w:ascii="Arial" w:eastAsia="Arial" w:hAnsi="Arial" w:cs="Arial"/>
          <w:color w:val="000000" w:themeColor="text1"/>
          <w:szCs w:val="20"/>
        </w:rPr>
        <w:t xml:space="preserve"> A</w:t>
      </w:r>
      <w:r w:rsidR="25E79B50" w:rsidRPr="5A20816E">
        <w:rPr>
          <w:rFonts w:ascii="Arial" w:eastAsia="Arial" w:hAnsi="Arial" w:cs="Arial"/>
          <w:color w:val="000000" w:themeColor="text1"/>
          <w:szCs w:val="20"/>
        </w:rPr>
        <w:t xml:space="preserve"> maximum</w:t>
      </w:r>
      <w:r w:rsidR="4DA49451" w:rsidRPr="5A20816E">
        <w:rPr>
          <w:rFonts w:ascii="Arial" w:eastAsia="Arial" w:hAnsi="Arial" w:cs="Arial"/>
          <w:color w:val="000000" w:themeColor="text1"/>
          <w:szCs w:val="20"/>
        </w:rPr>
        <w:t xml:space="preserve"> allocation of $1,000 per reimbursement is recommended.</w:t>
      </w:r>
      <w:r w:rsidR="63412CB8" w:rsidRPr="5A20816E">
        <w:rPr>
          <w:rFonts w:ascii="Arial" w:eastAsia="Arial" w:hAnsi="Arial" w:cs="Arial"/>
          <w:color w:val="000000" w:themeColor="text1"/>
          <w:szCs w:val="20"/>
        </w:rPr>
        <w:t xml:space="preserve"> These changes will be advertised early to allow Clubs to plan and prepare for this new process. Current insurance </w:t>
      </w:r>
      <w:r w:rsidR="1D5D6AE5" w:rsidRPr="5A20816E">
        <w:rPr>
          <w:rFonts w:ascii="Arial" w:eastAsia="Arial" w:hAnsi="Arial" w:cs="Arial"/>
          <w:color w:val="000000" w:themeColor="text1"/>
          <w:szCs w:val="20"/>
        </w:rPr>
        <w:t>arrangements</w:t>
      </w:r>
      <w:r w:rsidR="63412CB8" w:rsidRPr="5A20816E">
        <w:rPr>
          <w:rFonts w:ascii="Arial" w:eastAsia="Arial" w:hAnsi="Arial" w:cs="Arial"/>
          <w:color w:val="000000" w:themeColor="text1"/>
          <w:szCs w:val="20"/>
        </w:rPr>
        <w:t xml:space="preserve"> do not expire unti</w:t>
      </w:r>
      <w:r w:rsidR="4E06F892" w:rsidRPr="5A20816E">
        <w:rPr>
          <w:rFonts w:ascii="Arial" w:eastAsia="Arial" w:hAnsi="Arial" w:cs="Arial"/>
          <w:color w:val="000000" w:themeColor="text1"/>
          <w:szCs w:val="20"/>
        </w:rPr>
        <w:t>l April 2027.</w:t>
      </w:r>
      <w:r w:rsidR="1590E7C1" w:rsidRPr="5A20816E">
        <w:rPr>
          <w:rFonts w:ascii="Arial" w:eastAsia="Arial" w:hAnsi="Arial" w:cs="Arial"/>
          <w:color w:val="000000" w:themeColor="text1"/>
          <w:szCs w:val="20"/>
        </w:rPr>
        <w:t xml:space="preserve"> Note that the Town’s insurance policy still covers all volunteers</w:t>
      </w:r>
      <w:r w:rsidR="43DF9C86" w:rsidRPr="5A20816E">
        <w:rPr>
          <w:rFonts w:ascii="Arial" w:eastAsia="Arial" w:hAnsi="Arial" w:cs="Arial"/>
          <w:color w:val="000000" w:themeColor="text1"/>
          <w:szCs w:val="20"/>
        </w:rPr>
        <w:t xml:space="preserve"> undertaking activities</w:t>
      </w:r>
      <w:r w:rsidR="43322674" w:rsidRPr="5A20816E">
        <w:rPr>
          <w:rFonts w:ascii="Arial" w:eastAsia="Arial" w:hAnsi="Arial" w:cs="Arial"/>
          <w:color w:val="000000" w:themeColor="text1"/>
          <w:szCs w:val="20"/>
        </w:rPr>
        <w:t xml:space="preserve"> supporting the Town</w:t>
      </w:r>
      <w:r w:rsidR="43DF9C86" w:rsidRPr="5A20816E">
        <w:rPr>
          <w:rFonts w:ascii="Arial" w:eastAsia="Arial" w:hAnsi="Arial" w:cs="Arial"/>
          <w:color w:val="000000" w:themeColor="text1"/>
          <w:szCs w:val="20"/>
        </w:rPr>
        <w:t xml:space="preserve"> eg </w:t>
      </w:r>
      <w:r w:rsidR="38A87180" w:rsidRPr="5A20816E">
        <w:rPr>
          <w:rFonts w:ascii="Arial" w:eastAsia="Arial" w:hAnsi="Arial" w:cs="Arial"/>
          <w:color w:val="000000" w:themeColor="text1"/>
          <w:szCs w:val="20"/>
        </w:rPr>
        <w:t>bush care</w:t>
      </w:r>
      <w:r w:rsidR="2E2C0804" w:rsidRPr="5A20816E">
        <w:rPr>
          <w:rFonts w:ascii="Arial" w:eastAsia="Arial" w:hAnsi="Arial" w:cs="Arial"/>
          <w:color w:val="000000" w:themeColor="text1"/>
          <w:szCs w:val="20"/>
        </w:rPr>
        <w:t xml:space="preserve"> groups,</w:t>
      </w:r>
    </w:p>
    <w:p w14:paraId="282DB444" w14:textId="77777777" w:rsidR="0062421A" w:rsidRPr="000A1CAB" w:rsidRDefault="307DF99D" w:rsidP="00817BFF">
      <w:pPr>
        <w:numPr>
          <w:ilvl w:val="0"/>
          <w:numId w:val="8"/>
        </w:numPr>
        <w:tabs>
          <w:tab w:val="left" w:pos="567"/>
        </w:tabs>
        <w:spacing w:line="257" w:lineRule="auto"/>
        <w:jc w:val="both"/>
        <w:rPr>
          <w:rFonts w:ascii="Arial" w:eastAsia="Arial" w:hAnsi="Arial" w:cs="Arial"/>
          <w:color w:val="000000" w:themeColor="text1"/>
          <w:szCs w:val="20"/>
        </w:rPr>
      </w:pPr>
      <w:r w:rsidRPr="2839C952">
        <w:rPr>
          <w:rFonts w:ascii="Arial" w:eastAsia="Arial" w:hAnsi="Arial" w:cs="Arial"/>
          <w:color w:val="000000" w:themeColor="text1"/>
          <w:szCs w:val="20"/>
        </w:rPr>
        <w:t xml:space="preserve">Community Grant limits are raised from $2,000 to $5,000, and acquittal timeline </w:t>
      </w:r>
      <w:r w:rsidR="0C290DD1" w:rsidRPr="2839C952">
        <w:rPr>
          <w:rFonts w:ascii="Arial" w:eastAsia="Arial" w:hAnsi="Arial" w:cs="Arial"/>
          <w:color w:val="000000" w:themeColor="text1"/>
          <w:szCs w:val="20"/>
        </w:rPr>
        <w:t>is reduced</w:t>
      </w:r>
      <w:r w:rsidRPr="2839C952">
        <w:rPr>
          <w:rFonts w:ascii="Arial" w:eastAsia="Arial" w:hAnsi="Arial" w:cs="Arial"/>
          <w:color w:val="000000" w:themeColor="text1"/>
          <w:szCs w:val="20"/>
        </w:rPr>
        <w:t xml:space="preserve"> from 3 months to 1 month. </w:t>
      </w:r>
    </w:p>
    <w:p w14:paraId="7C694C72"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5ADA68E4">
        <w:rPr>
          <w:rFonts w:ascii="Arial" w:eastAsia="Arial" w:hAnsi="Arial" w:cs="Arial"/>
          <w:color w:val="000000" w:themeColor="text1"/>
        </w:rPr>
        <w:t>Community Grant categories have been removed, as all Community Grant applications are assessed using the same criteria. While categories previously existed, they did not influence the assessment process, as all applications were evaluated against an identical set of criteria. As a result, the categories were considered redundant and have been removed to simplify the program.</w:t>
      </w:r>
    </w:p>
    <w:p w14:paraId="6EA6B702"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lang w:val="en-AU"/>
        </w:rPr>
      </w:pPr>
      <w:r w:rsidRPr="5ADA68E4">
        <w:rPr>
          <w:rFonts w:ascii="Arial" w:eastAsia="Arial" w:hAnsi="Arial" w:cs="Arial"/>
          <w:color w:val="000000" w:themeColor="text1"/>
          <w:lang w:val="en-AU"/>
        </w:rPr>
        <w:t>Dudley Robinson Youth Excellence Grants are raised from $250 to $500, and eligible age is reduced from 25 to 18.</w:t>
      </w:r>
    </w:p>
    <w:p w14:paraId="0CC7C2D6" w14:textId="77777777" w:rsidR="0062421A" w:rsidRPr="000A1CAB" w:rsidRDefault="307DF99D" w:rsidP="00817BFF">
      <w:pPr>
        <w:numPr>
          <w:ilvl w:val="0"/>
          <w:numId w:val="8"/>
        </w:numPr>
        <w:tabs>
          <w:tab w:val="left" w:pos="567"/>
        </w:tabs>
        <w:spacing w:line="257" w:lineRule="auto"/>
        <w:jc w:val="both"/>
        <w:rPr>
          <w:rFonts w:ascii="Arial" w:eastAsia="Arial" w:hAnsi="Arial" w:cs="Arial"/>
          <w:color w:val="000000" w:themeColor="text1"/>
          <w:szCs w:val="20"/>
        </w:rPr>
      </w:pPr>
      <w:r w:rsidRPr="2839C952">
        <w:rPr>
          <w:rFonts w:ascii="Arial" w:eastAsia="Arial" w:hAnsi="Arial" w:cs="Arial"/>
          <w:color w:val="000000" w:themeColor="text1"/>
          <w:szCs w:val="20"/>
        </w:rPr>
        <w:t xml:space="preserve">Due to its ongoing nature and priority, the CCTV Rebate Scheme for residential and </w:t>
      </w:r>
      <w:r w:rsidR="1D6F4F59" w:rsidRPr="2839C952">
        <w:rPr>
          <w:rFonts w:ascii="Arial" w:eastAsia="Arial" w:hAnsi="Arial" w:cs="Arial"/>
          <w:color w:val="000000" w:themeColor="text1"/>
          <w:szCs w:val="20"/>
        </w:rPr>
        <w:t xml:space="preserve">now including </w:t>
      </w:r>
      <w:r w:rsidRPr="2839C952">
        <w:rPr>
          <w:rFonts w:ascii="Arial" w:eastAsia="Arial" w:hAnsi="Arial" w:cs="Arial"/>
          <w:color w:val="000000" w:themeColor="text1"/>
          <w:szCs w:val="20"/>
        </w:rPr>
        <w:t>business properties has been outlined in the Policy, whereas it was previously captured under a generic rebates item.</w:t>
      </w:r>
    </w:p>
    <w:p w14:paraId="668A5000" w14:textId="77777777" w:rsidR="0062421A" w:rsidRPr="000A1CAB" w:rsidRDefault="0043412D" w:rsidP="00817BFF">
      <w:pPr>
        <w:numPr>
          <w:ilvl w:val="0"/>
          <w:numId w:val="8"/>
        </w:numPr>
        <w:tabs>
          <w:tab w:val="left" w:pos="567"/>
        </w:tabs>
        <w:spacing w:line="257" w:lineRule="auto"/>
        <w:jc w:val="both"/>
        <w:rPr>
          <w:rFonts w:ascii="Arial" w:eastAsia="Arial" w:hAnsi="Arial" w:cs="Arial"/>
          <w:i/>
          <w:iCs/>
          <w:color w:val="000000" w:themeColor="text1"/>
        </w:rPr>
      </w:pPr>
      <w:r w:rsidRPr="5ADA68E4">
        <w:rPr>
          <w:rFonts w:ascii="Arial" w:eastAsia="Arial" w:hAnsi="Arial" w:cs="Arial"/>
          <w:color w:val="000000" w:themeColor="text1"/>
          <w:lang w:val="en-AU"/>
        </w:rPr>
        <w:lastRenderedPageBreak/>
        <w:t xml:space="preserve">Due to being reviewed annually in the adopted Schedule of Fees and Charges, sections 4.1 to 4.4, regarding the reduction and waiving of fees for the hire of facilities and reserves for </w:t>
      </w:r>
      <w:proofErr w:type="gramStart"/>
      <w:r w:rsidRPr="5ADA68E4">
        <w:rPr>
          <w:rFonts w:ascii="Arial" w:eastAsia="Arial" w:hAnsi="Arial" w:cs="Arial"/>
          <w:color w:val="000000" w:themeColor="text1"/>
          <w:lang w:val="en-AU"/>
        </w:rPr>
        <w:t>particular groups</w:t>
      </w:r>
      <w:proofErr w:type="gramEnd"/>
      <w:r w:rsidRPr="5ADA68E4">
        <w:rPr>
          <w:rFonts w:ascii="Arial" w:eastAsia="Arial" w:hAnsi="Arial" w:cs="Arial"/>
          <w:color w:val="000000" w:themeColor="text1"/>
          <w:lang w:val="en-AU"/>
        </w:rPr>
        <w:t xml:space="preserve">, have been removed. In addition to the Schedule of Fees and Charges, these are referenced in the Community Facility Occupancy Guide: </w:t>
      </w:r>
      <w:r w:rsidRPr="5ADA68E4">
        <w:rPr>
          <w:rFonts w:ascii="Arial" w:eastAsia="Arial" w:hAnsi="Arial" w:cs="Arial"/>
          <w:i/>
          <w:iCs/>
          <w:color w:val="000000" w:themeColor="text1"/>
        </w:rPr>
        <w:t>The Town will offer discounts to special user groups to encourage increased utilization, according to the Town’s Schedule of Fees and Charges.</w:t>
      </w:r>
    </w:p>
    <w:p w14:paraId="632BFC0B"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rPr>
      </w:pPr>
      <w:r w:rsidRPr="5ADA68E4">
        <w:rPr>
          <w:rFonts w:ascii="Arial" w:eastAsia="Arial" w:hAnsi="Arial" w:cs="Arial"/>
          <w:color w:val="000000" w:themeColor="text1"/>
        </w:rPr>
        <w:t>The Fee for Service section has been removed as it falls outside of the policy scope.</w:t>
      </w:r>
    </w:p>
    <w:p w14:paraId="29712F5A" w14:textId="77777777" w:rsidR="0062421A" w:rsidRPr="000A1CAB" w:rsidRDefault="0043412D" w:rsidP="00817BFF">
      <w:pPr>
        <w:numPr>
          <w:ilvl w:val="0"/>
          <w:numId w:val="8"/>
        </w:numPr>
        <w:tabs>
          <w:tab w:val="left" w:pos="567"/>
        </w:tabs>
        <w:spacing w:line="257" w:lineRule="auto"/>
        <w:jc w:val="both"/>
        <w:rPr>
          <w:rFonts w:ascii="Arial" w:eastAsia="Arial" w:hAnsi="Arial" w:cs="Arial"/>
          <w:color w:val="000000" w:themeColor="text1"/>
          <w:lang w:val="en-AU"/>
        </w:rPr>
      </w:pPr>
      <w:r w:rsidRPr="5ADA68E4">
        <w:rPr>
          <w:rFonts w:ascii="Arial" w:eastAsia="Arial" w:hAnsi="Arial" w:cs="Arial"/>
          <w:color w:val="000000" w:themeColor="text1"/>
          <w:lang w:val="en-AU"/>
        </w:rPr>
        <w:t>The requirement for donation applications to include community consultation to support their request has been removed.</w:t>
      </w:r>
    </w:p>
    <w:p w14:paraId="7632651C" w14:textId="77777777" w:rsidR="0062421A" w:rsidRPr="000A1CAB" w:rsidRDefault="0062421A" w:rsidP="00817BFF">
      <w:pPr>
        <w:tabs>
          <w:tab w:val="left" w:pos="567"/>
        </w:tabs>
        <w:spacing w:line="257" w:lineRule="auto"/>
        <w:jc w:val="both"/>
        <w:rPr>
          <w:rFonts w:ascii="Arial" w:eastAsia="Arial" w:hAnsi="Arial" w:cs="Arial"/>
          <w:lang w:val="en-AU"/>
        </w:rPr>
      </w:pPr>
    </w:p>
    <w:p w14:paraId="065DE613" w14:textId="77777777" w:rsidR="794BC1B4" w:rsidRDefault="32284E2D" w:rsidP="00817BFF">
      <w:pPr>
        <w:tabs>
          <w:tab w:val="left" w:pos="567"/>
        </w:tabs>
        <w:spacing w:line="257" w:lineRule="auto"/>
        <w:jc w:val="both"/>
        <w:rPr>
          <w:rFonts w:ascii="Arial" w:eastAsia="Arial" w:hAnsi="Arial" w:cs="Arial"/>
          <w:lang w:val="en-AU"/>
        </w:rPr>
      </w:pPr>
      <w:r w:rsidRPr="2839C952">
        <w:rPr>
          <w:rFonts w:ascii="Arial" w:eastAsia="Arial" w:hAnsi="Arial" w:cs="Arial"/>
          <w:lang w:val="en-AU"/>
        </w:rPr>
        <w:t xml:space="preserve">Given the changes proposed, it is recommended that officers monitor the effectiveness of the new Policy </w:t>
      </w:r>
      <w:r w:rsidR="09D4A417" w:rsidRPr="2839C952">
        <w:rPr>
          <w:rFonts w:ascii="Arial" w:eastAsia="Arial" w:hAnsi="Arial" w:cs="Arial"/>
          <w:lang w:val="en-AU"/>
        </w:rPr>
        <w:t xml:space="preserve">and Guidelines </w:t>
      </w:r>
      <w:r w:rsidRPr="2839C952">
        <w:rPr>
          <w:rFonts w:ascii="Arial" w:eastAsia="Arial" w:hAnsi="Arial" w:cs="Arial"/>
          <w:lang w:val="en-AU"/>
        </w:rPr>
        <w:t>for a period of 12 months, and if necessary, return to C</w:t>
      </w:r>
      <w:r w:rsidR="1FFD461C" w:rsidRPr="2839C952">
        <w:rPr>
          <w:rFonts w:ascii="Arial" w:eastAsia="Arial" w:hAnsi="Arial" w:cs="Arial"/>
          <w:lang w:val="en-AU"/>
        </w:rPr>
        <w:t>o</w:t>
      </w:r>
      <w:r w:rsidRPr="2839C952">
        <w:rPr>
          <w:rFonts w:ascii="Arial" w:eastAsia="Arial" w:hAnsi="Arial" w:cs="Arial"/>
          <w:lang w:val="en-AU"/>
        </w:rPr>
        <w:t>u</w:t>
      </w:r>
      <w:r w:rsidR="15F4F8F5" w:rsidRPr="2839C952">
        <w:rPr>
          <w:rFonts w:ascii="Arial" w:eastAsia="Arial" w:hAnsi="Arial" w:cs="Arial"/>
          <w:lang w:val="en-AU"/>
        </w:rPr>
        <w:t xml:space="preserve">ncil with suggested </w:t>
      </w:r>
      <w:r w:rsidRPr="2839C952">
        <w:rPr>
          <w:rFonts w:ascii="Arial" w:eastAsia="Arial" w:hAnsi="Arial" w:cs="Arial"/>
          <w:lang w:val="en-AU"/>
        </w:rPr>
        <w:t>amendments</w:t>
      </w:r>
      <w:r w:rsidR="579E8E9B" w:rsidRPr="2839C952">
        <w:rPr>
          <w:rFonts w:ascii="Arial" w:eastAsia="Arial" w:hAnsi="Arial" w:cs="Arial"/>
          <w:lang w:val="en-AU"/>
        </w:rPr>
        <w:t>.</w:t>
      </w:r>
      <w:r w:rsidRPr="2839C952">
        <w:rPr>
          <w:rFonts w:ascii="Arial" w:eastAsia="Arial" w:hAnsi="Arial" w:cs="Arial"/>
          <w:lang w:val="en-AU"/>
        </w:rPr>
        <w:t xml:space="preserve"> </w:t>
      </w:r>
    </w:p>
    <w:p w14:paraId="5B5026F7" w14:textId="77777777" w:rsidR="0062421A" w:rsidRPr="000A1CAB" w:rsidRDefault="0062421A" w:rsidP="191A2156">
      <w:pPr>
        <w:tabs>
          <w:tab w:val="left" w:pos="567"/>
        </w:tabs>
        <w:spacing w:line="257" w:lineRule="auto"/>
        <w:rPr>
          <w:rFonts w:ascii="Arial" w:eastAsia="Arial" w:hAnsi="Arial" w:cs="Arial"/>
          <w:lang w:val="en-AU"/>
        </w:rPr>
      </w:pPr>
    </w:p>
    <w:p w14:paraId="2CF3B72F"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Statutory Requirements</w:t>
      </w:r>
    </w:p>
    <w:p w14:paraId="1CC75DAB" w14:textId="77777777" w:rsidR="0062421A" w:rsidRPr="000A1CAB" w:rsidRDefault="0062421A" w:rsidP="009D25EA">
      <w:pPr>
        <w:tabs>
          <w:tab w:val="left" w:pos="567"/>
        </w:tabs>
        <w:spacing w:line="257" w:lineRule="auto"/>
        <w:rPr>
          <w:rFonts w:ascii="Arial" w:eastAsia="Arial" w:hAnsi="Arial" w:cs="Arial"/>
          <w:lang w:val="en-AU"/>
        </w:rPr>
      </w:pPr>
    </w:p>
    <w:p w14:paraId="27612990" w14:textId="77777777" w:rsidR="18143FC1" w:rsidRDefault="0043412D" w:rsidP="794BC1B4">
      <w:pPr>
        <w:tabs>
          <w:tab w:val="left" w:pos="567"/>
        </w:tabs>
        <w:spacing w:line="257" w:lineRule="auto"/>
        <w:rPr>
          <w:rFonts w:ascii="Arial" w:eastAsia="Arial" w:hAnsi="Arial" w:cs="Arial"/>
          <w:lang w:val="en-AU"/>
        </w:rPr>
      </w:pPr>
      <w:r w:rsidRPr="794BC1B4">
        <w:rPr>
          <w:rFonts w:ascii="Arial" w:eastAsia="Arial" w:hAnsi="Arial" w:cs="Arial"/>
          <w:lang w:val="en-AU"/>
        </w:rPr>
        <w:t xml:space="preserve">In awarding grants to organisations, groups or individuals, the Town is required to </w:t>
      </w:r>
      <w:r w:rsidR="163FB27C" w:rsidRPr="794BC1B4">
        <w:rPr>
          <w:rFonts w:ascii="Arial" w:eastAsia="Arial" w:hAnsi="Arial" w:cs="Arial"/>
          <w:lang w:val="en-AU"/>
        </w:rPr>
        <w:t>comply</w:t>
      </w:r>
      <w:r w:rsidRPr="794BC1B4">
        <w:rPr>
          <w:rFonts w:ascii="Arial" w:eastAsia="Arial" w:hAnsi="Arial" w:cs="Arial"/>
          <w:lang w:val="en-AU"/>
        </w:rPr>
        <w:t xml:space="preserve"> with the Local Government Act 1995</w:t>
      </w:r>
      <w:r w:rsidR="073F9D65" w:rsidRPr="794BC1B4">
        <w:rPr>
          <w:rFonts w:ascii="Arial" w:eastAsia="Arial" w:hAnsi="Arial" w:cs="Arial"/>
          <w:lang w:val="en-AU"/>
        </w:rPr>
        <w:t>, wh</w:t>
      </w:r>
      <w:r w:rsidR="375131B3" w:rsidRPr="794BC1B4">
        <w:rPr>
          <w:rFonts w:ascii="Arial" w:eastAsia="Arial" w:hAnsi="Arial" w:cs="Arial"/>
          <w:lang w:val="en-AU"/>
        </w:rPr>
        <w:t xml:space="preserve">ich </w:t>
      </w:r>
      <w:r w:rsidR="0C4E665D" w:rsidRPr="794BC1B4">
        <w:rPr>
          <w:rFonts w:ascii="Arial" w:eastAsia="Arial" w:hAnsi="Arial" w:cs="Arial"/>
          <w:lang w:val="en-AU"/>
        </w:rPr>
        <w:t>compels</w:t>
      </w:r>
      <w:r w:rsidR="375131B3" w:rsidRPr="794BC1B4">
        <w:rPr>
          <w:rFonts w:ascii="Arial" w:eastAsia="Arial" w:hAnsi="Arial" w:cs="Arial"/>
          <w:lang w:val="en-AU"/>
        </w:rPr>
        <w:t xml:space="preserve"> the Town to ensure expenditure is</w:t>
      </w:r>
      <w:r w:rsidR="073F9D65" w:rsidRPr="794BC1B4">
        <w:rPr>
          <w:rFonts w:ascii="Arial" w:eastAsia="Arial" w:hAnsi="Arial" w:cs="Arial"/>
          <w:lang w:val="en-AU"/>
        </w:rPr>
        <w:t xml:space="preserve"> properly authorised and budgeted </w:t>
      </w:r>
      <w:r w:rsidR="5B2213E9" w:rsidRPr="794BC1B4">
        <w:rPr>
          <w:rFonts w:ascii="Arial" w:eastAsia="Arial" w:hAnsi="Arial" w:cs="Arial"/>
          <w:lang w:val="en-AU"/>
        </w:rPr>
        <w:t>for.</w:t>
      </w:r>
      <w:r w:rsidR="36177C39" w:rsidRPr="794BC1B4">
        <w:rPr>
          <w:rFonts w:ascii="Arial" w:eastAsia="Arial" w:hAnsi="Arial" w:cs="Arial"/>
          <w:lang w:val="en-AU"/>
        </w:rPr>
        <w:t xml:space="preserve"> Further, </w:t>
      </w:r>
      <w:r w:rsidR="2A2AA289" w:rsidRPr="794BC1B4">
        <w:rPr>
          <w:rFonts w:ascii="Arial" w:eastAsia="Arial" w:hAnsi="Arial" w:cs="Arial"/>
          <w:lang w:val="en-AU"/>
        </w:rPr>
        <w:t xml:space="preserve">there must be </w:t>
      </w:r>
      <w:r w:rsidRPr="794BC1B4">
        <w:rPr>
          <w:rFonts w:ascii="Arial" w:eastAsia="Arial" w:hAnsi="Arial" w:cs="Arial"/>
          <w:lang w:val="en-AU"/>
        </w:rPr>
        <w:t>transparent and equitable allocation of public funds</w:t>
      </w:r>
      <w:r w:rsidR="4B0A7132" w:rsidRPr="794BC1B4">
        <w:rPr>
          <w:rFonts w:ascii="Arial" w:eastAsia="Arial" w:hAnsi="Arial" w:cs="Arial"/>
          <w:lang w:val="en-AU"/>
        </w:rPr>
        <w:t>.</w:t>
      </w:r>
      <w:r w:rsidR="02C3BFA5" w:rsidRPr="794BC1B4">
        <w:rPr>
          <w:rFonts w:ascii="Arial" w:eastAsia="Arial" w:hAnsi="Arial" w:cs="Arial"/>
          <w:lang w:val="en-AU"/>
        </w:rPr>
        <w:t xml:space="preserve"> These matters are catered for under the new Community Funding Policy. </w:t>
      </w:r>
    </w:p>
    <w:p w14:paraId="558434E1" w14:textId="77777777" w:rsidR="794BC1B4" w:rsidRDefault="794BC1B4" w:rsidP="794BC1B4">
      <w:pPr>
        <w:tabs>
          <w:tab w:val="left" w:pos="567"/>
        </w:tabs>
        <w:spacing w:line="257" w:lineRule="auto"/>
        <w:rPr>
          <w:rFonts w:ascii="Arial" w:eastAsia="Arial" w:hAnsi="Arial" w:cs="Arial"/>
          <w:lang w:val="en-AU"/>
        </w:rPr>
      </w:pPr>
    </w:p>
    <w:p w14:paraId="4BED8516"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Financial Considerations</w:t>
      </w:r>
    </w:p>
    <w:p w14:paraId="721785AA" w14:textId="77777777" w:rsidR="0062421A" w:rsidRPr="000A1CAB" w:rsidRDefault="0062421A" w:rsidP="009D25EA">
      <w:pPr>
        <w:tabs>
          <w:tab w:val="left" w:pos="567"/>
        </w:tabs>
        <w:spacing w:line="257" w:lineRule="auto"/>
        <w:rPr>
          <w:rFonts w:ascii="Arial" w:eastAsia="Arial" w:hAnsi="Arial" w:cs="Arial"/>
          <w:lang w:val="en-AU"/>
        </w:rPr>
      </w:pPr>
    </w:p>
    <w:p w14:paraId="0B6FC173" w14:textId="77777777" w:rsidR="0062421A" w:rsidRPr="000A1CAB"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rPr>
        <w:t>Available funding is set each year in accordance with the annual budget process. All programs are limited to the set budget, and applications will close when finances are exhausted.</w:t>
      </w:r>
    </w:p>
    <w:p w14:paraId="595D0176" w14:textId="77777777" w:rsidR="0062421A" w:rsidRPr="000A1CAB" w:rsidRDefault="0043412D" w:rsidP="5ADA68E4">
      <w:pPr>
        <w:tabs>
          <w:tab w:val="left" w:pos="1080"/>
          <w:tab w:val="left" w:pos="2016"/>
          <w:tab w:val="left" w:pos="2592"/>
          <w:tab w:val="left" w:pos="3168"/>
        </w:tabs>
        <w:spacing w:line="257" w:lineRule="auto"/>
        <w:rPr>
          <w:rFonts w:ascii="Arial" w:hAnsi="Arial"/>
        </w:rPr>
      </w:pPr>
      <w:r w:rsidRPr="5ADA68E4">
        <w:rPr>
          <w:rFonts w:ascii="Arial" w:eastAsia="Arial" w:hAnsi="Arial" w:cs="Arial"/>
        </w:rPr>
        <w:t xml:space="preserve"> </w:t>
      </w:r>
    </w:p>
    <w:p w14:paraId="600DFDE8" w14:textId="77777777" w:rsidR="0062421A" w:rsidRPr="000A1CAB" w:rsidRDefault="2E438E7B" w:rsidP="5ADA68E4">
      <w:pPr>
        <w:tabs>
          <w:tab w:val="left" w:pos="1080"/>
          <w:tab w:val="left" w:pos="2016"/>
          <w:tab w:val="left" w:pos="2592"/>
          <w:tab w:val="left" w:pos="3168"/>
        </w:tabs>
        <w:spacing w:line="257" w:lineRule="auto"/>
        <w:rPr>
          <w:rFonts w:ascii="Arial" w:hAnsi="Arial"/>
        </w:rPr>
      </w:pPr>
      <w:r w:rsidRPr="2839C952">
        <w:rPr>
          <w:rFonts w:ascii="Arial" w:eastAsia="Arial" w:hAnsi="Arial" w:cs="Arial"/>
        </w:rPr>
        <w:t>Improved efficiencies will likely reduce staff time and will make grant distribution to community groups quicker.</w:t>
      </w:r>
    </w:p>
    <w:p w14:paraId="13D298A8" w14:textId="77777777" w:rsidR="2839C952" w:rsidRDefault="2839C952" w:rsidP="2839C952">
      <w:pPr>
        <w:tabs>
          <w:tab w:val="left" w:pos="1080"/>
          <w:tab w:val="left" w:pos="2016"/>
          <w:tab w:val="left" w:pos="2592"/>
          <w:tab w:val="left" w:pos="3168"/>
        </w:tabs>
        <w:spacing w:line="257" w:lineRule="auto"/>
        <w:rPr>
          <w:rFonts w:ascii="Arial" w:eastAsia="Arial" w:hAnsi="Arial" w:cs="Arial"/>
        </w:rPr>
      </w:pPr>
    </w:p>
    <w:p w14:paraId="113723AD" w14:textId="6F457455" w:rsidR="7D71771E" w:rsidRDefault="0043412D" w:rsidP="2839C952">
      <w:pPr>
        <w:tabs>
          <w:tab w:val="left" w:pos="1080"/>
          <w:tab w:val="left" w:pos="2016"/>
          <w:tab w:val="left" w:pos="2592"/>
          <w:tab w:val="left" w:pos="3168"/>
        </w:tabs>
        <w:spacing w:line="257" w:lineRule="auto"/>
        <w:rPr>
          <w:rFonts w:ascii="Arial" w:hAnsi="Arial"/>
        </w:rPr>
      </w:pPr>
      <w:r w:rsidRPr="2839C952">
        <w:rPr>
          <w:rFonts w:ascii="Arial" w:eastAsia="Arial" w:hAnsi="Arial" w:cs="Arial"/>
        </w:rPr>
        <w:t xml:space="preserve">The proposed changes to grant limits will not </w:t>
      </w:r>
      <w:r w:rsidR="00B90E7D" w:rsidRPr="2839C952">
        <w:rPr>
          <w:rFonts w:ascii="Arial" w:eastAsia="Arial" w:hAnsi="Arial" w:cs="Arial"/>
        </w:rPr>
        <w:t>impact on</w:t>
      </w:r>
      <w:r w:rsidRPr="2839C952">
        <w:rPr>
          <w:rFonts w:ascii="Arial" w:eastAsia="Arial" w:hAnsi="Arial" w:cs="Arial"/>
        </w:rPr>
        <w:t xml:space="preserve"> the current operating budget for Community Funding. </w:t>
      </w:r>
    </w:p>
    <w:p w14:paraId="0B6051A2" w14:textId="77777777" w:rsidR="0062421A" w:rsidRPr="000A1CAB" w:rsidRDefault="0062421A" w:rsidP="009D25EA">
      <w:pPr>
        <w:tabs>
          <w:tab w:val="left" w:pos="567"/>
        </w:tabs>
        <w:spacing w:line="257" w:lineRule="auto"/>
        <w:rPr>
          <w:rFonts w:ascii="Arial" w:eastAsia="Arial" w:hAnsi="Arial" w:cs="Arial"/>
          <w:lang w:val="en-AU"/>
        </w:rPr>
      </w:pPr>
    </w:p>
    <w:p w14:paraId="092866A8"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Risk Management Implications</w:t>
      </w:r>
    </w:p>
    <w:p w14:paraId="6DF6F459" w14:textId="77777777" w:rsidR="0062421A" w:rsidRPr="000A1CAB" w:rsidRDefault="0062421A" w:rsidP="009D25EA">
      <w:pPr>
        <w:tabs>
          <w:tab w:val="left" w:pos="567"/>
        </w:tabs>
        <w:spacing w:line="257" w:lineRule="auto"/>
        <w:rPr>
          <w:rFonts w:ascii="Arial" w:eastAsia="Arial" w:hAnsi="Arial" w:cs="Arial"/>
          <w:b/>
          <w:bCs/>
          <w:lang w:val="en-AU"/>
        </w:rPr>
      </w:pPr>
    </w:p>
    <w:p w14:paraId="3608F8D0" w14:textId="77777777" w:rsidR="0062421A" w:rsidRPr="000A1CAB" w:rsidRDefault="0043412D" w:rsidP="794BC1B4">
      <w:pPr>
        <w:tabs>
          <w:tab w:val="left" w:pos="567"/>
        </w:tabs>
        <w:spacing w:line="257" w:lineRule="auto"/>
        <w:rPr>
          <w:rFonts w:ascii="Arial" w:eastAsia="Arial" w:hAnsi="Arial" w:cs="Arial"/>
          <w:color w:val="000000" w:themeColor="text1"/>
        </w:rPr>
      </w:pPr>
      <w:r w:rsidRPr="794BC1B4">
        <w:rPr>
          <w:rFonts w:ascii="Arial" w:eastAsia="Arial" w:hAnsi="Arial" w:cs="Arial"/>
          <w:color w:val="000000" w:themeColor="text1"/>
          <w:u w:val="single"/>
        </w:rPr>
        <w:t>Compliance</w:t>
      </w:r>
    </w:p>
    <w:p w14:paraId="113E0E6B" w14:textId="77777777" w:rsidR="00EF5AEA" w:rsidRDefault="0043412D" w:rsidP="794BC1B4">
      <w:pPr>
        <w:tabs>
          <w:tab w:val="left" w:pos="567"/>
        </w:tabs>
        <w:spacing w:line="257" w:lineRule="auto"/>
        <w:rPr>
          <w:rFonts w:ascii="Arial" w:hAnsi="Arial"/>
        </w:rPr>
      </w:pPr>
      <w:r w:rsidRPr="794BC1B4">
        <w:rPr>
          <w:rFonts w:ascii="Arial" w:eastAsia="Arial" w:hAnsi="Arial" w:cs="Arial"/>
          <w:color w:val="000000" w:themeColor="text1"/>
        </w:rPr>
        <w:t>Low</w:t>
      </w:r>
    </w:p>
    <w:p w14:paraId="14BBE3F5" w14:textId="77777777" w:rsidR="00EF5AEA" w:rsidRDefault="00EF5AEA" w:rsidP="794BC1B4">
      <w:pPr>
        <w:tabs>
          <w:tab w:val="left" w:pos="567"/>
        </w:tabs>
        <w:spacing w:line="257" w:lineRule="auto"/>
        <w:rPr>
          <w:rFonts w:ascii="Arial" w:hAnsi="Arial"/>
        </w:rPr>
      </w:pPr>
    </w:p>
    <w:p w14:paraId="0724F39E" w14:textId="77777777" w:rsidR="0062421A" w:rsidRPr="000A1CAB" w:rsidRDefault="4A5ABEA8" w:rsidP="009D25EA">
      <w:pPr>
        <w:tabs>
          <w:tab w:val="left" w:pos="567"/>
        </w:tabs>
        <w:spacing w:line="257" w:lineRule="auto"/>
        <w:rPr>
          <w:rFonts w:ascii="Arial" w:hAnsi="Arial"/>
        </w:rPr>
      </w:pPr>
      <w:r>
        <w:rPr>
          <w:rFonts w:ascii="Arial" w:hAnsi="Arial"/>
        </w:rPr>
        <w:t xml:space="preserve">Despite the low compliance risk associated with the new Community Funding Policy, the Town must ensure that the distribution of grant funding is undertaken in a manner that is transparent, </w:t>
      </w:r>
      <w:r w:rsidR="4852C5F9">
        <w:rPr>
          <w:rFonts w:ascii="Arial" w:hAnsi="Arial"/>
        </w:rPr>
        <w:t>equitable,</w:t>
      </w:r>
      <w:r>
        <w:rPr>
          <w:rFonts w:ascii="Arial" w:hAnsi="Arial"/>
        </w:rPr>
        <w:t xml:space="preserve"> and accountable. Funding allocations should demonstrate a clear community benefit and align with Council's strategic objectives and priorities.</w:t>
      </w:r>
    </w:p>
    <w:p w14:paraId="2FA29E0F" w14:textId="77777777" w:rsidR="0062421A" w:rsidRPr="000A1CAB" w:rsidRDefault="0062421A" w:rsidP="009D25EA">
      <w:pPr>
        <w:tabs>
          <w:tab w:val="left" w:pos="567"/>
        </w:tabs>
        <w:spacing w:line="257" w:lineRule="auto"/>
        <w:rPr>
          <w:rFonts w:ascii="Arial" w:eastAsia="Arial" w:hAnsi="Arial" w:cs="Arial"/>
          <w:lang w:val="en-AU"/>
        </w:rPr>
      </w:pPr>
    </w:p>
    <w:p w14:paraId="0C967EFE"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u w:val="single"/>
        </w:rPr>
        <w:lastRenderedPageBreak/>
        <w:t>Environmental</w:t>
      </w:r>
    </w:p>
    <w:p w14:paraId="04928C13"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rPr>
        <w:t>Low</w:t>
      </w:r>
    </w:p>
    <w:p w14:paraId="0514786B" w14:textId="77777777" w:rsidR="00CE4AB1" w:rsidRDefault="00CE4AB1" w:rsidP="009D25EA">
      <w:pPr>
        <w:tabs>
          <w:tab w:val="left" w:pos="567"/>
        </w:tabs>
        <w:spacing w:line="257" w:lineRule="auto"/>
        <w:rPr>
          <w:rFonts w:ascii="Arial" w:hAnsi="Arial"/>
        </w:rPr>
      </w:pPr>
    </w:p>
    <w:p w14:paraId="7D5C473B"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u w:val="single"/>
        </w:rPr>
        <w:t>Financial Risk</w:t>
      </w:r>
    </w:p>
    <w:p w14:paraId="5825A2A2"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rPr>
        <w:t>Low</w:t>
      </w:r>
    </w:p>
    <w:p w14:paraId="36DD18F6" w14:textId="77777777" w:rsidR="00CE4AB1" w:rsidRDefault="00CE4AB1" w:rsidP="009D25EA">
      <w:pPr>
        <w:tabs>
          <w:tab w:val="left" w:pos="567"/>
        </w:tabs>
        <w:spacing w:line="257" w:lineRule="auto"/>
        <w:rPr>
          <w:rFonts w:ascii="Arial" w:hAnsi="Arial"/>
        </w:rPr>
      </w:pPr>
    </w:p>
    <w:p w14:paraId="5B1375B9"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u w:val="single"/>
        </w:rPr>
        <w:t xml:space="preserve">Reputational </w:t>
      </w:r>
    </w:p>
    <w:p w14:paraId="14982AAD" w14:textId="77777777" w:rsidR="00CE4AB1" w:rsidRDefault="794BC1B4" w:rsidP="009D25EA">
      <w:pPr>
        <w:tabs>
          <w:tab w:val="left" w:pos="567"/>
        </w:tabs>
        <w:spacing w:line="257" w:lineRule="auto"/>
        <w:rPr>
          <w:rFonts w:ascii="Arial" w:hAnsi="Arial"/>
        </w:rPr>
      </w:pPr>
      <w:r w:rsidRPr="794BC1B4">
        <w:rPr>
          <w:rFonts w:ascii="Arial" w:eastAsia="Arial" w:hAnsi="Arial" w:cs="Arial"/>
          <w:color w:val="000000" w:themeColor="text1"/>
        </w:rPr>
        <w:t>Low</w:t>
      </w:r>
    </w:p>
    <w:p w14:paraId="2CA9FAFA" w14:textId="77777777" w:rsidR="0062421A" w:rsidRPr="000A1CAB" w:rsidRDefault="0062421A" w:rsidP="009D25EA">
      <w:pPr>
        <w:tabs>
          <w:tab w:val="left" w:pos="567"/>
        </w:tabs>
        <w:spacing w:line="257" w:lineRule="auto"/>
        <w:rPr>
          <w:rFonts w:ascii="Arial" w:eastAsia="Arial" w:hAnsi="Arial" w:cs="Arial"/>
          <w:lang w:val="en-AU"/>
        </w:rPr>
      </w:pPr>
    </w:p>
    <w:p w14:paraId="100E1147"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Declaration of Conflicts of Interest</w:t>
      </w:r>
    </w:p>
    <w:p w14:paraId="06B99D13" w14:textId="77777777" w:rsidR="0062421A" w:rsidRPr="000A1CAB" w:rsidRDefault="0062421A" w:rsidP="009D25EA">
      <w:pPr>
        <w:tabs>
          <w:tab w:val="left" w:pos="567"/>
        </w:tabs>
        <w:spacing w:line="257" w:lineRule="auto"/>
        <w:rPr>
          <w:rFonts w:ascii="Arial" w:eastAsia="Arial" w:hAnsi="Arial" w:cs="Arial"/>
          <w:lang w:val="en-AU"/>
        </w:rPr>
      </w:pPr>
    </w:p>
    <w:p w14:paraId="19CB91EF" w14:textId="77777777" w:rsidR="0062421A"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All officers involved in the preparation of this report have considered and determined that they do not have a conflict of interest in the matter.</w:t>
      </w:r>
    </w:p>
    <w:p w14:paraId="31AA41DC" w14:textId="77777777" w:rsidR="00B35F53" w:rsidRDefault="00B35F53" w:rsidP="009D25EA">
      <w:pPr>
        <w:tabs>
          <w:tab w:val="left" w:pos="567"/>
        </w:tabs>
        <w:spacing w:line="257" w:lineRule="auto"/>
        <w:rPr>
          <w:rFonts w:ascii="Arial" w:eastAsia="Arial" w:hAnsi="Arial" w:cs="Arial"/>
          <w:color w:val="000000"/>
        </w:rPr>
      </w:pPr>
    </w:p>
    <w:p w14:paraId="5C5C9710" w14:textId="77777777" w:rsidR="0062421A" w:rsidRPr="000A1CAB" w:rsidRDefault="0043412D" w:rsidP="00F83E6E">
      <w:pPr>
        <w:shd w:val="clear" w:color="auto" w:fill="D9D9D9" w:themeFill="background1" w:themeFillShade="D9"/>
        <w:tabs>
          <w:tab w:val="left" w:pos="567"/>
        </w:tabs>
        <w:spacing w:line="257" w:lineRule="auto"/>
        <w:rPr>
          <w:rFonts w:ascii="Arial" w:eastAsia="Arial" w:hAnsi="Arial" w:cs="Arial"/>
          <w:b/>
          <w:bCs/>
          <w:u w:val="single"/>
          <w:lang w:val="en-AU"/>
        </w:rPr>
      </w:pPr>
      <w:r w:rsidRPr="000A1CAB">
        <w:rPr>
          <w:rFonts w:ascii="Arial" w:eastAsia="Arial" w:hAnsi="Arial" w:cs="Arial"/>
          <w:b/>
          <w:bCs/>
          <w:u w:val="single"/>
          <w:lang w:val="en-AU"/>
        </w:rPr>
        <w:t>Officer Recommendation – Item 12.3</w:t>
      </w:r>
    </w:p>
    <w:p w14:paraId="671C35EC" w14:textId="77777777" w:rsidR="0062421A" w:rsidRPr="000A1CAB" w:rsidRDefault="0062421A" w:rsidP="4A830EAB">
      <w:pPr>
        <w:tabs>
          <w:tab w:val="left" w:pos="567"/>
        </w:tabs>
        <w:spacing w:line="257" w:lineRule="auto"/>
        <w:rPr>
          <w:rFonts w:ascii="Arial" w:eastAsia="Arial" w:hAnsi="Arial" w:cs="Arial"/>
          <w:lang w:val="en-AU"/>
        </w:rPr>
      </w:pPr>
    </w:p>
    <w:p w14:paraId="404D9B44" w14:textId="77777777" w:rsidR="0062421A" w:rsidRDefault="0043412D" w:rsidP="4A830EAB">
      <w:pPr>
        <w:tabs>
          <w:tab w:val="left" w:pos="567"/>
        </w:tabs>
        <w:spacing w:line="257" w:lineRule="auto"/>
        <w:rPr>
          <w:rFonts w:ascii="Arial" w:eastAsia="Arial" w:hAnsi="Arial" w:cs="Arial"/>
          <w:lang w:val="en-AU"/>
        </w:rPr>
      </w:pPr>
      <w:r w:rsidRPr="000A1CAB">
        <w:rPr>
          <w:rFonts w:ascii="Arial" w:eastAsia="Arial" w:hAnsi="Arial" w:cs="Arial"/>
          <w:lang w:val="en-AU"/>
        </w:rPr>
        <w:t>That Council</w:t>
      </w:r>
      <w:r w:rsidR="006F7BBD">
        <w:rPr>
          <w:rFonts w:ascii="Arial" w:eastAsia="Arial" w:hAnsi="Arial" w:cs="Arial"/>
          <w:lang w:val="en-AU"/>
        </w:rPr>
        <w:t>:</w:t>
      </w:r>
    </w:p>
    <w:p w14:paraId="7C4A5531" w14:textId="77777777" w:rsidR="006F7BBD" w:rsidRDefault="006F7BBD" w:rsidP="4A830EAB">
      <w:pPr>
        <w:tabs>
          <w:tab w:val="left" w:pos="567"/>
        </w:tabs>
        <w:spacing w:line="257" w:lineRule="auto"/>
        <w:rPr>
          <w:rFonts w:ascii="Arial" w:eastAsia="Arial" w:hAnsi="Arial" w:cs="Arial"/>
          <w:lang w:val="en-AU"/>
        </w:rPr>
      </w:pPr>
    </w:p>
    <w:p w14:paraId="4AB342AB" w14:textId="77777777" w:rsidR="309763FD" w:rsidRDefault="4963856D" w:rsidP="62B1F537">
      <w:pPr>
        <w:numPr>
          <w:ilvl w:val="0"/>
          <w:numId w:val="9"/>
        </w:numPr>
        <w:spacing w:after="120" w:line="257" w:lineRule="auto"/>
        <w:ind w:left="567" w:hanging="425"/>
        <w:rPr>
          <w:rFonts w:ascii="Arial" w:eastAsia="Arial" w:hAnsi="Arial" w:cs="Arial"/>
          <w:szCs w:val="20"/>
          <w:lang w:val="en-AU"/>
        </w:rPr>
      </w:pPr>
      <w:r>
        <w:rPr>
          <w:rFonts w:ascii="Arial" w:eastAsia="Arial" w:hAnsi="Arial" w:cs="Arial"/>
          <w:szCs w:val="20"/>
          <w:lang w:val="en-AU"/>
        </w:rPr>
        <w:t>Revoke the existing Community Funding Policy.</w:t>
      </w:r>
    </w:p>
    <w:p w14:paraId="5A117C5A" w14:textId="77777777" w:rsidR="0062421A" w:rsidRPr="000A1CAB" w:rsidRDefault="1C78A02E" w:rsidP="62B1F537">
      <w:pPr>
        <w:numPr>
          <w:ilvl w:val="0"/>
          <w:numId w:val="9"/>
        </w:numPr>
        <w:spacing w:after="120" w:line="257" w:lineRule="auto"/>
        <w:ind w:left="567" w:hanging="425"/>
        <w:rPr>
          <w:rFonts w:ascii="Arial" w:eastAsia="Arial" w:hAnsi="Arial" w:cs="Arial"/>
          <w:szCs w:val="20"/>
          <w:lang w:val="en-AU"/>
        </w:rPr>
      </w:pPr>
      <w:r>
        <w:rPr>
          <w:rFonts w:ascii="Arial" w:eastAsia="Arial" w:hAnsi="Arial" w:cs="Arial"/>
          <w:szCs w:val="20"/>
          <w:lang w:val="en-AU"/>
        </w:rPr>
        <w:t>Adopt</w:t>
      </w:r>
      <w:r w:rsidR="4DE17105">
        <w:rPr>
          <w:rFonts w:ascii="Arial" w:eastAsia="Arial" w:hAnsi="Arial" w:cs="Arial"/>
          <w:szCs w:val="20"/>
          <w:lang w:val="en-AU"/>
        </w:rPr>
        <w:t xml:space="preserve"> the </w:t>
      </w:r>
      <w:r w:rsidR="3C6AD5D0">
        <w:rPr>
          <w:rFonts w:ascii="Arial" w:eastAsia="Arial" w:hAnsi="Arial" w:cs="Arial"/>
          <w:szCs w:val="20"/>
          <w:lang w:val="en-AU"/>
        </w:rPr>
        <w:t>revised</w:t>
      </w:r>
      <w:r w:rsidR="4DE17105">
        <w:rPr>
          <w:rFonts w:ascii="Arial" w:eastAsia="Arial" w:hAnsi="Arial" w:cs="Arial"/>
          <w:szCs w:val="20"/>
          <w:lang w:val="en-AU"/>
        </w:rPr>
        <w:t xml:space="preserve"> Community Funding Policy </w:t>
      </w:r>
    </w:p>
    <w:p w14:paraId="6BDC678D" w14:textId="77777777" w:rsidR="794BC1B4" w:rsidRDefault="794BC1B4" w:rsidP="794BC1B4">
      <w:pPr>
        <w:spacing w:after="120" w:line="259" w:lineRule="auto"/>
        <w:ind w:left="567"/>
        <w:rPr>
          <w:rFonts w:ascii="Arial" w:eastAsia="Arial" w:hAnsi="Arial" w:cs="Arial"/>
          <w:szCs w:val="20"/>
          <w:lang w:val="en-AU"/>
        </w:rPr>
      </w:pPr>
    </w:p>
    <w:p w14:paraId="017D8AC8"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rPr>
        <w:t>Simple Majority</w:t>
      </w:r>
    </w:p>
    <w:p w14:paraId="4841C630" w14:textId="77777777" w:rsidR="008F152E" w:rsidRPr="000A1CAB" w:rsidRDefault="008F152E" w:rsidP="006F7BBD">
      <w:pPr>
        <w:spacing w:after="120" w:line="259" w:lineRule="auto"/>
        <w:rPr>
          <w:rFonts w:ascii="Arial" w:hAnsi="Arial" w:cs="Arial"/>
          <w:lang w:val="en-AU" w:eastAsia="en-AU"/>
        </w:rPr>
      </w:pPr>
    </w:p>
    <w:p w14:paraId="1E5D0DBC"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2E4B29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12.3</w:t>
      </w:r>
    </w:p>
    <w:p w14:paraId="4AA568FC"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6B962B0"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510BDD4B"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Hayden Long</w:t>
      </w:r>
    </w:p>
    <w:p w14:paraId="4F355A8A"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CDF473C" w14:textId="77777777" w:rsidR="0062421A" w:rsidRPr="000A1CAB" w:rsidRDefault="0062421A" w:rsidP="4A830EAB">
      <w:pPr>
        <w:tabs>
          <w:tab w:val="left" w:pos="567"/>
        </w:tabs>
        <w:spacing w:line="257" w:lineRule="auto"/>
        <w:rPr>
          <w:rFonts w:ascii="Arial" w:eastAsia="Arial" w:hAnsi="Arial" w:cs="Arial"/>
          <w:lang w:val="en-AU"/>
        </w:rPr>
      </w:pPr>
    </w:p>
    <w:p w14:paraId="2CBCA03D" w14:textId="77777777" w:rsidR="0062421A" w:rsidRDefault="0043412D" w:rsidP="4A830EAB">
      <w:pPr>
        <w:tabs>
          <w:tab w:val="left" w:pos="567"/>
        </w:tabs>
        <w:spacing w:line="257" w:lineRule="auto"/>
        <w:rPr>
          <w:rFonts w:ascii="Arial" w:eastAsia="Arial" w:hAnsi="Arial" w:cs="Arial"/>
          <w:lang w:val="en-AU"/>
        </w:rPr>
      </w:pPr>
      <w:r w:rsidRPr="000A1CAB">
        <w:rPr>
          <w:rFonts w:ascii="Arial" w:eastAsia="Arial" w:hAnsi="Arial" w:cs="Arial"/>
          <w:lang w:val="en-AU"/>
        </w:rPr>
        <w:t>That Council</w:t>
      </w:r>
      <w:r w:rsidR="006F7BBD">
        <w:rPr>
          <w:rFonts w:ascii="Arial" w:eastAsia="Arial" w:hAnsi="Arial" w:cs="Arial"/>
          <w:lang w:val="en-AU"/>
        </w:rPr>
        <w:t>:</w:t>
      </w:r>
    </w:p>
    <w:p w14:paraId="5B5C1D06" w14:textId="77777777" w:rsidR="006F7BBD" w:rsidRDefault="006F7BBD" w:rsidP="4A830EAB">
      <w:pPr>
        <w:tabs>
          <w:tab w:val="left" w:pos="567"/>
        </w:tabs>
        <w:spacing w:line="257" w:lineRule="auto"/>
        <w:rPr>
          <w:rFonts w:ascii="Arial" w:eastAsia="Arial" w:hAnsi="Arial" w:cs="Arial"/>
          <w:lang w:val="en-AU"/>
        </w:rPr>
      </w:pPr>
    </w:p>
    <w:p w14:paraId="77D2595A" w14:textId="77777777" w:rsidR="309763FD" w:rsidRDefault="4963856D" w:rsidP="62B1F537">
      <w:pPr>
        <w:numPr>
          <w:ilvl w:val="0"/>
          <w:numId w:val="10"/>
        </w:numPr>
        <w:spacing w:after="120" w:line="257" w:lineRule="auto"/>
        <w:ind w:left="851" w:hanging="567"/>
        <w:rPr>
          <w:rFonts w:ascii="Arial" w:eastAsia="Arial" w:hAnsi="Arial" w:cs="Arial"/>
          <w:lang w:val="en-AU"/>
        </w:rPr>
      </w:pPr>
      <w:r>
        <w:rPr>
          <w:rFonts w:ascii="Arial" w:eastAsia="Arial" w:hAnsi="Arial" w:cs="Arial"/>
          <w:lang w:val="en-AU"/>
        </w:rPr>
        <w:t>Revoke the existing Community Funding Policy.</w:t>
      </w:r>
    </w:p>
    <w:p w14:paraId="5BBABA4B" w14:textId="77777777" w:rsidR="0062421A" w:rsidRPr="000A1CAB" w:rsidRDefault="1C78A02E" w:rsidP="62B1F537">
      <w:pPr>
        <w:numPr>
          <w:ilvl w:val="0"/>
          <w:numId w:val="10"/>
        </w:numPr>
        <w:spacing w:after="120" w:line="257" w:lineRule="auto"/>
        <w:ind w:left="851" w:hanging="567"/>
        <w:rPr>
          <w:rFonts w:ascii="Arial" w:eastAsia="Arial" w:hAnsi="Arial" w:cs="Arial"/>
          <w:lang w:val="en-AU"/>
        </w:rPr>
      </w:pPr>
      <w:r>
        <w:rPr>
          <w:rFonts w:ascii="Arial" w:eastAsia="Arial" w:hAnsi="Arial" w:cs="Arial"/>
          <w:lang w:val="en-AU"/>
        </w:rPr>
        <w:t>Adopt</w:t>
      </w:r>
      <w:r w:rsidR="4DE17105">
        <w:rPr>
          <w:rFonts w:ascii="Arial" w:eastAsia="Arial" w:hAnsi="Arial" w:cs="Arial"/>
          <w:lang w:val="en-AU"/>
        </w:rPr>
        <w:t xml:space="preserve"> the </w:t>
      </w:r>
      <w:r w:rsidR="3C6AD5D0">
        <w:rPr>
          <w:rFonts w:ascii="Arial" w:eastAsia="Arial" w:hAnsi="Arial" w:cs="Arial"/>
          <w:lang w:val="en-AU"/>
        </w:rPr>
        <w:t>revised</w:t>
      </w:r>
      <w:r w:rsidR="4DE17105">
        <w:rPr>
          <w:rFonts w:ascii="Arial" w:eastAsia="Arial" w:hAnsi="Arial" w:cs="Arial"/>
          <w:lang w:val="en-AU"/>
        </w:rPr>
        <w:t xml:space="preserve"> Community Funding Policy </w:t>
      </w:r>
    </w:p>
    <w:p w14:paraId="2589BEF7" w14:textId="77777777" w:rsidR="794BC1B4" w:rsidRDefault="794BC1B4" w:rsidP="794BC1B4">
      <w:pPr>
        <w:spacing w:after="120" w:line="259" w:lineRule="auto"/>
        <w:ind w:left="567"/>
        <w:rPr>
          <w:rFonts w:ascii="Arial" w:eastAsia="Arial" w:hAnsi="Arial" w:cs="Arial"/>
          <w:lang w:val="en-AU"/>
        </w:rPr>
      </w:pPr>
    </w:p>
    <w:p w14:paraId="306FDCE7"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lang w:val="en-AU"/>
        </w:rPr>
        <w:t>Simple Majority</w:t>
      </w:r>
    </w:p>
    <w:p w14:paraId="4E7A5538"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624343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2026-08-25/4</w:t>
      </w:r>
    </w:p>
    <w:p w14:paraId="75F4DB67"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D91F70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73BF98A4"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55ED4D5D" w14:textId="77777777" w:rsidR="00BF622B"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184FD380" w14:textId="4C46DF32"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49719C28"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2D098F2D" w14:textId="35FA9E38" w:rsidR="008F152E" w:rsidRDefault="0043412D" w:rsidP="00261235">
      <w:pPr>
        <w:tabs>
          <w:tab w:val="left" w:pos="567"/>
          <w:tab w:val="left" w:pos="1134"/>
          <w:tab w:val="left" w:pos="1701"/>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r w:rsidR="00261235">
        <w:rPr>
          <w:rFonts w:ascii="Arial" w:eastAsia="Arial" w:hAnsi="Arial" w:cs="Arial"/>
          <w:color w:val="000000"/>
          <w:lang w:val="en-AU" w:eastAsia="en-AU" w:bidi="en-AU"/>
        </w:rPr>
        <w:tab/>
      </w:r>
    </w:p>
    <w:p w14:paraId="5F57FFB1" w14:textId="77777777" w:rsidR="00261235" w:rsidRDefault="00261235" w:rsidP="00261235">
      <w:pPr>
        <w:tabs>
          <w:tab w:val="left" w:pos="567"/>
          <w:tab w:val="left" w:pos="1134"/>
          <w:tab w:val="left" w:pos="1701"/>
        </w:tabs>
        <w:spacing w:line="259" w:lineRule="auto"/>
        <w:rPr>
          <w:rFonts w:ascii="Arial" w:eastAsia="Arial" w:hAnsi="Arial" w:cs="Arial"/>
          <w:color w:val="000000"/>
          <w:lang w:val="en-AU" w:eastAsia="en-AU" w:bidi="en-AU"/>
        </w:rPr>
      </w:pPr>
    </w:p>
    <w:p w14:paraId="59640CF9" w14:textId="77777777" w:rsidR="00261235" w:rsidRPr="00B420EF" w:rsidRDefault="00261235" w:rsidP="00261235">
      <w:pPr>
        <w:tabs>
          <w:tab w:val="left" w:pos="567"/>
          <w:tab w:val="left" w:pos="1134"/>
          <w:tab w:val="left" w:pos="1701"/>
        </w:tabs>
        <w:spacing w:line="259" w:lineRule="auto"/>
        <w:rPr>
          <w:rFonts w:ascii="Arial" w:eastAsia="Arial" w:hAnsi="Arial" w:cs="Arial"/>
          <w:color w:val="000000"/>
          <w:lang w:val="en-AU" w:eastAsia="en-AU" w:bidi="en-AU"/>
        </w:rPr>
      </w:pPr>
    </w:p>
    <w:p w14:paraId="62C66C64" w14:textId="77777777" w:rsidR="00A77B3E" w:rsidRDefault="0043412D">
      <w:pPr>
        <w:tabs>
          <w:tab w:val="left" w:pos="360"/>
          <w:tab w:val="left" w:pos="540"/>
        </w:tabs>
        <w:ind w:left="540" w:hanging="540"/>
        <w:outlineLvl w:val="1"/>
        <w:rPr>
          <w:rFonts w:ascii="Arial" w:eastAsia="Arial" w:hAnsi="Arial" w:cs="Arial"/>
          <w:color w:val="004B45"/>
        </w:rPr>
      </w:pPr>
      <w:bookmarkStart w:id="32" w:name="12.4__Padel_Courts_Committee_-_11_Augus"/>
      <w:r>
        <w:rPr>
          <w:rFonts w:ascii="Arial" w:eastAsia="Arial" w:hAnsi="Arial" w:cs="Arial"/>
          <w:color w:val="FFFFFF"/>
          <w:sz w:val="4"/>
        </w:rPr>
        <w:t>12.4</w:t>
      </w:r>
      <w:r>
        <w:rPr>
          <w:rFonts w:ascii="Arial" w:eastAsia="Arial" w:hAnsi="Arial" w:cs="Arial"/>
          <w:color w:val="FFFFFF"/>
          <w:sz w:val="4"/>
        </w:rPr>
        <w:tab/>
        <w:t>Padel Courts Committee - 11 August 2026</w:t>
      </w:r>
      <w:r>
        <w:rPr>
          <w:rFonts w:ascii="Arial" w:eastAsia="Arial" w:hAnsi="Arial" w:cs="Arial"/>
          <w:color w:val="004B45"/>
        </w:rPr>
        <w:fldChar w:fldCharType="begin"/>
      </w:r>
      <w:r>
        <w:rPr>
          <w:rFonts w:ascii="Arial" w:eastAsia="Arial" w:hAnsi="Arial" w:cs="Arial"/>
          <w:color w:val="004B45"/>
        </w:rPr>
        <w:instrText xml:space="preserve">tc </w:instrText>
      </w:r>
      <w:bookmarkStart w:id="33" w:name="_Toc256001217"/>
      <w:r>
        <w:rPr>
          <w:rFonts w:ascii="Arial" w:eastAsia="Arial" w:hAnsi="Arial" w:cs="Arial"/>
          <w:color w:val="004B45"/>
        </w:rPr>
        <w:instrText>"12.4</w:instrText>
      </w:r>
      <w:r>
        <w:rPr>
          <w:rFonts w:ascii="Arial" w:eastAsia="Arial" w:hAnsi="Arial" w:cs="Arial"/>
          <w:color w:val="004B45"/>
        </w:rPr>
        <w:tab/>
        <w:instrText>Padel Courts Committee - 11 August 2026"</w:instrText>
      </w:r>
      <w:bookmarkEnd w:id="33"/>
      <w:r>
        <w:rPr>
          <w:rFonts w:ascii="Arial" w:eastAsia="Arial" w:hAnsi="Arial" w:cs="Arial"/>
          <w:color w:val="004B45"/>
        </w:rPr>
        <w:instrText xml:space="preserve"> \f \l2</w:instrText>
      </w:r>
      <w:r>
        <w:rPr>
          <w:rFonts w:ascii="Arial" w:eastAsia="Arial" w:hAnsi="Arial" w:cs="Arial"/>
          <w:color w:val="004B45"/>
        </w:rPr>
        <w:fldChar w:fldCharType="end"/>
      </w:r>
    </w:p>
    <w:tbl>
      <w:tblPr>
        <w:tblStyle w:val="TableGrid04"/>
        <w:tblW w:w="5000" w:type="pct"/>
        <w:tblLayout w:type="fixed"/>
        <w:tblLook w:val="06A0" w:firstRow="1" w:lastRow="0" w:firstColumn="1" w:lastColumn="0" w:noHBand="1" w:noVBand="1"/>
      </w:tblPr>
      <w:tblGrid>
        <w:gridCol w:w="929"/>
        <w:gridCol w:w="1844"/>
        <w:gridCol w:w="6237"/>
      </w:tblGrid>
      <w:tr w:rsidR="00CE4AB1" w14:paraId="0DD6B05B" w14:textId="77777777" w:rsidTr="00C12DD3">
        <w:trPr>
          <w:trHeight w:val="300"/>
        </w:trPr>
        <w:tc>
          <w:tcPr>
            <w:tcW w:w="929" w:type="dxa"/>
            <w:tcBorders>
              <w:top w:val="single" w:sz="6" w:space="0" w:color="007D69"/>
              <w:left w:val="single" w:sz="6" w:space="0" w:color="007D69"/>
              <w:bottom w:val="single" w:sz="6" w:space="0" w:color="007D69"/>
              <w:right w:val="single" w:sz="4" w:space="0" w:color="FFFFFF"/>
            </w:tcBorders>
          </w:tcPr>
          <w:bookmarkEnd w:id="32"/>
          <w:p w14:paraId="71391742" w14:textId="77777777" w:rsidR="0062421A" w:rsidRPr="00041C86" w:rsidRDefault="0043412D" w:rsidP="009D25EA">
            <w:pPr>
              <w:tabs>
                <w:tab w:val="left" w:pos="567"/>
              </w:tabs>
              <w:spacing w:before="60" w:after="60"/>
              <w:rPr>
                <w:rFonts w:ascii="Arial" w:eastAsia="Arial" w:hAnsi="Arial" w:cs="Arial"/>
                <w:color w:val="034A46"/>
              </w:rPr>
            </w:pPr>
            <w:r w:rsidRPr="00041C86">
              <w:rPr>
                <w:rFonts w:ascii="Arial" w:eastAsia="Arial" w:hAnsi="Arial" w:cs="Arial"/>
                <w:b/>
                <w:bCs/>
                <w:color w:val="034A46"/>
              </w:rPr>
              <w:t>12.4</w:t>
            </w:r>
          </w:p>
        </w:tc>
        <w:tc>
          <w:tcPr>
            <w:tcW w:w="8084" w:type="dxa"/>
            <w:gridSpan w:val="2"/>
            <w:tcBorders>
              <w:top w:val="single" w:sz="6" w:space="0" w:color="007D69"/>
              <w:left w:val="single" w:sz="4" w:space="0" w:color="FFFFFF"/>
              <w:bottom w:val="single" w:sz="6" w:space="0" w:color="007D69"/>
              <w:right w:val="single" w:sz="6" w:space="0" w:color="007D69"/>
            </w:tcBorders>
          </w:tcPr>
          <w:p w14:paraId="363E4480" w14:textId="77777777" w:rsidR="0062421A" w:rsidRPr="00041C86" w:rsidRDefault="0043412D" w:rsidP="009D25EA">
            <w:pPr>
              <w:tabs>
                <w:tab w:val="left" w:pos="567"/>
              </w:tabs>
              <w:spacing w:before="60" w:after="60" w:line="257" w:lineRule="auto"/>
              <w:rPr>
                <w:rFonts w:ascii="Arial" w:eastAsia="Arial" w:hAnsi="Arial" w:cs="Arial"/>
                <w:color w:val="034A46"/>
              </w:rPr>
            </w:pPr>
            <w:r w:rsidRPr="00041C86">
              <w:rPr>
                <w:rFonts w:ascii="Arial" w:eastAsia="Arial" w:hAnsi="Arial" w:cs="Arial"/>
                <w:b/>
                <w:bCs/>
                <w:color w:val="034A46"/>
              </w:rPr>
              <w:t>Padel Courts Committee - 11 August 2026</w:t>
            </w:r>
          </w:p>
        </w:tc>
      </w:tr>
      <w:tr w:rsidR="00CE4AB1" w14:paraId="1E85C0DC"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0383BF9"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Property Address</w:t>
            </w:r>
          </w:p>
        </w:tc>
        <w:tc>
          <w:tcPr>
            <w:tcW w:w="6239" w:type="dxa"/>
            <w:tcBorders>
              <w:top w:val="single" w:sz="4" w:space="0" w:color="007D69"/>
              <w:left w:val="single" w:sz="4" w:space="0" w:color="007D69"/>
              <w:bottom w:val="single" w:sz="4" w:space="0" w:color="007D69"/>
              <w:right w:val="single" w:sz="4" w:space="0" w:color="007D69"/>
            </w:tcBorders>
          </w:tcPr>
          <w:p w14:paraId="086179AE" w14:textId="77777777" w:rsidR="00AD2EBB" w:rsidRPr="000A1CAB" w:rsidRDefault="0043412D" w:rsidP="00C12DD3">
            <w:pPr>
              <w:tabs>
                <w:tab w:val="left" w:pos="567"/>
              </w:tabs>
              <w:spacing w:before="60" w:after="60"/>
              <w:rPr>
                <w:rFonts w:ascii="Arial" w:hAnsi="Arial"/>
              </w:rPr>
            </w:pPr>
            <w:r w:rsidRPr="00C12DD3">
              <w:rPr>
                <w:rFonts w:ascii="Arial" w:eastAsiaTheme="majorEastAsia" w:hAnsi="Arial" w:cs="Arial"/>
                <w:lang w:val="en-US"/>
              </w:rPr>
              <w:t>BIC Reserve</w:t>
            </w:r>
          </w:p>
        </w:tc>
      </w:tr>
      <w:tr w:rsidR="00CE4AB1" w14:paraId="6613FDC8"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C448611"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Landowner/Applicant</w:t>
            </w:r>
          </w:p>
        </w:tc>
        <w:tc>
          <w:tcPr>
            <w:tcW w:w="6239" w:type="dxa"/>
            <w:tcBorders>
              <w:top w:val="single" w:sz="4" w:space="0" w:color="007D69"/>
              <w:left w:val="single" w:sz="4" w:space="0" w:color="007D69"/>
              <w:bottom w:val="single" w:sz="4" w:space="0" w:color="007D69"/>
              <w:right w:val="single" w:sz="4" w:space="0" w:color="007D69"/>
            </w:tcBorders>
          </w:tcPr>
          <w:p w14:paraId="3BD7EFB6" w14:textId="350D28D8" w:rsidR="00AD2EBB" w:rsidRPr="000A1CAB" w:rsidRDefault="0043412D" w:rsidP="00AD2EBB">
            <w:pPr>
              <w:tabs>
                <w:tab w:val="left" w:pos="567"/>
              </w:tabs>
              <w:spacing w:before="60" w:after="60"/>
              <w:rPr>
                <w:rFonts w:ascii="Arial" w:eastAsia="Arial" w:hAnsi="Arial" w:cs="Arial"/>
              </w:rPr>
            </w:pPr>
            <w:r>
              <w:rPr>
                <w:rFonts w:ascii="Arial" w:eastAsiaTheme="majorEastAsia" w:hAnsi="Arial" w:cs="Arial"/>
                <w:lang w:val="en-US"/>
              </w:rPr>
              <w:t>N/A</w:t>
            </w:r>
          </w:p>
        </w:tc>
      </w:tr>
      <w:tr w:rsidR="00CE4AB1" w14:paraId="0BBF72BE"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7FBCFF4"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File Reference</w:t>
            </w:r>
          </w:p>
        </w:tc>
        <w:tc>
          <w:tcPr>
            <w:tcW w:w="6239" w:type="dxa"/>
            <w:tcBorders>
              <w:top w:val="single" w:sz="4" w:space="0" w:color="007D69"/>
              <w:left w:val="single" w:sz="4" w:space="0" w:color="007D69"/>
              <w:bottom w:val="single" w:sz="4" w:space="0" w:color="007D69"/>
              <w:right w:val="single" w:sz="4" w:space="0" w:color="007D69"/>
            </w:tcBorders>
          </w:tcPr>
          <w:p w14:paraId="02658582" w14:textId="77777777" w:rsidR="0062421A" w:rsidRPr="000A1CAB" w:rsidRDefault="0043412D" w:rsidP="009D25EA">
            <w:pPr>
              <w:tabs>
                <w:tab w:val="left" w:pos="567"/>
              </w:tabs>
              <w:spacing w:before="60" w:after="60"/>
              <w:rPr>
                <w:rFonts w:ascii="Arial" w:eastAsia="Arial" w:hAnsi="Arial" w:cs="Arial"/>
              </w:rPr>
            </w:pPr>
            <w:r w:rsidRPr="000A1CAB">
              <w:rPr>
                <w:rFonts w:ascii="Arial" w:eastAsia="Arial" w:hAnsi="Arial" w:cs="Arial"/>
              </w:rPr>
              <w:t>PARE/DESCONT/18</w:t>
            </w:r>
          </w:p>
        </w:tc>
      </w:tr>
      <w:tr w:rsidR="00CE4AB1" w14:paraId="26EB4353"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4AA1A470"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D</w:t>
            </w:r>
            <w:r w:rsidR="311337D6" w:rsidRPr="000A1CAB">
              <w:rPr>
                <w:rFonts w:ascii="Arial" w:eastAsia="Arial" w:hAnsi="Arial" w:cs="Arial"/>
                <w:b/>
                <w:bCs/>
              </w:rPr>
              <w:t>irectorate</w:t>
            </w:r>
          </w:p>
        </w:tc>
        <w:tc>
          <w:tcPr>
            <w:tcW w:w="6239" w:type="dxa"/>
            <w:tcBorders>
              <w:top w:val="single" w:sz="4" w:space="0" w:color="007D69"/>
              <w:left w:val="single" w:sz="4" w:space="0" w:color="007D69"/>
              <w:bottom w:val="single" w:sz="4" w:space="0" w:color="007D69"/>
              <w:right w:val="single" w:sz="4" w:space="0" w:color="007D69"/>
            </w:tcBorders>
          </w:tcPr>
          <w:p w14:paraId="362E3D1D" w14:textId="77777777" w:rsidR="0062421A" w:rsidRPr="000A1CAB" w:rsidRDefault="0043412D" w:rsidP="00C12DD3">
            <w:pPr>
              <w:tabs>
                <w:tab w:val="left" w:pos="567"/>
              </w:tabs>
              <w:spacing w:before="60" w:after="60"/>
              <w:rPr>
                <w:rFonts w:ascii="Arial" w:hAnsi="Arial"/>
              </w:rPr>
            </w:pPr>
            <w:r w:rsidRPr="00C12DD3">
              <w:rPr>
                <w:rFonts w:ascii="Arial" w:eastAsia="Arial" w:hAnsi="Arial" w:cs="Arial"/>
              </w:rPr>
              <w:t>Community and Place</w:t>
            </w:r>
          </w:p>
        </w:tc>
      </w:tr>
      <w:tr w:rsidR="00CE4AB1" w14:paraId="25987364"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A828D10" w14:textId="77777777" w:rsidR="3EA90C0C" w:rsidRDefault="0043412D" w:rsidP="73AB6079">
            <w:pPr>
              <w:tabs>
                <w:tab w:val="left" w:pos="1080"/>
                <w:tab w:val="left" w:pos="2016"/>
                <w:tab w:val="left" w:pos="2592"/>
                <w:tab w:val="left" w:pos="3168"/>
              </w:tabs>
              <w:spacing w:before="60" w:after="60"/>
              <w:rPr>
                <w:rFonts w:ascii="Arial" w:eastAsia="Arial" w:hAnsi="Arial" w:cs="Arial"/>
                <w:b/>
                <w:bCs/>
              </w:rPr>
            </w:pPr>
            <w:r w:rsidRPr="73AB6079">
              <w:rPr>
                <w:rFonts w:ascii="Arial" w:eastAsia="Arial" w:hAnsi="Arial" w:cs="Arial"/>
                <w:b/>
                <w:bCs/>
              </w:rPr>
              <w:t>Responsible Officer</w:t>
            </w:r>
          </w:p>
        </w:tc>
        <w:tc>
          <w:tcPr>
            <w:tcW w:w="6239" w:type="dxa"/>
            <w:tcBorders>
              <w:top w:val="single" w:sz="4" w:space="0" w:color="007D69"/>
              <w:left w:val="single" w:sz="4" w:space="0" w:color="007D69"/>
              <w:bottom w:val="single" w:sz="4" w:space="0" w:color="007D69"/>
              <w:right w:val="single" w:sz="4" w:space="0" w:color="007D69"/>
            </w:tcBorders>
          </w:tcPr>
          <w:p w14:paraId="6D6A6458" w14:textId="77777777" w:rsidR="3EA90C0C" w:rsidRDefault="0043412D" w:rsidP="73AB6079">
            <w:pPr>
              <w:tabs>
                <w:tab w:val="left" w:pos="1080"/>
                <w:tab w:val="left" w:pos="2016"/>
                <w:tab w:val="left" w:pos="2592"/>
                <w:tab w:val="left" w:pos="3168"/>
              </w:tabs>
              <w:spacing w:before="60" w:after="60"/>
              <w:rPr>
                <w:rFonts w:ascii="Arial" w:eastAsia="Arial" w:hAnsi="Arial" w:cs="Arial"/>
              </w:rPr>
            </w:pPr>
            <w:r>
              <w:rPr>
                <w:rFonts w:ascii="Arial" w:eastAsia="Arial" w:hAnsi="Arial" w:cs="Arial"/>
                <w:color w:val="000000"/>
              </w:rPr>
              <w:t>Director Community and Place</w:t>
            </w:r>
          </w:p>
        </w:tc>
      </w:tr>
      <w:tr w:rsidR="00CE4AB1" w14:paraId="452E6CEE"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648F7AB3"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hAnsi="Arial"/>
                <w:b/>
                <w:bCs/>
              </w:rPr>
              <w:t>Previous Reports</w:t>
            </w:r>
          </w:p>
        </w:tc>
        <w:tc>
          <w:tcPr>
            <w:tcW w:w="6239" w:type="dxa"/>
            <w:tcBorders>
              <w:top w:val="single" w:sz="4" w:space="0" w:color="007D69"/>
              <w:left w:val="single" w:sz="4" w:space="0" w:color="007D69"/>
              <w:bottom w:val="single" w:sz="4" w:space="0" w:color="007D69"/>
              <w:right w:val="single" w:sz="4" w:space="0" w:color="007D69"/>
            </w:tcBorders>
          </w:tcPr>
          <w:p w14:paraId="6F6307C8" w14:textId="77777777" w:rsidR="0062421A" w:rsidRPr="000A1CAB" w:rsidRDefault="0043412D" w:rsidP="00C12DD3">
            <w:pPr>
              <w:tabs>
                <w:tab w:val="left" w:pos="567"/>
              </w:tabs>
              <w:spacing w:before="60" w:after="60"/>
              <w:rPr>
                <w:rFonts w:ascii="Arial" w:hAnsi="Arial"/>
              </w:rPr>
            </w:pPr>
            <w:r w:rsidRPr="00C12DD3">
              <w:rPr>
                <w:rFonts w:ascii="Arial" w:eastAsia="Arial" w:hAnsi="Arial" w:cs="Arial"/>
                <w:lang w:val="en-US"/>
              </w:rPr>
              <w:t>28 April 2026</w:t>
            </w:r>
          </w:p>
        </w:tc>
      </w:tr>
      <w:tr w:rsidR="00CE4AB1" w14:paraId="72E65A98"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115C83F"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Authority/Discretion</w:t>
            </w:r>
          </w:p>
        </w:tc>
        <w:tc>
          <w:tcPr>
            <w:tcW w:w="6239" w:type="dxa"/>
            <w:tcBorders>
              <w:top w:val="single" w:sz="4" w:space="0" w:color="007D69"/>
              <w:left w:val="single" w:sz="4" w:space="0" w:color="007D69"/>
              <w:bottom w:val="single" w:sz="4" w:space="0" w:color="007D69"/>
              <w:right w:val="single" w:sz="4" w:space="0" w:color="007D69"/>
            </w:tcBorders>
          </w:tcPr>
          <w:p w14:paraId="5BAFCDEF"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b/>
                <w:bCs/>
                <w:color w:val="000000"/>
              </w:rPr>
              <w:t>Executive</w:t>
            </w:r>
            <w:r>
              <w:rPr>
                <w:rFonts w:ascii="Arial" w:eastAsia="Arial" w:hAnsi="Arial" w:cs="Arial"/>
                <w:color w:val="000000"/>
              </w:rPr>
              <w:t> </w:t>
            </w:r>
          </w:p>
          <w:p w14:paraId="027C3ABF" w14:textId="77777777" w:rsidR="00CE4AB1" w:rsidRDefault="0043412D" w:rsidP="009D25EA">
            <w:pPr>
              <w:tabs>
                <w:tab w:val="left" w:pos="567"/>
              </w:tabs>
              <w:spacing w:before="60" w:after="60"/>
              <w:rPr>
                <w:rFonts w:ascii="Arial" w:eastAsia="Arial" w:hAnsi="Arial" w:cs="Arial"/>
                <w:color w:val="000000"/>
              </w:rPr>
            </w:pPr>
            <w:r>
              <w:rPr>
                <w:rFonts w:ascii="Arial" w:eastAsia="Arial" w:hAnsi="Arial" w:cs="Arial"/>
                <w:color w:val="000000"/>
              </w:rPr>
              <w:t>The substantial direction setting and oversight role of the Council.  </w:t>
            </w:r>
          </w:p>
        </w:tc>
      </w:tr>
      <w:tr w:rsidR="00CE4AB1" w14:paraId="7A0B2086" w14:textId="77777777" w:rsidTr="00C12DD3">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A2E75AE"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Attachments</w:t>
            </w:r>
          </w:p>
        </w:tc>
        <w:tc>
          <w:tcPr>
            <w:tcW w:w="6239" w:type="dxa"/>
            <w:tcBorders>
              <w:top w:val="single" w:sz="4" w:space="0" w:color="007D69"/>
              <w:left w:val="single" w:sz="4" w:space="0" w:color="007D69"/>
              <w:bottom w:val="single" w:sz="4" w:space="0" w:color="007D69"/>
              <w:right w:val="single" w:sz="4" w:space="0" w:color="007D69"/>
            </w:tcBorders>
          </w:tcPr>
          <w:p w14:paraId="33655360" w14:textId="77777777"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Padel Courts Project Terms of Reference [</w:t>
            </w:r>
            <w:r>
              <w:rPr>
                <w:rFonts w:ascii="Arial" w:eastAsia="Arial" w:hAnsi="Arial" w:cs="Arial"/>
                <w:b/>
                <w:bCs/>
                <w:color w:val="000000"/>
              </w:rPr>
              <w:t>12.4.1</w:t>
            </w:r>
            <w:r>
              <w:rPr>
                <w:rFonts w:ascii="Arial" w:eastAsia="Arial" w:hAnsi="Arial" w:cs="Arial"/>
                <w:color w:val="000000"/>
              </w:rPr>
              <w:t xml:space="preserve"> - 3 pages]</w:t>
            </w:r>
          </w:p>
          <w:p w14:paraId="513C686F" w14:textId="7502BB9D"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 xml:space="preserve">Documentation for Request </w:t>
            </w:r>
            <w:r w:rsidR="00B90E7D">
              <w:rPr>
                <w:rFonts w:ascii="Arial" w:eastAsia="Arial" w:hAnsi="Arial" w:cs="Arial"/>
                <w:color w:val="000000"/>
              </w:rPr>
              <w:t>for</w:t>
            </w:r>
            <w:r>
              <w:rPr>
                <w:rFonts w:ascii="Arial" w:eastAsia="Arial" w:hAnsi="Arial" w:cs="Arial"/>
                <w:color w:val="000000"/>
              </w:rPr>
              <w:t xml:space="preserve"> Proposal [</w:t>
            </w:r>
            <w:r>
              <w:rPr>
                <w:rFonts w:ascii="Arial" w:eastAsia="Arial" w:hAnsi="Arial" w:cs="Arial"/>
                <w:b/>
                <w:bCs/>
                <w:color w:val="000000"/>
              </w:rPr>
              <w:t>12.4.2</w:t>
            </w:r>
            <w:r>
              <w:rPr>
                <w:rFonts w:ascii="Arial" w:eastAsia="Arial" w:hAnsi="Arial" w:cs="Arial"/>
                <w:color w:val="000000"/>
              </w:rPr>
              <w:t xml:space="preserve"> - 5 pages]</w:t>
            </w:r>
          </w:p>
          <w:p w14:paraId="157F4D02" w14:textId="77777777"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Draft Site Plan [</w:t>
            </w:r>
            <w:r>
              <w:rPr>
                <w:rFonts w:ascii="Arial" w:eastAsia="Arial" w:hAnsi="Arial" w:cs="Arial"/>
                <w:b/>
                <w:bCs/>
                <w:color w:val="000000"/>
              </w:rPr>
              <w:t>12.4.3</w:t>
            </w:r>
            <w:r>
              <w:rPr>
                <w:rFonts w:ascii="Arial" w:eastAsia="Arial" w:hAnsi="Arial" w:cs="Arial"/>
                <w:color w:val="000000"/>
              </w:rPr>
              <w:t xml:space="preserve"> - 1 page]</w:t>
            </w:r>
          </w:p>
          <w:p w14:paraId="4FBA01AB" w14:textId="77777777"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LG Court Comparisons [</w:t>
            </w:r>
            <w:r>
              <w:rPr>
                <w:rFonts w:ascii="Arial" w:eastAsia="Arial" w:hAnsi="Arial" w:cs="Arial"/>
                <w:b/>
                <w:bCs/>
                <w:color w:val="000000"/>
              </w:rPr>
              <w:t>12.4.4</w:t>
            </w:r>
            <w:r>
              <w:rPr>
                <w:rFonts w:ascii="Arial" w:eastAsia="Arial" w:hAnsi="Arial" w:cs="Arial"/>
                <w:color w:val="000000"/>
              </w:rPr>
              <w:t xml:space="preserve"> - 2 pages]</w:t>
            </w:r>
          </w:p>
          <w:p w14:paraId="2DDEE2F3" w14:textId="77777777"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Gantt Project Plan [</w:t>
            </w:r>
            <w:r>
              <w:rPr>
                <w:rFonts w:ascii="Arial" w:eastAsia="Arial" w:hAnsi="Arial" w:cs="Arial"/>
                <w:b/>
                <w:bCs/>
                <w:color w:val="000000"/>
              </w:rPr>
              <w:t>12.4.5</w:t>
            </w:r>
            <w:r>
              <w:rPr>
                <w:rFonts w:ascii="Arial" w:eastAsia="Arial" w:hAnsi="Arial" w:cs="Arial"/>
                <w:color w:val="000000"/>
              </w:rPr>
              <w:t xml:space="preserve"> - 5 pages]</w:t>
            </w:r>
          </w:p>
          <w:p w14:paraId="5AB55858" w14:textId="77777777" w:rsidR="00CE4AB1" w:rsidRDefault="0043412D">
            <w:pPr>
              <w:numPr>
                <w:ilvl w:val="0"/>
                <w:numId w:val="11"/>
              </w:numPr>
              <w:spacing w:line="240" w:lineRule="atLeast"/>
              <w:ind w:left="567" w:hanging="567"/>
              <w:rPr>
                <w:rFonts w:ascii="Arial" w:eastAsia="Arial" w:hAnsi="Arial" w:cs="Arial"/>
                <w:color w:val="000000"/>
              </w:rPr>
            </w:pPr>
            <w:r>
              <w:rPr>
                <w:rFonts w:ascii="Arial" w:eastAsia="Arial" w:hAnsi="Arial" w:cs="Arial"/>
                <w:color w:val="000000"/>
              </w:rPr>
              <w:t>Padel_Courts_Project_Committee [</w:t>
            </w:r>
            <w:r>
              <w:rPr>
                <w:rFonts w:ascii="Arial" w:eastAsia="Arial" w:hAnsi="Arial" w:cs="Arial"/>
                <w:b/>
                <w:bCs/>
                <w:color w:val="000000"/>
              </w:rPr>
              <w:t>12.4.6</w:t>
            </w:r>
            <w:r>
              <w:rPr>
                <w:rFonts w:ascii="Arial" w:eastAsia="Arial" w:hAnsi="Arial" w:cs="Arial"/>
                <w:color w:val="000000"/>
              </w:rPr>
              <w:t xml:space="preserve"> - 19 pages]</w:t>
            </w:r>
          </w:p>
        </w:tc>
      </w:tr>
    </w:tbl>
    <w:p w14:paraId="17EBBEDA" w14:textId="77777777" w:rsidR="0062421A" w:rsidRPr="000A1CAB" w:rsidRDefault="0062421A" w:rsidP="009D25EA">
      <w:pPr>
        <w:tabs>
          <w:tab w:val="left" w:pos="567"/>
        </w:tabs>
        <w:spacing w:line="257" w:lineRule="auto"/>
        <w:rPr>
          <w:rFonts w:ascii="Arial" w:eastAsia="Arial" w:hAnsi="Arial" w:cs="Arial"/>
          <w:lang w:val="en-AU"/>
        </w:rPr>
      </w:pPr>
    </w:p>
    <w:p w14:paraId="4A05629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Purpose</w:t>
      </w:r>
    </w:p>
    <w:p w14:paraId="4BA36FC7" w14:textId="77777777" w:rsidR="0062421A" w:rsidRPr="000A1CAB" w:rsidRDefault="0062421A" w:rsidP="009D25EA">
      <w:pPr>
        <w:tabs>
          <w:tab w:val="left" w:pos="567"/>
        </w:tabs>
        <w:spacing w:line="257" w:lineRule="auto"/>
        <w:rPr>
          <w:rFonts w:ascii="Arial" w:eastAsia="Arial" w:hAnsi="Arial" w:cs="Arial"/>
          <w:lang w:val="en-AU"/>
        </w:rPr>
      </w:pPr>
    </w:p>
    <w:p w14:paraId="5803FEFB" w14:textId="77777777" w:rsidR="0062421A" w:rsidRPr="000A1CAB" w:rsidRDefault="0043412D" w:rsidP="00C12DD3">
      <w:pPr>
        <w:tabs>
          <w:tab w:val="left" w:pos="567"/>
        </w:tabs>
        <w:spacing w:line="257" w:lineRule="auto"/>
        <w:rPr>
          <w:rFonts w:ascii="Arial" w:eastAsia="Arial" w:hAnsi="Arial" w:cs="Arial"/>
          <w:lang w:val="en-AU"/>
        </w:rPr>
      </w:pPr>
      <w:r w:rsidRPr="00C12DD3">
        <w:rPr>
          <w:rFonts w:ascii="Arial" w:eastAsia="Arial" w:hAnsi="Arial" w:cs="Arial"/>
          <w:lang w:val="en-AU"/>
        </w:rPr>
        <w:t xml:space="preserve">The purpose of this report is for Council to </w:t>
      </w:r>
      <w:r w:rsidR="315AB403" w:rsidRPr="00C12DD3">
        <w:rPr>
          <w:rFonts w:ascii="Arial" w:eastAsia="Arial" w:hAnsi="Arial" w:cs="Arial"/>
          <w:lang w:val="en-AU"/>
        </w:rPr>
        <w:t>receive the minutes of the Padel Courts Committee of Council for 11 August 2026.</w:t>
      </w:r>
    </w:p>
    <w:p w14:paraId="2C59CD49" w14:textId="77777777" w:rsidR="0062421A" w:rsidRPr="000A1CAB" w:rsidRDefault="0062421A" w:rsidP="009D25EA">
      <w:pPr>
        <w:tabs>
          <w:tab w:val="left" w:pos="567"/>
        </w:tabs>
        <w:spacing w:line="257" w:lineRule="auto"/>
        <w:rPr>
          <w:rFonts w:ascii="Arial" w:eastAsia="Arial" w:hAnsi="Arial" w:cs="Arial"/>
          <w:lang w:val="en-AU"/>
        </w:rPr>
      </w:pPr>
    </w:p>
    <w:p w14:paraId="0C2524CB"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Background</w:t>
      </w:r>
    </w:p>
    <w:p w14:paraId="080126DD" w14:textId="77777777" w:rsidR="0062421A" w:rsidRPr="000A1CAB" w:rsidRDefault="0062421A" w:rsidP="009D25EA">
      <w:pPr>
        <w:tabs>
          <w:tab w:val="left" w:pos="567"/>
        </w:tabs>
        <w:spacing w:line="257" w:lineRule="auto"/>
        <w:rPr>
          <w:rFonts w:ascii="Arial" w:eastAsia="Arial" w:hAnsi="Arial" w:cs="Arial"/>
          <w:lang w:val="en-AU"/>
        </w:rPr>
      </w:pPr>
    </w:p>
    <w:p w14:paraId="2F3C98B8" w14:textId="77777777" w:rsidR="05B12592" w:rsidRDefault="05B12592" w:rsidP="00C12DD3">
      <w:pPr>
        <w:tabs>
          <w:tab w:val="left" w:pos="567"/>
        </w:tabs>
        <w:spacing w:line="257" w:lineRule="auto"/>
        <w:rPr>
          <w:rFonts w:ascii="Arial" w:eastAsia="Arial" w:hAnsi="Arial" w:cs="Arial"/>
          <w:lang w:val="en-AU"/>
        </w:rPr>
      </w:pPr>
    </w:p>
    <w:p w14:paraId="42BB99AB" w14:textId="77777777" w:rsidR="05B12592" w:rsidRDefault="0043412D" w:rsidP="00C12DD3">
      <w:pPr>
        <w:tabs>
          <w:tab w:val="left" w:pos="567"/>
        </w:tabs>
        <w:spacing w:line="257" w:lineRule="auto"/>
        <w:rPr>
          <w:rFonts w:ascii="Arial" w:hAnsi="Arial"/>
        </w:rPr>
      </w:pPr>
      <w:r w:rsidRPr="00C12DD3">
        <w:rPr>
          <w:rFonts w:ascii="Arial" w:eastAsia="Arial" w:hAnsi="Arial" w:cs="Arial"/>
          <w:lang w:val="en-AU"/>
        </w:rPr>
        <w:t xml:space="preserve">BIC Reserve is Crown reserve vested to the Town and is noted on the Town’s Local Heritage Survey (Management Category 2) and Heritage List. </w:t>
      </w:r>
    </w:p>
    <w:p w14:paraId="32031242" w14:textId="77777777" w:rsidR="05B12592" w:rsidRDefault="05B12592" w:rsidP="00C12DD3">
      <w:pPr>
        <w:tabs>
          <w:tab w:val="left" w:pos="567"/>
        </w:tabs>
        <w:spacing w:line="257" w:lineRule="auto"/>
        <w:rPr>
          <w:rFonts w:ascii="Arial" w:eastAsia="Arial" w:hAnsi="Arial" w:cs="Arial"/>
          <w:lang w:val="en-AU"/>
        </w:rPr>
      </w:pPr>
    </w:p>
    <w:p w14:paraId="3AE03F59" w14:textId="77777777" w:rsidR="05B12592" w:rsidRDefault="0043412D" w:rsidP="00C12DD3">
      <w:pPr>
        <w:tabs>
          <w:tab w:val="left" w:pos="567"/>
        </w:tabs>
        <w:spacing w:line="257" w:lineRule="auto"/>
        <w:rPr>
          <w:rFonts w:ascii="Arial" w:hAnsi="Arial"/>
        </w:rPr>
      </w:pPr>
      <w:r w:rsidRPr="4D1DEB98">
        <w:rPr>
          <w:rFonts w:ascii="Arial" w:eastAsia="Arial" w:hAnsi="Arial" w:cs="Arial"/>
          <w:lang w:val="en-AU"/>
        </w:rPr>
        <w:t xml:space="preserve">The Reserve is a largely grassed open space linking various elements within the landscape. The Reserve contains the Bassendean War Memorial, tennis courts, a bowling club, grassed playing field and a concrete area </w:t>
      </w:r>
      <w:r w:rsidR="5F265007" w:rsidRPr="4D1DEB98">
        <w:rPr>
          <w:rFonts w:ascii="Arial" w:eastAsia="Arial" w:hAnsi="Arial" w:cs="Arial"/>
          <w:lang w:val="en-AU"/>
        </w:rPr>
        <w:t xml:space="preserve">previously </w:t>
      </w:r>
      <w:r w:rsidRPr="4D1DEB98">
        <w:rPr>
          <w:rFonts w:ascii="Arial" w:eastAsia="Arial" w:hAnsi="Arial" w:cs="Arial"/>
          <w:lang w:val="en-AU"/>
        </w:rPr>
        <w:t xml:space="preserve">used for skateboarding/handball. </w:t>
      </w:r>
    </w:p>
    <w:p w14:paraId="47EB1D36" w14:textId="77777777" w:rsidR="05B12592" w:rsidRDefault="05B12592" w:rsidP="00C12DD3">
      <w:pPr>
        <w:tabs>
          <w:tab w:val="left" w:pos="567"/>
        </w:tabs>
        <w:spacing w:line="257" w:lineRule="auto"/>
        <w:rPr>
          <w:rFonts w:ascii="Arial" w:eastAsia="Arial" w:hAnsi="Arial" w:cs="Arial"/>
          <w:lang w:val="en-AU"/>
        </w:rPr>
      </w:pPr>
    </w:p>
    <w:p w14:paraId="21CC7F54" w14:textId="77777777" w:rsidR="05B12592" w:rsidRDefault="0043412D" w:rsidP="00C12DD3">
      <w:pPr>
        <w:tabs>
          <w:tab w:val="left" w:pos="567"/>
        </w:tabs>
        <w:spacing w:line="257" w:lineRule="auto"/>
        <w:rPr>
          <w:rFonts w:ascii="Arial" w:hAnsi="Arial"/>
        </w:rPr>
      </w:pPr>
      <w:r w:rsidRPr="00C12DD3">
        <w:rPr>
          <w:rFonts w:ascii="Arial" w:eastAsia="Arial" w:hAnsi="Arial" w:cs="Arial"/>
          <w:lang w:val="en-AU"/>
        </w:rPr>
        <w:t xml:space="preserve">The Town is currently exploring opportunities to diversify recreational offerings, including padel, to activate and enhance utilisation of community facilities and to create vibrancy within the central business precinct including BIC Reserve. </w:t>
      </w:r>
    </w:p>
    <w:p w14:paraId="3D3D83C5" w14:textId="77777777" w:rsidR="05B12592" w:rsidRDefault="05B12592" w:rsidP="00C12DD3">
      <w:pPr>
        <w:tabs>
          <w:tab w:val="left" w:pos="567"/>
        </w:tabs>
        <w:spacing w:line="257" w:lineRule="auto"/>
        <w:rPr>
          <w:rFonts w:ascii="Arial" w:eastAsia="Arial" w:hAnsi="Arial" w:cs="Arial"/>
          <w:lang w:val="en-AU"/>
        </w:rPr>
      </w:pPr>
    </w:p>
    <w:p w14:paraId="7BF4F6A0" w14:textId="77777777" w:rsidR="05B12592" w:rsidRDefault="0043412D" w:rsidP="00C12DD3">
      <w:pPr>
        <w:tabs>
          <w:tab w:val="left" w:pos="567"/>
        </w:tabs>
        <w:spacing w:line="257" w:lineRule="auto"/>
        <w:rPr>
          <w:rFonts w:ascii="Arial" w:hAnsi="Arial"/>
        </w:rPr>
      </w:pPr>
      <w:r w:rsidRPr="00C12DD3">
        <w:rPr>
          <w:rFonts w:ascii="Arial" w:eastAsia="Arial" w:hAnsi="Arial" w:cs="Arial"/>
          <w:lang w:val="en-AU"/>
        </w:rPr>
        <w:t xml:space="preserve">An Expression of Interest (EOI) process was recently undertaken seeking suitably qualified and experienced organisations for the design, construction, full funding and </w:t>
      </w:r>
      <w:r w:rsidRPr="00C12DD3">
        <w:rPr>
          <w:rFonts w:ascii="Arial" w:eastAsia="Arial" w:hAnsi="Arial" w:cs="Arial"/>
          <w:lang w:val="en-AU"/>
        </w:rPr>
        <w:lastRenderedPageBreak/>
        <w:t xml:space="preserve">ongoing management of padel courts to be established on the BIC reserve adjacent to the existing tennis court facilities. </w:t>
      </w:r>
    </w:p>
    <w:p w14:paraId="7FA66510" w14:textId="77777777" w:rsidR="05B12592" w:rsidRDefault="05B12592" w:rsidP="00C12DD3">
      <w:pPr>
        <w:tabs>
          <w:tab w:val="left" w:pos="567"/>
        </w:tabs>
        <w:spacing w:line="257" w:lineRule="auto"/>
        <w:rPr>
          <w:rFonts w:ascii="Arial" w:eastAsia="Arial" w:hAnsi="Arial" w:cs="Arial"/>
          <w:lang w:val="en-AU"/>
        </w:rPr>
      </w:pPr>
    </w:p>
    <w:p w14:paraId="2D800A47" w14:textId="77777777" w:rsidR="05B12592" w:rsidRDefault="0043412D" w:rsidP="00C12DD3">
      <w:pPr>
        <w:tabs>
          <w:tab w:val="left" w:pos="567"/>
        </w:tabs>
        <w:spacing w:line="257" w:lineRule="auto"/>
        <w:rPr>
          <w:rFonts w:ascii="Arial" w:eastAsia="Arial" w:hAnsi="Arial" w:cs="Arial"/>
          <w:lang w:val="en-AU"/>
        </w:rPr>
      </w:pPr>
      <w:r w:rsidRPr="00C12DD3">
        <w:rPr>
          <w:rFonts w:ascii="Arial" w:eastAsia="Arial" w:hAnsi="Arial" w:cs="Arial"/>
          <w:lang w:val="en-AU"/>
        </w:rPr>
        <w:t>A Committee of Council was endorsed at the 28 April 2026 Ordinary Council Meeting to progress and finalise this selection process including the preferred operating model.</w:t>
      </w:r>
      <w:r w:rsidR="17BAF48C" w:rsidRPr="1C133F67">
        <w:rPr>
          <w:rFonts w:ascii="Arial" w:eastAsia="Arial" w:hAnsi="Arial" w:cs="Arial"/>
          <w:lang w:val="en-AU"/>
        </w:rPr>
        <w:t xml:space="preserve"> The first formal meeting of this Committee was held on 11 August 2026.</w:t>
      </w:r>
    </w:p>
    <w:p w14:paraId="24171C30" w14:textId="77777777" w:rsidR="05B12592" w:rsidRDefault="05B12592" w:rsidP="00C12DD3">
      <w:pPr>
        <w:tabs>
          <w:tab w:val="left" w:pos="567"/>
        </w:tabs>
        <w:spacing w:line="257" w:lineRule="auto"/>
        <w:rPr>
          <w:rFonts w:ascii="Arial" w:eastAsia="Arial" w:hAnsi="Arial" w:cs="Arial"/>
          <w:lang w:val="en-AU"/>
        </w:rPr>
      </w:pPr>
    </w:p>
    <w:p w14:paraId="25A12179" w14:textId="77777777" w:rsidR="05B12592" w:rsidRDefault="0043412D" w:rsidP="00C12DD3">
      <w:pPr>
        <w:tabs>
          <w:tab w:val="left" w:pos="567"/>
        </w:tabs>
        <w:spacing w:line="257" w:lineRule="auto"/>
        <w:rPr>
          <w:rFonts w:ascii="Arial" w:hAnsi="Arial"/>
        </w:rPr>
      </w:pPr>
      <w:r w:rsidRPr="00C12DD3">
        <w:rPr>
          <w:rFonts w:ascii="Arial" w:eastAsia="Arial" w:hAnsi="Arial" w:cs="Arial"/>
          <w:lang w:val="en-AU"/>
        </w:rPr>
        <w:t>The Committee reports to Council and provides advice and recommendations on matters relevant to its’ terms of reference to facilitate informed decision making by Council on matters that have not been delegated to the CEO.</w:t>
      </w:r>
    </w:p>
    <w:p w14:paraId="318DF61A" w14:textId="77777777" w:rsidR="5F2CF032" w:rsidRDefault="5F2CF032" w:rsidP="5F2CF032">
      <w:pPr>
        <w:tabs>
          <w:tab w:val="left" w:pos="567"/>
        </w:tabs>
        <w:spacing w:line="257" w:lineRule="auto"/>
        <w:rPr>
          <w:rFonts w:ascii="Arial" w:eastAsia="Arial" w:hAnsi="Arial" w:cs="Arial"/>
          <w:lang w:val="en-AU"/>
        </w:rPr>
      </w:pPr>
    </w:p>
    <w:p w14:paraId="2E270070"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Proposal</w:t>
      </w:r>
    </w:p>
    <w:p w14:paraId="29489CFC" w14:textId="77777777" w:rsidR="0062421A" w:rsidRPr="000A1CAB" w:rsidRDefault="0062421A" w:rsidP="009D25EA">
      <w:pPr>
        <w:tabs>
          <w:tab w:val="left" w:pos="567"/>
        </w:tabs>
        <w:spacing w:line="257" w:lineRule="auto"/>
        <w:rPr>
          <w:rFonts w:ascii="Arial" w:eastAsia="Arial" w:hAnsi="Arial" w:cs="Arial"/>
          <w:lang w:val="en-AU"/>
        </w:rPr>
      </w:pPr>
    </w:p>
    <w:p w14:paraId="61BB3048" w14:textId="77777777" w:rsidR="7BDCBEBB" w:rsidRDefault="0043412D" w:rsidP="00C12DD3">
      <w:pPr>
        <w:tabs>
          <w:tab w:val="left" w:pos="567"/>
        </w:tabs>
        <w:spacing w:line="257" w:lineRule="auto"/>
        <w:rPr>
          <w:rFonts w:ascii="Arial" w:hAnsi="Arial"/>
        </w:rPr>
      </w:pPr>
      <w:r w:rsidRPr="4D1DEB98">
        <w:rPr>
          <w:rFonts w:ascii="Arial" w:eastAsia="Arial" w:hAnsi="Arial" w:cs="Arial"/>
          <w:lang w:val="en-AU"/>
        </w:rPr>
        <w:t>To accept the minutes from the meeting of the Padel Courts Committee on 11 August 2026</w:t>
      </w:r>
      <w:r w:rsidR="206972FE" w:rsidRPr="4D1DEB98">
        <w:rPr>
          <w:rFonts w:ascii="Arial" w:eastAsia="Arial" w:hAnsi="Arial" w:cs="Arial"/>
          <w:lang w:val="en-AU"/>
        </w:rPr>
        <w:t>.</w:t>
      </w:r>
    </w:p>
    <w:p w14:paraId="653837F5" w14:textId="77777777" w:rsidR="0062421A" w:rsidRPr="000A1CAB" w:rsidRDefault="0062421A" w:rsidP="4D1DEB98">
      <w:pPr>
        <w:spacing w:after="120" w:line="259" w:lineRule="auto"/>
        <w:rPr>
          <w:rFonts w:ascii="Arial" w:hAnsi="Arial" w:cs="Arial"/>
          <w:lang w:val="en-AU" w:eastAsia="en-AU"/>
        </w:rPr>
      </w:pPr>
    </w:p>
    <w:p w14:paraId="38C7B13C"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Communication and Engagement</w:t>
      </w:r>
    </w:p>
    <w:p w14:paraId="5FE70E9B" w14:textId="77777777" w:rsidR="0062421A" w:rsidRPr="000A1CAB" w:rsidRDefault="0062421A" w:rsidP="009D25EA">
      <w:pPr>
        <w:tabs>
          <w:tab w:val="left" w:pos="567"/>
        </w:tabs>
        <w:spacing w:line="257" w:lineRule="auto"/>
        <w:rPr>
          <w:rFonts w:ascii="Arial" w:eastAsia="Arial" w:hAnsi="Arial" w:cs="Arial"/>
          <w:lang w:val="en-AU"/>
        </w:rPr>
      </w:pPr>
    </w:p>
    <w:p w14:paraId="3E2838E9" w14:textId="77777777" w:rsidR="4ED186C1" w:rsidRDefault="0043412D" w:rsidP="00C12DD3">
      <w:pPr>
        <w:tabs>
          <w:tab w:val="left" w:pos="567"/>
        </w:tabs>
        <w:spacing w:line="257" w:lineRule="auto"/>
        <w:rPr>
          <w:rFonts w:ascii="Arial" w:hAnsi="Arial"/>
        </w:rPr>
      </w:pPr>
      <w:r w:rsidRPr="00C12DD3">
        <w:rPr>
          <w:rFonts w:ascii="Arial" w:eastAsia="Arial" w:hAnsi="Arial" w:cs="Arial"/>
          <w:lang w:val="en-AU"/>
        </w:rPr>
        <w:t>Council were asked to consider the establishment of the committee at the 28 April Ordinary Council meeting. This recommendation was endorsed and the first formal committee meeting occurred on Tuesday 11 August 2026.</w:t>
      </w:r>
    </w:p>
    <w:p w14:paraId="281C0C00" w14:textId="77777777" w:rsidR="00C12DD3" w:rsidRDefault="00C12DD3" w:rsidP="00C12DD3">
      <w:pPr>
        <w:tabs>
          <w:tab w:val="left" w:pos="567"/>
        </w:tabs>
        <w:spacing w:line="257" w:lineRule="auto"/>
        <w:rPr>
          <w:rFonts w:ascii="Arial" w:eastAsia="Arial" w:hAnsi="Arial" w:cs="Arial"/>
          <w:lang w:val="en-AU"/>
        </w:rPr>
      </w:pPr>
    </w:p>
    <w:p w14:paraId="57052F2B" w14:textId="77777777" w:rsidR="4ED186C1" w:rsidRDefault="0043412D" w:rsidP="00C12DD3">
      <w:pPr>
        <w:tabs>
          <w:tab w:val="left" w:pos="567"/>
        </w:tabs>
        <w:spacing w:line="257" w:lineRule="auto"/>
        <w:rPr>
          <w:rFonts w:ascii="Arial" w:hAnsi="Arial"/>
        </w:rPr>
      </w:pPr>
      <w:r w:rsidRPr="006F4F2B">
        <w:rPr>
          <w:rFonts w:ascii="Arial" w:eastAsia="Arial" w:hAnsi="Arial" w:cs="Arial"/>
          <w:lang w:val="en-AU"/>
        </w:rPr>
        <w:t>The meeting was advertised on the Town’s website in accordance with the recently amended regulations of the Local Government Act 1995</w:t>
      </w:r>
    </w:p>
    <w:p w14:paraId="7CEF7649" w14:textId="77777777" w:rsidR="0062421A" w:rsidRPr="000A1CAB" w:rsidRDefault="0062421A" w:rsidP="009D25EA">
      <w:pPr>
        <w:tabs>
          <w:tab w:val="left" w:pos="567"/>
        </w:tabs>
        <w:spacing w:line="257" w:lineRule="auto"/>
        <w:rPr>
          <w:rFonts w:ascii="Arial" w:eastAsia="Arial" w:hAnsi="Arial" w:cs="Arial"/>
          <w:lang w:val="en-AU"/>
        </w:rPr>
      </w:pPr>
    </w:p>
    <w:p w14:paraId="0999BD6B"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Strategic Implications</w:t>
      </w:r>
    </w:p>
    <w:p w14:paraId="6A045EC0" w14:textId="77777777" w:rsidR="0062421A" w:rsidRPr="000A1CAB" w:rsidRDefault="0062421A" w:rsidP="009D25EA">
      <w:pPr>
        <w:tabs>
          <w:tab w:val="left" w:pos="567"/>
        </w:tabs>
        <w:spacing w:line="257" w:lineRule="auto"/>
        <w:rPr>
          <w:rFonts w:ascii="Arial" w:eastAsia="Arial" w:hAnsi="Arial" w:cs="Arial"/>
          <w:lang w:val="en-AU"/>
        </w:rPr>
      </w:pPr>
    </w:p>
    <w:p w14:paraId="44B3E462"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b/>
          <w:bCs/>
          <w:color w:val="000000"/>
        </w:rPr>
        <w:t>Performance Area 1: People</w:t>
      </w:r>
    </w:p>
    <w:p w14:paraId="444D6E60"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2.2 Advance opportunities, community participation and quality of life for people of all ages and abilities.</w:t>
      </w:r>
    </w:p>
    <w:p w14:paraId="69902C7E"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2.3 Grow participation in sports and recreation.</w:t>
      </w:r>
    </w:p>
    <w:p w14:paraId="5B07D2E3" w14:textId="77777777" w:rsidR="00CE4AB1" w:rsidRDefault="00CE4AB1" w:rsidP="009D25EA">
      <w:pPr>
        <w:tabs>
          <w:tab w:val="left" w:pos="567"/>
        </w:tabs>
        <w:spacing w:line="257" w:lineRule="auto"/>
        <w:rPr>
          <w:rFonts w:ascii="Arial" w:eastAsia="Arial" w:hAnsi="Arial" w:cs="Arial"/>
          <w:color w:val="000000"/>
        </w:rPr>
      </w:pPr>
    </w:p>
    <w:p w14:paraId="563224A2"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b/>
          <w:bCs/>
          <w:color w:val="000000"/>
        </w:rPr>
        <w:t>Performance Area 3: Place</w:t>
      </w:r>
    </w:p>
    <w:p w14:paraId="5CB43058"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6.2 Enhance public open space and community facilities.</w:t>
      </w:r>
    </w:p>
    <w:p w14:paraId="07AF837A" w14:textId="77777777" w:rsidR="0062421A" w:rsidRPr="000A1CAB" w:rsidRDefault="0062421A" w:rsidP="009D25EA">
      <w:pPr>
        <w:tabs>
          <w:tab w:val="left" w:pos="567"/>
        </w:tabs>
        <w:spacing w:line="257" w:lineRule="auto"/>
        <w:rPr>
          <w:rFonts w:ascii="Arial" w:eastAsia="Arial" w:hAnsi="Arial" w:cs="Arial"/>
          <w:lang w:val="en-AU"/>
        </w:rPr>
      </w:pPr>
    </w:p>
    <w:p w14:paraId="73539B2F"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Comment</w:t>
      </w:r>
    </w:p>
    <w:p w14:paraId="69755F4B" w14:textId="77777777" w:rsidR="0062421A" w:rsidRPr="000A1CAB" w:rsidRDefault="0062421A" w:rsidP="009D25EA">
      <w:pPr>
        <w:tabs>
          <w:tab w:val="left" w:pos="567"/>
        </w:tabs>
        <w:spacing w:line="257" w:lineRule="auto"/>
        <w:rPr>
          <w:rFonts w:ascii="Arial" w:eastAsia="Arial" w:hAnsi="Arial" w:cs="Arial"/>
          <w:lang w:val="en-AU"/>
        </w:rPr>
      </w:pPr>
    </w:p>
    <w:p w14:paraId="56D5BEF3" w14:textId="77777777" w:rsidR="0062421A" w:rsidRPr="000A1CAB" w:rsidRDefault="0043412D" w:rsidP="1C133F67">
      <w:pPr>
        <w:tabs>
          <w:tab w:val="left" w:pos="567"/>
        </w:tabs>
        <w:spacing w:line="257" w:lineRule="auto"/>
        <w:rPr>
          <w:rFonts w:ascii="Arial" w:hAnsi="Arial"/>
        </w:rPr>
      </w:pPr>
      <w:r w:rsidRPr="1C133F67">
        <w:rPr>
          <w:rFonts w:ascii="Arial" w:eastAsia="Arial" w:hAnsi="Arial" w:cs="Arial"/>
          <w:lang w:val="en-AU"/>
        </w:rPr>
        <w:t xml:space="preserve">Reports included </w:t>
      </w:r>
    </w:p>
    <w:p w14:paraId="610B5009" w14:textId="77777777" w:rsidR="0062421A" w:rsidRPr="000A1CAB" w:rsidRDefault="0062421A" w:rsidP="1C133F67">
      <w:pPr>
        <w:tabs>
          <w:tab w:val="left" w:pos="567"/>
        </w:tabs>
        <w:spacing w:line="257" w:lineRule="auto"/>
        <w:rPr>
          <w:rFonts w:ascii="Arial" w:eastAsia="Arial" w:hAnsi="Arial" w:cs="Arial"/>
          <w:lang w:val="en-AU"/>
        </w:rPr>
      </w:pPr>
    </w:p>
    <w:p w14:paraId="0A0A485B" w14:textId="77777777" w:rsidR="0062421A" w:rsidRPr="000A1CAB" w:rsidRDefault="0043412D" w:rsidP="1C133F67">
      <w:pPr>
        <w:numPr>
          <w:ilvl w:val="0"/>
          <w:numId w:val="12"/>
        </w:numPr>
        <w:tabs>
          <w:tab w:val="left" w:pos="567"/>
        </w:tabs>
        <w:spacing w:line="257" w:lineRule="auto"/>
        <w:rPr>
          <w:rFonts w:ascii="Arial" w:eastAsia="Arial" w:hAnsi="Arial" w:cs="Arial"/>
          <w:szCs w:val="20"/>
          <w:lang w:val="en-AU"/>
        </w:rPr>
      </w:pPr>
      <w:r w:rsidRPr="1C133F67">
        <w:rPr>
          <w:rFonts w:ascii="Arial" w:eastAsia="Arial" w:hAnsi="Arial" w:cs="Arial"/>
          <w:szCs w:val="20"/>
          <w:lang w:val="en-AU"/>
        </w:rPr>
        <w:t>Terms of Reference</w:t>
      </w:r>
      <w:r w:rsidR="119AC0C8" w:rsidRPr="1C133F67">
        <w:rPr>
          <w:rFonts w:ascii="Arial" w:eastAsia="Arial" w:hAnsi="Arial" w:cs="Arial"/>
          <w:szCs w:val="20"/>
          <w:lang w:val="en-AU"/>
        </w:rPr>
        <w:t xml:space="preserve"> noting that k</w:t>
      </w:r>
      <w:r w:rsidR="75EDA8EC" w:rsidRPr="1C133F67">
        <w:rPr>
          <w:rFonts w:ascii="Arial" w:eastAsia="Arial" w:hAnsi="Arial" w:cs="Arial"/>
          <w:szCs w:val="20"/>
          <w:lang w:val="en-AU"/>
        </w:rPr>
        <w:t xml:space="preserve">ey </w:t>
      </w:r>
      <w:r w:rsidR="1C12E1E9" w:rsidRPr="1C133F67">
        <w:rPr>
          <w:rFonts w:ascii="Arial" w:eastAsia="Arial" w:hAnsi="Arial" w:cs="Arial"/>
          <w:szCs w:val="20"/>
          <w:lang w:val="en-AU"/>
        </w:rPr>
        <w:t>f</w:t>
      </w:r>
      <w:r w:rsidRPr="1C133F67">
        <w:rPr>
          <w:rFonts w:ascii="Arial" w:eastAsia="Arial" w:hAnsi="Arial" w:cs="Arial"/>
          <w:szCs w:val="20"/>
          <w:lang w:val="en-AU"/>
        </w:rPr>
        <w:t>unctions include</w:t>
      </w:r>
    </w:p>
    <w:p w14:paraId="478691CA" w14:textId="77777777" w:rsidR="0062421A" w:rsidRPr="000A1CAB" w:rsidRDefault="0043412D" w:rsidP="1C133F67">
      <w:pPr>
        <w:numPr>
          <w:ilvl w:val="0"/>
          <w:numId w:val="12"/>
        </w:numPr>
        <w:tabs>
          <w:tab w:val="left" w:pos="567"/>
        </w:tabs>
        <w:spacing w:line="257" w:lineRule="auto"/>
        <w:rPr>
          <w:rFonts w:ascii="Arial" w:eastAsia="Arial" w:hAnsi="Arial" w:cs="Arial"/>
          <w:szCs w:val="20"/>
          <w:lang w:val="en-AU"/>
        </w:rPr>
      </w:pPr>
      <w:r w:rsidRPr="1C133F67">
        <w:rPr>
          <w:rFonts w:ascii="Arial" w:eastAsia="Arial" w:hAnsi="Arial" w:cs="Arial"/>
          <w:szCs w:val="20"/>
          <w:lang w:val="en-AU"/>
        </w:rPr>
        <w:t>Develop the Request for Proposal</w:t>
      </w:r>
    </w:p>
    <w:p w14:paraId="1093DE35" w14:textId="77777777" w:rsidR="0062421A" w:rsidRPr="000A1CAB" w:rsidRDefault="0043412D" w:rsidP="1C133F67">
      <w:pPr>
        <w:numPr>
          <w:ilvl w:val="0"/>
          <w:numId w:val="12"/>
        </w:numPr>
        <w:tabs>
          <w:tab w:val="left" w:pos="567"/>
        </w:tabs>
        <w:spacing w:line="257" w:lineRule="auto"/>
        <w:ind w:left="1080"/>
        <w:rPr>
          <w:rFonts w:ascii="Arial" w:eastAsia="Arial" w:hAnsi="Arial" w:cs="Arial"/>
          <w:szCs w:val="20"/>
          <w:lang w:val="en-AU"/>
        </w:rPr>
      </w:pPr>
      <w:r w:rsidRPr="1C133F67">
        <w:rPr>
          <w:rFonts w:ascii="Arial" w:eastAsia="Arial" w:hAnsi="Arial" w:cs="Arial"/>
          <w:szCs w:val="20"/>
          <w:lang w:val="en-AU"/>
        </w:rPr>
        <w:t>Undertake assessments of the Request for Proposal submissions</w:t>
      </w:r>
    </w:p>
    <w:p w14:paraId="13C05958" w14:textId="77777777" w:rsidR="0062421A" w:rsidRDefault="0043412D" w:rsidP="1C133F67">
      <w:pPr>
        <w:numPr>
          <w:ilvl w:val="0"/>
          <w:numId w:val="12"/>
        </w:numPr>
        <w:tabs>
          <w:tab w:val="left" w:pos="567"/>
        </w:tabs>
        <w:spacing w:line="257" w:lineRule="auto"/>
        <w:ind w:left="1080"/>
        <w:rPr>
          <w:rFonts w:ascii="Arial" w:eastAsia="Arial" w:hAnsi="Arial" w:cs="Arial"/>
          <w:szCs w:val="20"/>
          <w:lang w:val="en-AU"/>
        </w:rPr>
      </w:pPr>
      <w:r w:rsidRPr="1C133F67">
        <w:rPr>
          <w:rFonts w:ascii="Arial" w:eastAsia="Arial" w:hAnsi="Arial" w:cs="Arial"/>
          <w:szCs w:val="20"/>
          <w:lang w:val="en-AU"/>
        </w:rPr>
        <w:t xml:space="preserve">Develop a community engagement plan and a community management plan </w:t>
      </w:r>
    </w:p>
    <w:p w14:paraId="55304063" w14:textId="77777777" w:rsidR="00F9115F" w:rsidRPr="000A1CAB" w:rsidRDefault="0043412D" w:rsidP="1C133F67">
      <w:pPr>
        <w:numPr>
          <w:ilvl w:val="0"/>
          <w:numId w:val="12"/>
        </w:numPr>
        <w:tabs>
          <w:tab w:val="left" w:pos="567"/>
        </w:tabs>
        <w:spacing w:line="257" w:lineRule="auto"/>
        <w:ind w:left="1080"/>
        <w:rPr>
          <w:rFonts w:ascii="Arial" w:eastAsia="Arial" w:hAnsi="Arial" w:cs="Arial"/>
          <w:szCs w:val="20"/>
          <w:lang w:val="en-AU"/>
        </w:rPr>
      </w:pPr>
      <w:r>
        <w:rPr>
          <w:rFonts w:ascii="Arial" w:eastAsia="Arial" w:hAnsi="Arial" w:cs="Arial"/>
          <w:szCs w:val="20"/>
          <w:lang w:val="en-AU"/>
        </w:rPr>
        <w:t>Confirm the proposed site plan</w:t>
      </w:r>
    </w:p>
    <w:p w14:paraId="3722F161" w14:textId="77777777" w:rsidR="0062421A" w:rsidRPr="000A1CAB" w:rsidRDefault="0043412D" w:rsidP="1C133F67">
      <w:pPr>
        <w:numPr>
          <w:ilvl w:val="0"/>
          <w:numId w:val="12"/>
        </w:numPr>
        <w:tabs>
          <w:tab w:val="left" w:pos="567"/>
        </w:tabs>
        <w:spacing w:line="257" w:lineRule="auto"/>
        <w:ind w:left="1080"/>
        <w:rPr>
          <w:rFonts w:ascii="Arial" w:eastAsia="Arial" w:hAnsi="Arial" w:cs="Arial"/>
          <w:szCs w:val="20"/>
          <w:lang w:val="en-AU"/>
        </w:rPr>
      </w:pPr>
      <w:r w:rsidRPr="1C133F67">
        <w:rPr>
          <w:rFonts w:ascii="Arial" w:eastAsia="Arial" w:hAnsi="Arial" w:cs="Arial"/>
          <w:szCs w:val="20"/>
          <w:lang w:val="en-AU"/>
        </w:rPr>
        <w:lastRenderedPageBreak/>
        <w:t xml:space="preserve">Recommend a preferred proposal and terms of the commercial lease to Council for consideration. </w:t>
      </w:r>
    </w:p>
    <w:p w14:paraId="5292E0CB" w14:textId="77777777" w:rsidR="0062421A" w:rsidRPr="000A1CAB" w:rsidRDefault="0062421A" w:rsidP="1C133F67">
      <w:pPr>
        <w:tabs>
          <w:tab w:val="left" w:pos="567"/>
        </w:tabs>
        <w:spacing w:line="257" w:lineRule="auto"/>
        <w:ind w:left="720"/>
        <w:rPr>
          <w:rFonts w:ascii="Arial" w:eastAsia="Arial" w:hAnsi="Arial" w:cs="Arial"/>
          <w:lang w:val="en-AU"/>
        </w:rPr>
      </w:pPr>
    </w:p>
    <w:p w14:paraId="67C69B51" w14:textId="77777777" w:rsidR="0062421A" w:rsidRPr="000A1CAB" w:rsidRDefault="0043412D" w:rsidP="1C133F67">
      <w:pPr>
        <w:numPr>
          <w:ilvl w:val="0"/>
          <w:numId w:val="12"/>
        </w:numPr>
        <w:tabs>
          <w:tab w:val="left" w:pos="567"/>
        </w:tabs>
        <w:spacing w:line="257" w:lineRule="auto"/>
        <w:rPr>
          <w:rFonts w:ascii="Arial" w:eastAsia="Arial" w:hAnsi="Arial" w:cs="Arial"/>
          <w:szCs w:val="20"/>
          <w:lang w:val="en-AU"/>
        </w:rPr>
      </w:pPr>
      <w:r w:rsidRPr="1C133F67">
        <w:rPr>
          <w:rFonts w:ascii="Arial" w:eastAsia="Arial" w:hAnsi="Arial" w:cs="Arial"/>
          <w:szCs w:val="20"/>
          <w:lang w:val="en-AU"/>
        </w:rPr>
        <w:t xml:space="preserve">Documentation </w:t>
      </w:r>
      <w:r w:rsidR="1BD124CB" w:rsidRPr="1C133F67">
        <w:rPr>
          <w:rFonts w:ascii="Arial" w:eastAsia="Arial" w:hAnsi="Arial" w:cs="Arial"/>
          <w:szCs w:val="20"/>
          <w:lang w:val="en-AU"/>
        </w:rPr>
        <w:t xml:space="preserve">for </w:t>
      </w:r>
      <w:r w:rsidR="5BEF4874" w:rsidRPr="1C133F67">
        <w:rPr>
          <w:rFonts w:ascii="Arial" w:eastAsia="Arial" w:hAnsi="Arial" w:cs="Arial"/>
          <w:szCs w:val="20"/>
          <w:lang w:val="en-AU"/>
        </w:rPr>
        <w:t xml:space="preserve">the </w:t>
      </w:r>
      <w:r w:rsidR="1BD124CB" w:rsidRPr="1C133F67">
        <w:rPr>
          <w:rFonts w:ascii="Arial" w:eastAsia="Arial" w:hAnsi="Arial" w:cs="Arial"/>
          <w:szCs w:val="20"/>
          <w:lang w:val="en-AU"/>
        </w:rPr>
        <w:t>Request for Proposal</w:t>
      </w:r>
      <w:r w:rsidR="70819720" w:rsidRPr="1C133F67">
        <w:rPr>
          <w:rFonts w:ascii="Arial" w:eastAsia="Arial" w:hAnsi="Arial" w:cs="Arial"/>
          <w:szCs w:val="20"/>
          <w:lang w:val="en-AU"/>
        </w:rPr>
        <w:t xml:space="preserve"> which includes </w:t>
      </w:r>
      <w:r w:rsidR="2F24D96E" w:rsidRPr="1C133F67">
        <w:rPr>
          <w:rFonts w:ascii="Arial" w:eastAsia="Arial" w:hAnsi="Arial" w:cs="Arial"/>
          <w:szCs w:val="20"/>
          <w:lang w:val="en-AU"/>
        </w:rPr>
        <w:t xml:space="preserve">details of the project objectives, outputs and outcomes for this Project. </w:t>
      </w:r>
      <w:r w:rsidR="0ACCA541" w:rsidRPr="1C133F67">
        <w:rPr>
          <w:rFonts w:ascii="Arial" w:eastAsia="Arial" w:hAnsi="Arial" w:cs="Arial"/>
          <w:szCs w:val="20"/>
          <w:lang w:val="en-AU"/>
        </w:rPr>
        <w:t xml:space="preserve">Key objectives are </w:t>
      </w:r>
    </w:p>
    <w:p w14:paraId="49416EE2" w14:textId="77777777" w:rsidR="0062421A" w:rsidRPr="000A1CAB" w:rsidRDefault="0043412D" w:rsidP="1C133F67">
      <w:pPr>
        <w:numPr>
          <w:ilvl w:val="0"/>
          <w:numId w:val="12"/>
        </w:numPr>
        <w:tabs>
          <w:tab w:val="left" w:pos="567"/>
        </w:tabs>
        <w:spacing w:line="257" w:lineRule="auto"/>
        <w:rPr>
          <w:rFonts w:ascii="Arial" w:eastAsia="Arial" w:hAnsi="Arial" w:cs="Arial"/>
          <w:szCs w:val="20"/>
          <w:lang w:val="en-AU"/>
        </w:rPr>
      </w:pPr>
      <w:r w:rsidRPr="1C133F67">
        <w:rPr>
          <w:rFonts w:ascii="Arial" w:eastAsia="Arial" w:hAnsi="Arial" w:cs="Arial"/>
          <w:szCs w:val="20"/>
          <w:lang w:val="en-AU"/>
        </w:rPr>
        <w:t>to increase activation of the BIC Reserve in support of the</w:t>
      </w:r>
      <w:r w:rsidR="4E8FC3F9" w:rsidRPr="1C133F67">
        <w:rPr>
          <w:rFonts w:ascii="Arial" w:eastAsia="Arial" w:hAnsi="Arial" w:cs="Arial"/>
          <w:szCs w:val="20"/>
          <w:lang w:val="en-AU"/>
        </w:rPr>
        <w:t xml:space="preserve"> </w:t>
      </w:r>
      <w:r w:rsidRPr="1C133F67">
        <w:rPr>
          <w:rFonts w:ascii="Arial" w:eastAsia="Arial" w:hAnsi="Arial" w:cs="Arial"/>
          <w:szCs w:val="20"/>
          <w:lang w:val="en-AU"/>
        </w:rPr>
        <w:t xml:space="preserve">Council Plan and the recently adopted Town Centre Precinct Plan and </w:t>
      </w:r>
    </w:p>
    <w:p w14:paraId="6E47A2A0" w14:textId="77777777" w:rsidR="0062421A" w:rsidRPr="000A1CAB" w:rsidRDefault="0043412D" w:rsidP="1C133F67">
      <w:pPr>
        <w:numPr>
          <w:ilvl w:val="0"/>
          <w:numId w:val="12"/>
        </w:numPr>
        <w:tabs>
          <w:tab w:val="left" w:pos="567"/>
        </w:tabs>
        <w:spacing w:line="257" w:lineRule="auto"/>
        <w:rPr>
          <w:rFonts w:ascii="Arial" w:eastAsia="Arial" w:hAnsi="Arial" w:cs="Arial"/>
          <w:szCs w:val="20"/>
          <w:lang w:val="en-AU"/>
        </w:rPr>
      </w:pPr>
      <w:r w:rsidRPr="1C133F67">
        <w:rPr>
          <w:rFonts w:ascii="Arial" w:eastAsia="Arial" w:hAnsi="Arial" w:cs="Arial"/>
          <w:szCs w:val="20"/>
          <w:lang w:val="en-AU"/>
        </w:rPr>
        <w:t>to provid</w:t>
      </w:r>
      <w:r w:rsidR="4AEE9FA3" w:rsidRPr="1C133F67">
        <w:rPr>
          <w:rFonts w:ascii="Arial" w:eastAsia="Arial" w:hAnsi="Arial" w:cs="Arial"/>
          <w:szCs w:val="20"/>
          <w:lang w:val="en-AU"/>
        </w:rPr>
        <w:t xml:space="preserve">e </w:t>
      </w:r>
      <w:r w:rsidRPr="1C133F67">
        <w:rPr>
          <w:rFonts w:ascii="Arial" w:eastAsia="Arial" w:hAnsi="Arial" w:cs="Arial"/>
          <w:szCs w:val="20"/>
          <w:lang w:val="en-AU"/>
        </w:rPr>
        <w:t>a financial return to the Town for future reinvestment for community benefit.</w:t>
      </w:r>
    </w:p>
    <w:p w14:paraId="4D36BBC0" w14:textId="77777777" w:rsidR="0062421A" w:rsidRPr="000A1CAB" w:rsidRDefault="0062421A" w:rsidP="1C133F67">
      <w:pPr>
        <w:tabs>
          <w:tab w:val="left" w:pos="567"/>
        </w:tabs>
        <w:spacing w:line="257" w:lineRule="auto"/>
        <w:ind w:left="360"/>
        <w:rPr>
          <w:rFonts w:ascii="Arial" w:eastAsia="Arial" w:hAnsi="Arial" w:cs="Arial"/>
          <w:szCs w:val="20"/>
          <w:lang w:val="en-AU"/>
        </w:rPr>
      </w:pPr>
    </w:p>
    <w:p w14:paraId="47CD96AE" w14:textId="77777777" w:rsidR="0062421A" w:rsidRPr="000A1CAB" w:rsidRDefault="0043412D" w:rsidP="7A01E354">
      <w:pPr>
        <w:numPr>
          <w:ilvl w:val="0"/>
          <w:numId w:val="12"/>
        </w:numPr>
        <w:tabs>
          <w:tab w:val="left" w:pos="567"/>
        </w:tabs>
        <w:spacing w:line="257" w:lineRule="auto"/>
        <w:rPr>
          <w:rFonts w:ascii="Arial" w:eastAsia="Arial" w:hAnsi="Arial" w:cs="Arial"/>
          <w:szCs w:val="20"/>
        </w:rPr>
      </w:pPr>
      <w:r>
        <w:rPr>
          <w:rFonts w:ascii="Arial" w:eastAsia="Arial" w:hAnsi="Arial" w:cs="Arial"/>
          <w:szCs w:val="20"/>
        </w:rPr>
        <w:t xml:space="preserve">   </w:t>
      </w:r>
      <w:r w:rsidR="48F4CE04" w:rsidRPr="7A01E354">
        <w:rPr>
          <w:rFonts w:ascii="Arial" w:eastAsia="Arial" w:hAnsi="Arial" w:cs="Arial"/>
          <w:szCs w:val="20"/>
        </w:rPr>
        <w:t xml:space="preserve">Draft Project </w:t>
      </w:r>
      <w:r w:rsidRPr="7A01E354">
        <w:rPr>
          <w:rFonts w:ascii="Arial" w:eastAsia="Arial" w:hAnsi="Arial" w:cs="Arial"/>
          <w:szCs w:val="20"/>
        </w:rPr>
        <w:t>Plan</w:t>
      </w:r>
      <w:r w:rsidR="430A4F88" w:rsidRPr="7A01E354">
        <w:rPr>
          <w:rFonts w:ascii="Arial" w:eastAsia="Arial" w:hAnsi="Arial" w:cs="Arial"/>
          <w:szCs w:val="20"/>
        </w:rPr>
        <w:t xml:space="preserve"> outlines the key stages of the project which includes the development and release of the Request for Proposal, Evaluation of Submissions and </w:t>
      </w:r>
      <w:r w:rsidR="1CC6567D" w:rsidRPr="7A01E354">
        <w:rPr>
          <w:rFonts w:ascii="Arial" w:eastAsia="Arial" w:hAnsi="Arial" w:cs="Arial"/>
          <w:szCs w:val="20"/>
        </w:rPr>
        <w:t>recommendation</w:t>
      </w:r>
      <w:r w:rsidR="430A4F88" w:rsidRPr="7A01E354">
        <w:rPr>
          <w:rFonts w:ascii="Arial" w:eastAsia="Arial" w:hAnsi="Arial" w:cs="Arial"/>
          <w:szCs w:val="20"/>
        </w:rPr>
        <w:t xml:space="preserve"> to council regarding </w:t>
      </w:r>
      <w:r w:rsidR="7E7631F6" w:rsidRPr="7A01E354">
        <w:rPr>
          <w:rFonts w:ascii="Arial" w:eastAsia="Arial" w:hAnsi="Arial" w:cs="Arial"/>
          <w:szCs w:val="20"/>
        </w:rPr>
        <w:t>the preferred proponent and operating model</w:t>
      </w:r>
      <w:r w:rsidR="7FD8F9C7" w:rsidRPr="7A01E354">
        <w:rPr>
          <w:rFonts w:ascii="Arial" w:eastAsia="Arial" w:hAnsi="Arial" w:cs="Arial"/>
          <w:szCs w:val="20"/>
        </w:rPr>
        <w:t>, inclusive of a draft commercial lease</w:t>
      </w:r>
      <w:r w:rsidR="7E7631F6" w:rsidRPr="7A01E354">
        <w:rPr>
          <w:rFonts w:ascii="Arial" w:eastAsia="Arial" w:hAnsi="Arial" w:cs="Arial"/>
          <w:szCs w:val="20"/>
        </w:rPr>
        <w:t xml:space="preserve">.  </w:t>
      </w:r>
      <w:r w:rsidR="7F019A9A" w:rsidRPr="7A01E354">
        <w:rPr>
          <w:rFonts w:ascii="Arial" w:eastAsia="Arial" w:hAnsi="Arial" w:cs="Arial"/>
          <w:szCs w:val="20"/>
        </w:rPr>
        <w:t>This report will also include both a community engagement plan and a community management (operating) plan.</w:t>
      </w:r>
    </w:p>
    <w:p w14:paraId="351A7A90" w14:textId="77777777" w:rsidR="0062421A" w:rsidRPr="000A1CAB" w:rsidRDefault="0062421A" w:rsidP="1C133F67">
      <w:pPr>
        <w:tabs>
          <w:tab w:val="left" w:pos="567"/>
        </w:tabs>
        <w:spacing w:line="257" w:lineRule="auto"/>
        <w:rPr>
          <w:rFonts w:ascii="Arial" w:eastAsia="Arial" w:hAnsi="Arial" w:cs="Arial"/>
          <w:lang w:val="en-AU"/>
        </w:rPr>
      </w:pPr>
    </w:p>
    <w:p w14:paraId="53DCA8A0" w14:textId="77777777" w:rsidR="0062421A" w:rsidRPr="000A1CAB" w:rsidRDefault="0043412D" w:rsidP="1C133F67">
      <w:pPr>
        <w:tabs>
          <w:tab w:val="left" w:pos="567"/>
        </w:tabs>
        <w:spacing w:line="257" w:lineRule="auto"/>
        <w:rPr>
          <w:rFonts w:ascii="Arial" w:hAnsi="Arial"/>
        </w:rPr>
      </w:pPr>
      <w:r w:rsidRPr="1C133F67">
        <w:rPr>
          <w:rFonts w:ascii="Arial" w:eastAsia="Arial" w:hAnsi="Arial" w:cs="Arial"/>
          <w:lang w:val="en-AU"/>
        </w:rPr>
        <w:t>However, d</w:t>
      </w:r>
      <w:r w:rsidR="2D3B5502" w:rsidRPr="1C133F67">
        <w:rPr>
          <w:rFonts w:ascii="Arial" w:eastAsia="Arial" w:hAnsi="Arial" w:cs="Arial"/>
          <w:lang w:val="en-AU"/>
        </w:rPr>
        <w:t>epending on the operating model selected,</w:t>
      </w:r>
      <w:r w:rsidR="577244BD" w:rsidRPr="1C133F67">
        <w:rPr>
          <w:rFonts w:ascii="Arial" w:eastAsia="Arial" w:hAnsi="Arial" w:cs="Arial"/>
          <w:lang w:val="en-AU"/>
        </w:rPr>
        <w:t xml:space="preserve"> DPLH advice and Ministerial Consent may be required </w:t>
      </w:r>
      <w:r w:rsidR="3E1417A1" w:rsidRPr="1C133F67">
        <w:rPr>
          <w:rFonts w:ascii="Arial" w:eastAsia="Arial" w:hAnsi="Arial" w:cs="Arial"/>
          <w:lang w:val="en-AU"/>
        </w:rPr>
        <w:t>before any formal decisions can be made to develop infrastructure or finalise leasing terms, particularly if there are commercial elements to the business and to the Town</w:t>
      </w:r>
      <w:r w:rsidR="577244BD" w:rsidRPr="1C133F67">
        <w:rPr>
          <w:rFonts w:ascii="Arial" w:eastAsia="Arial" w:hAnsi="Arial" w:cs="Arial"/>
          <w:lang w:val="en-AU"/>
        </w:rPr>
        <w:t>.</w:t>
      </w:r>
      <w:r w:rsidR="49E25FE2" w:rsidRPr="1C133F67">
        <w:rPr>
          <w:rFonts w:ascii="Arial" w:eastAsia="Arial" w:hAnsi="Arial" w:cs="Arial"/>
          <w:lang w:val="en-AU"/>
        </w:rPr>
        <w:t xml:space="preserve"> I</w:t>
      </w:r>
      <w:r w:rsidR="27843131" w:rsidRPr="1C133F67">
        <w:rPr>
          <w:rFonts w:ascii="Arial" w:eastAsia="Arial" w:hAnsi="Arial" w:cs="Arial"/>
          <w:lang w:val="en-AU"/>
        </w:rPr>
        <w:t>f</w:t>
      </w:r>
      <w:r w:rsidR="49E25FE2" w:rsidRPr="1C133F67">
        <w:rPr>
          <w:rFonts w:ascii="Arial" w:eastAsia="Arial" w:hAnsi="Arial" w:cs="Arial"/>
          <w:lang w:val="en-AU"/>
        </w:rPr>
        <w:t xml:space="preserve"> this is the case, a further report to Council may be required.</w:t>
      </w:r>
    </w:p>
    <w:p w14:paraId="05BF54D5" w14:textId="77777777" w:rsidR="0062421A" w:rsidRPr="000A1CAB" w:rsidRDefault="0062421A" w:rsidP="1C133F67">
      <w:pPr>
        <w:tabs>
          <w:tab w:val="left" w:pos="567"/>
        </w:tabs>
        <w:spacing w:line="257" w:lineRule="auto"/>
        <w:rPr>
          <w:rFonts w:ascii="Arial" w:eastAsia="Arial" w:hAnsi="Arial" w:cs="Arial"/>
          <w:lang w:val="en-AU"/>
        </w:rPr>
      </w:pPr>
    </w:p>
    <w:p w14:paraId="182614B2" w14:textId="77777777" w:rsidR="0062421A" w:rsidRPr="000A1CAB" w:rsidRDefault="0062421A" w:rsidP="009D25EA">
      <w:pPr>
        <w:tabs>
          <w:tab w:val="left" w:pos="567"/>
        </w:tabs>
        <w:spacing w:line="257" w:lineRule="auto"/>
        <w:rPr>
          <w:rFonts w:ascii="Arial" w:eastAsia="Arial" w:hAnsi="Arial" w:cs="Arial"/>
          <w:lang w:val="en-AU"/>
        </w:rPr>
      </w:pPr>
    </w:p>
    <w:p w14:paraId="07F4B5AD"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Statutory Requirements</w:t>
      </w:r>
    </w:p>
    <w:p w14:paraId="51EA6C7D" w14:textId="77777777" w:rsidR="0062421A" w:rsidRPr="000A1CAB" w:rsidRDefault="0062421A" w:rsidP="009D25EA">
      <w:pPr>
        <w:tabs>
          <w:tab w:val="left" w:pos="567"/>
        </w:tabs>
        <w:spacing w:line="257" w:lineRule="auto"/>
        <w:rPr>
          <w:rFonts w:ascii="Arial" w:eastAsia="Arial" w:hAnsi="Arial" w:cs="Arial"/>
          <w:lang w:val="en-AU"/>
        </w:rPr>
      </w:pPr>
    </w:p>
    <w:p w14:paraId="2950CB8E"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Disposal (including leasing) of Town-owned land must generally occur in accordance with the requirements of Section 3.58 </w:t>
      </w:r>
      <w:r w:rsidR="4E78DFA4" w:rsidRPr="1C133F67">
        <w:rPr>
          <w:rFonts w:ascii="Arial" w:eastAsia="Arial" w:hAnsi="Arial" w:cs="Arial"/>
          <w:lang w:val="en-AU"/>
        </w:rPr>
        <w:t xml:space="preserve">and 3.59 </w:t>
      </w:r>
      <w:r w:rsidRPr="00C12DD3">
        <w:rPr>
          <w:rFonts w:ascii="Arial" w:eastAsia="Arial" w:hAnsi="Arial" w:cs="Arial"/>
          <w:lang w:val="en-AU"/>
        </w:rPr>
        <w:t xml:space="preserve">of the Local Government Act 1995. </w:t>
      </w:r>
    </w:p>
    <w:p w14:paraId="1B9DDFC1" w14:textId="77777777" w:rsidR="0062421A" w:rsidRPr="000A1CAB" w:rsidRDefault="0062421A" w:rsidP="00C12DD3">
      <w:pPr>
        <w:tabs>
          <w:tab w:val="left" w:pos="567"/>
        </w:tabs>
        <w:spacing w:line="257" w:lineRule="auto"/>
        <w:rPr>
          <w:rFonts w:ascii="Arial" w:eastAsia="Arial" w:hAnsi="Arial" w:cs="Arial"/>
          <w:lang w:val="en-AU"/>
        </w:rPr>
      </w:pPr>
    </w:p>
    <w:p w14:paraId="129DA870"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Local Government proposals for a third-party lease or licence to operate a commercial activity (for profit) must obtain DPLH advice before the Local Government initiates formal decisions to develop infrastructure or leasing/licensing terms. </w:t>
      </w:r>
    </w:p>
    <w:p w14:paraId="45538271" w14:textId="77777777" w:rsidR="0062421A" w:rsidRPr="000A1CAB" w:rsidRDefault="0062421A" w:rsidP="00C12DD3">
      <w:pPr>
        <w:tabs>
          <w:tab w:val="left" w:pos="567"/>
        </w:tabs>
        <w:spacing w:line="257" w:lineRule="auto"/>
        <w:rPr>
          <w:rFonts w:ascii="Arial" w:eastAsia="Arial" w:hAnsi="Arial" w:cs="Arial"/>
          <w:lang w:val="en-AU"/>
        </w:rPr>
      </w:pPr>
    </w:p>
    <w:p w14:paraId="2FBFF3E8"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Proposals do not require approval from DPLH in situations where: </w:t>
      </w:r>
    </w:p>
    <w:p w14:paraId="71FCD05D"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a) Local Government development of public amenity infrastructure (e.g. parking, toilets, changerooms, lockers, roads, walking/bike trails, shelters, drainage, fencing, street lighting etc.) is consistent with the reserve purpose; </w:t>
      </w:r>
    </w:p>
    <w:p w14:paraId="0AD26BC3" w14:textId="77777777" w:rsidR="0062421A" w:rsidRPr="000A1CAB" w:rsidRDefault="0062421A" w:rsidP="00C12DD3">
      <w:pPr>
        <w:tabs>
          <w:tab w:val="left" w:pos="567"/>
        </w:tabs>
        <w:spacing w:line="257" w:lineRule="auto"/>
        <w:rPr>
          <w:rFonts w:ascii="Arial" w:eastAsia="Arial" w:hAnsi="Arial" w:cs="Arial"/>
          <w:lang w:val="en-AU"/>
        </w:rPr>
      </w:pPr>
    </w:p>
    <w:p w14:paraId="457CC193"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b) Local Government is issuing permits under local laws for temporary/short term events (e.g. one-off events); and c) no lease/licence is to be granted by the Local Government for the abovementioned proposals.</w:t>
      </w:r>
    </w:p>
    <w:p w14:paraId="5E1B04E9" w14:textId="77777777" w:rsidR="0062421A" w:rsidRPr="000A1CAB" w:rsidRDefault="0062421A" w:rsidP="00C12DD3">
      <w:pPr>
        <w:tabs>
          <w:tab w:val="left" w:pos="567"/>
        </w:tabs>
        <w:spacing w:line="257" w:lineRule="auto"/>
        <w:rPr>
          <w:rFonts w:ascii="Arial" w:eastAsia="Arial" w:hAnsi="Arial" w:cs="Arial"/>
          <w:lang w:val="en-AU"/>
        </w:rPr>
      </w:pPr>
    </w:p>
    <w:p w14:paraId="4D9836AF"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 If (a), (b) and (c) above apply, the Local Government does not need to proceed any further and may progress the development of the public amenity infrastructure without approval from DPLH. </w:t>
      </w:r>
    </w:p>
    <w:p w14:paraId="6376C1D2" w14:textId="77777777" w:rsidR="0062421A" w:rsidRPr="000A1CAB" w:rsidRDefault="0062421A" w:rsidP="1C133F67">
      <w:pPr>
        <w:tabs>
          <w:tab w:val="left" w:pos="567"/>
        </w:tabs>
        <w:spacing w:line="257" w:lineRule="auto"/>
        <w:rPr>
          <w:rFonts w:ascii="Arial" w:eastAsia="Arial" w:hAnsi="Arial" w:cs="Arial"/>
          <w:lang w:val="en-AU"/>
        </w:rPr>
      </w:pPr>
    </w:p>
    <w:p w14:paraId="5DF684DB"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lastRenderedPageBreak/>
        <w:t>However, where the Local Government intends to issue a lease or licence to a third</w:t>
      </w:r>
      <w:r w:rsidR="42EA2358" w:rsidRPr="1C133F67">
        <w:rPr>
          <w:rFonts w:ascii="Arial" w:eastAsia="Arial" w:hAnsi="Arial" w:cs="Arial"/>
          <w:lang w:val="en-AU"/>
        </w:rPr>
        <w:t>-</w:t>
      </w:r>
      <w:r w:rsidRPr="00C12DD3">
        <w:rPr>
          <w:rFonts w:ascii="Arial" w:eastAsia="Arial" w:hAnsi="Arial" w:cs="Arial"/>
          <w:lang w:val="en-AU"/>
        </w:rPr>
        <w:t xml:space="preserve">party operator on a Crown reserve, which one of the respondents have indicated, the Local Government is required to seek Ministerial approval via DPLH to proceed. </w:t>
      </w:r>
    </w:p>
    <w:p w14:paraId="5553B128" w14:textId="77777777" w:rsidR="0062421A" w:rsidRPr="000A1CAB" w:rsidRDefault="0062421A" w:rsidP="00C12DD3">
      <w:pPr>
        <w:tabs>
          <w:tab w:val="left" w:pos="567"/>
        </w:tabs>
        <w:spacing w:line="257" w:lineRule="auto"/>
        <w:rPr>
          <w:rFonts w:ascii="Arial" w:eastAsia="Arial" w:hAnsi="Arial" w:cs="Arial"/>
          <w:lang w:val="en-AU"/>
        </w:rPr>
      </w:pPr>
    </w:p>
    <w:p w14:paraId="06C01F15" w14:textId="77777777" w:rsidR="0062421A" w:rsidRPr="000A1CAB" w:rsidRDefault="0043412D" w:rsidP="00C12DD3">
      <w:pPr>
        <w:tabs>
          <w:tab w:val="left" w:pos="567"/>
        </w:tabs>
        <w:spacing w:line="257" w:lineRule="auto"/>
        <w:rPr>
          <w:rFonts w:ascii="Arial" w:hAnsi="Arial"/>
        </w:rPr>
      </w:pPr>
      <w:r w:rsidRPr="00C12DD3">
        <w:rPr>
          <w:rFonts w:ascii="Arial" w:eastAsia="Arial" w:hAnsi="Arial" w:cs="Arial"/>
          <w:lang w:val="en-AU"/>
        </w:rPr>
        <w:t xml:space="preserve">As at least one proponent has indicated a preference to serve alcohol onsite through the EOI process, early engagement with DPLH </w:t>
      </w:r>
      <w:r w:rsidR="73A310BF" w:rsidRPr="1C133F67">
        <w:rPr>
          <w:rFonts w:ascii="Arial" w:eastAsia="Arial" w:hAnsi="Arial" w:cs="Arial"/>
          <w:lang w:val="en-AU"/>
        </w:rPr>
        <w:t>is</w:t>
      </w:r>
      <w:r w:rsidRPr="00C12DD3">
        <w:rPr>
          <w:rFonts w:ascii="Arial" w:eastAsia="Arial" w:hAnsi="Arial" w:cs="Arial"/>
          <w:lang w:val="en-AU"/>
        </w:rPr>
        <w:t xml:space="preserve"> factored into the project plan.</w:t>
      </w:r>
    </w:p>
    <w:p w14:paraId="13750A0D" w14:textId="77777777" w:rsidR="00C12DD3" w:rsidRDefault="00C12DD3" w:rsidP="00C12DD3">
      <w:pPr>
        <w:tabs>
          <w:tab w:val="left" w:pos="567"/>
        </w:tabs>
        <w:spacing w:line="257" w:lineRule="auto"/>
        <w:rPr>
          <w:rFonts w:ascii="Arial" w:eastAsia="Arial" w:hAnsi="Arial" w:cs="Arial"/>
          <w:b/>
          <w:bCs/>
          <w:lang w:val="en-AU"/>
        </w:rPr>
      </w:pPr>
    </w:p>
    <w:p w14:paraId="0C0F48A7"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Financial Considerations</w:t>
      </w:r>
    </w:p>
    <w:p w14:paraId="4162DD6C" w14:textId="77777777" w:rsidR="0062421A" w:rsidRPr="000A1CAB" w:rsidRDefault="0062421A" w:rsidP="009D25EA">
      <w:pPr>
        <w:tabs>
          <w:tab w:val="left" w:pos="567"/>
        </w:tabs>
        <w:spacing w:line="257" w:lineRule="auto"/>
        <w:rPr>
          <w:rFonts w:ascii="Arial" w:eastAsia="Arial" w:hAnsi="Arial" w:cs="Arial"/>
          <w:lang w:val="en-AU"/>
        </w:rPr>
      </w:pPr>
    </w:p>
    <w:p w14:paraId="08D55F44" w14:textId="77777777" w:rsidR="7169D9B5" w:rsidRDefault="0043412D" w:rsidP="00C12DD3">
      <w:pPr>
        <w:tabs>
          <w:tab w:val="left" w:pos="567"/>
        </w:tabs>
        <w:spacing w:line="257" w:lineRule="auto"/>
        <w:rPr>
          <w:rFonts w:ascii="Arial" w:hAnsi="Arial"/>
        </w:rPr>
      </w:pPr>
      <w:r w:rsidRPr="00C12DD3">
        <w:rPr>
          <w:rFonts w:ascii="Arial" w:eastAsia="Arial" w:hAnsi="Arial" w:cs="Arial"/>
          <w:lang w:val="en-AU"/>
        </w:rPr>
        <w:t>Nil</w:t>
      </w:r>
    </w:p>
    <w:p w14:paraId="7CB45DCF" w14:textId="77777777" w:rsidR="0062421A" w:rsidRPr="000A1CAB" w:rsidRDefault="0062421A" w:rsidP="009D25EA">
      <w:pPr>
        <w:tabs>
          <w:tab w:val="left" w:pos="567"/>
        </w:tabs>
        <w:spacing w:line="257" w:lineRule="auto"/>
        <w:rPr>
          <w:rFonts w:ascii="Arial" w:eastAsia="Arial" w:hAnsi="Arial" w:cs="Arial"/>
          <w:lang w:val="en-AU"/>
        </w:rPr>
      </w:pPr>
    </w:p>
    <w:p w14:paraId="2E7FD18D"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Risk Management Implications</w:t>
      </w:r>
    </w:p>
    <w:p w14:paraId="7896D1BB" w14:textId="77777777" w:rsidR="0062421A" w:rsidRPr="000A1CAB" w:rsidRDefault="0062421A" w:rsidP="009D25EA">
      <w:pPr>
        <w:tabs>
          <w:tab w:val="left" w:pos="567"/>
        </w:tabs>
        <w:spacing w:line="257" w:lineRule="auto"/>
        <w:rPr>
          <w:rFonts w:ascii="Arial" w:eastAsia="Arial" w:hAnsi="Arial" w:cs="Arial"/>
          <w:b/>
          <w:bCs/>
          <w:lang w:val="en-AU"/>
        </w:rPr>
      </w:pPr>
    </w:p>
    <w:p w14:paraId="4CF8E606"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color w:val="000000"/>
          <w:u w:val="single" w:color="000000"/>
        </w:rPr>
        <w:t>Compliance</w:t>
      </w:r>
    </w:p>
    <w:p w14:paraId="039D4E06"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44C6E77D" w14:textId="77777777" w:rsidR="00CE4AB1" w:rsidRDefault="00CE4AB1" w:rsidP="009D25EA">
      <w:pPr>
        <w:tabs>
          <w:tab w:val="left" w:pos="567"/>
        </w:tabs>
        <w:spacing w:line="257" w:lineRule="auto"/>
        <w:rPr>
          <w:rFonts w:ascii="Arial" w:eastAsia="Arial" w:hAnsi="Arial" w:cs="Arial"/>
          <w:color w:val="000000"/>
        </w:rPr>
      </w:pPr>
    </w:p>
    <w:p w14:paraId="1DAB7FCD"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Environmental</w:t>
      </w:r>
    </w:p>
    <w:p w14:paraId="5752A9B2"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194503C8" w14:textId="77777777" w:rsidR="00CE4AB1" w:rsidRDefault="00CE4AB1" w:rsidP="009D25EA">
      <w:pPr>
        <w:tabs>
          <w:tab w:val="left" w:pos="567"/>
        </w:tabs>
        <w:spacing w:line="257" w:lineRule="auto"/>
        <w:rPr>
          <w:rFonts w:ascii="Arial" w:eastAsia="Arial" w:hAnsi="Arial" w:cs="Arial"/>
          <w:color w:val="000000"/>
        </w:rPr>
      </w:pPr>
    </w:p>
    <w:p w14:paraId="07AEDBA3"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Financial Risk</w:t>
      </w:r>
    </w:p>
    <w:p w14:paraId="5A2CB6BC"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006B1ED2" w14:textId="77777777" w:rsidR="00CE4AB1" w:rsidRDefault="00CE4AB1" w:rsidP="009D25EA">
      <w:pPr>
        <w:tabs>
          <w:tab w:val="left" w:pos="567"/>
        </w:tabs>
        <w:spacing w:line="257" w:lineRule="auto"/>
        <w:rPr>
          <w:rFonts w:ascii="Arial" w:eastAsia="Arial" w:hAnsi="Arial" w:cs="Arial"/>
          <w:color w:val="000000"/>
        </w:rPr>
      </w:pPr>
    </w:p>
    <w:p w14:paraId="288A0D92" w14:textId="77777777" w:rsidR="00CE4AB1"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u w:val="single" w:color="000000"/>
        </w:rPr>
        <w:t xml:space="preserve">Reputational </w:t>
      </w:r>
    </w:p>
    <w:p w14:paraId="5337651E" w14:textId="77777777" w:rsidR="00CE4AB1" w:rsidRDefault="0043412D" w:rsidP="009D25EA">
      <w:pPr>
        <w:tabs>
          <w:tab w:val="left" w:pos="567"/>
        </w:tabs>
        <w:spacing w:line="257" w:lineRule="auto"/>
        <w:rPr>
          <w:rFonts w:ascii="Arial" w:eastAsia="Arial" w:hAnsi="Arial" w:cs="Arial"/>
          <w:color w:val="000000"/>
          <w:u w:val="single" w:color="000000"/>
        </w:rPr>
      </w:pPr>
      <w:r>
        <w:rPr>
          <w:rFonts w:ascii="Arial" w:eastAsia="Arial" w:hAnsi="Arial" w:cs="Arial"/>
          <w:color w:val="000000"/>
        </w:rPr>
        <w:t>Low</w:t>
      </w:r>
    </w:p>
    <w:p w14:paraId="0F2F1564" w14:textId="77777777" w:rsidR="0062421A" w:rsidRPr="000A1CAB" w:rsidRDefault="0062421A" w:rsidP="009D25EA">
      <w:pPr>
        <w:tabs>
          <w:tab w:val="left" w:pos="567"/>
        </w:tabs>
        <w:spacing w:line="257" w:lineRule="auto"/>
        <w:rPr>
          <w:rFonts w:ascii="Arial" w:eastAsia="Arial" w:hAnsi="Arial" w:cs="Arial"/>
          <w:lang w:val="en-AU"/>
        </w:rPr>
      </w:pPr>
    </w:p>
    <w:p w14:paraId="1C546543" w14:textId="77777777" w:rsidR="0062421A" w:rsidRPr="000A1CAB" w:rsidRDefault="0062421A" w:rsidP="009D25EA">
      <w:pPr>
        <w:tabs>
          <w:tab w:val="left" w:pos="567"/>
        </w:tabs>
        <w:spacing w:line="257" w:lineRule="auto"/>
        <w:rPr>
          <w:rFonts w:ascii="Arial" w:eastAsia="Arial" w:hAnsi="Arial" w:cs="Arial"/>
          <w:lang w:val="en-AU"/>
        </w:rPr>
      </w:pPr>
    </w:p>
    <w:p w14:paraId="6CBD7D3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Declaration of Conflicts of Interest</w:t>
      </w:r>
    </w:p>
    <w:p w14:paraId="3C7900C5" w14:textId="77777777" w:rsidR="0062421A" w:rsidRPr="000A1CAB" w:rsidRDefault="0062421A" w:rsidP="009D25EA">
      <w:pPr>
        <w:tabs>
          <w:tab w:val="left" w:pos="567"/>
        </w:tabs>
        <w:spacing w:line="257" w:lineRule="auto"/>
        <w:rPr>
          <w:rFonts w:ascii="Arial" w:eastAsia="Arial" w:hAnsi="Arial" w:cs="Arial"/>
          <w:lang w:val="en-AU"/>
        </w:rPr>
      </w:pPr>
    </w:p>
    <w:p w14:paraId="091F4722" w14:textId="77777777" w:rsidR="0062421A" w:rsidRDefault="0043412D" w:rsidP="009D25EA">
      <w:pPr>
        <w:tabs>
          <w:tab w:val="left" w:pos="567"/>
        </w:tabs>
        <w:spacing w:line="257" w:lineRule="auto"/>
        <w:rPr>
          <w:rFonts w:ascii="Arial" w:eastAsia="Arial" w:hAnsi="Arial" w:cs="Arial"/>
          <w:color w:val="000000"/>
        </w:rPr>
      </w:pPr>
      <w:r>
        <w:rPr>
          <w:rFonts w:ascii="Arial" w:eastAsia="Arial" w:hAnsi="Arial" w:cs="Arial"/>
          <w:color w:val="000000"/>
        </w:rPr>
        <w:t>All officers involved in the preparation of this report have considered and determined that they do not have a conflict of interest in the matter.</w:t>
      </w:r>
    </w:p>
    <w:p w14:paraId="091C46DC" w14:textId="77777777" w:rsidR="009176AA" w:rsidRPr="000A1CAB" w:rsidRDefault="009176AA" w:rsidP="009D25EA">
      <w:pPr>
        <w:tabs>
          <w:tab w:val="left" w:pos="567"/>
        </w:tabs>
        <w:spacing w:line="257" w:lineRule="auto"/>
        <w:rPr>
          <w:rFonts w:ascii="Arial" w:eastAsia="Arial" w:hAnsi="Arial" w:cs="Arial"/>
          <w:lang w:val="en-AU"/>
        </w:rPr>
      </w:pPr>
    </w:p>
    <w:p w14:paraId="0FF8945C" w14:textId="77777777" w:rsidR="0062421A" w:rsidRPr="000A1CAB" w:rsidRDefault="0062421A" w:rsidP="009D25EA">
      <w:pPr>
        <w:tabs>
          <w:tab w:val="left" w:pos="567"/>
        </w:tabs>
        <w:spacing w:line="257" w:lineRule="auto"/>
        <w:rPr>
          <w:rFonts w:ascii="Arial" w:eastAsia="Arial" w:hAnsi="Arial" w:cs="Arial"/>
          <w:lang w:val="en-AU"/>
        </w:rPr>
      </w:pPr>
    </w:p>
    <w:p w14:paraId="4E6038F4" w14:textId="77777777" w:rsidR="0062421A" w:rsidRPr="000A1CAB" w:rsidRDefault="0043412D" w:rsidP="00F83E6E">
      <w:pPr>
        <w:shd w:val="clear" w:color="auto" w:fill="D9D9D9" w:themeFill="background1" w:themeFillShade="D9"/>
        <w:tabs>
          <w:tab w:val="left" w:pos="567"/>
        </w:tabs>
        <w:spacing w:line="257" w:lineRule="auto"/>
        <w:rPr>
          <w:rFonts w:ascii="Arial" w:eastAsia="Arial" w:hAnsi="Arial" w:cs="Arial"/>
          <w:b/>
          <w:bCs/>
          <w:u w:val="single"/>
          <w:lang w:val="en-AU"/>
        </w:rPr>
      </w:pPr>
      <w:r>
        <w:rPr>
          <w:rFonts w:ascii="Arial" w:eastAsia="Arial" w:hAnsi="Arial" w:cs="Arial"/>
          <w:b/>
          <w:bCs/>
          <w:u w:val="single"/>
          <w:lang w:val="en-AU"/>
        </w:rPr>
        <w:t xml:space="preserve">Committee </w:t>
      </w:r>
      <w:r w:rsidRPr="000A1CAB">
        <w:rPr>
          <w:rFonts w:ascii="Arial" w:eastAsia="Arial" w:hAnsi="Arial" w:cs="Arial"/>
          <w:b/>
          <w:bCs/>
          <w:u w:val="single"/>
          <w:lang w:val="en-AU"/>
        </w:rPr>
        <w:t>Recommendation – Item 12.4</w:t>
      </w:r>
    </w:p>
    <w:p w14:paraId="5C75D6EF" w14:textId="77777777" w:rsidR="0062421A" w:rsidRPr="000A1CAB" w:rsidRDefault="0062421A" w:rsidP="4A830EAB">
      <w:pPr>
        <w:tabs>
          <w:tab w:val="left" w:pos="567"/>
        </w:tabs>
        <w:spacing w:line="257" w:lineRule="auto"/>
        <w:rPr>
          <w:rFonts w:ascii="Arial" w:eastAsia="Arial" w:hAnsi="Arial" w:cs="Arial"/>
          <w:lang w:val="en-AU"/>
        </w:rPr>
      </w:pPr>
    </w:p>
    <w:p w14:paraId="2FC3770D" w14:textId="77777777" w:rsidR="0062421A" w:rsidRDefault="0043412D" w:rsidP="4A830EAB">
      <w:pPr>
        <w:tabs>
          <w:tab w:val="left" w:pos="567"/>
        </w:tabs>
        <w:spacing w:line="257" w:lineRule="auto"/>
        <w:rPr>
          <w:rFonts w:ascii="Arial" w:hAnsi="Arial"/>
        </w:rPr>
      </w:pPr>
      <w:r w:rsidRPr="000A1CAB">
        <w:rPr>
          <w:rFonts w:ascii="Arial" w:eastAsia="Arial" w:hAnsi="Arial" w:cs="Arial"/>
          <w:lang w:val="en-AU"/>
        </w:rPr>
        <w:t>That Council</w:t>
      </w:r>
      <w:r w:rsidR="006F7BBD">
        <w:rPr>
          <w:rFonts w:ascii="Arial" w:eastAsia="Arial" w:hAnsi="Arial" w:cs="Arial"/>
          <w:lang w:val="en-AU"/>
        </w:rPr>
        <w:t>:</w:t>
      </w:r>
    </w:p>
    <w:p w14:paraId="78BAFA99" w14:textId="77777777" w:rsidR="006F7BBD" w:rsidRDefault="006F7BBD" w:rsidP="4A830EAB">
      <w:pPr>
        <w:tabs>
          <w:tab w:val="left" w:pos="567"/>
        </w:tabs>
        <w:spacing w:line="257" w:lineRule="auto"/>
        <w:rPr>
          <w:rFonts w:ascii="Arial" w:eastAsia="Arial" w:hAnsi="Arial" w:cs="Arial"/>
          <w:lang w:val="en-AU"/>
        </w:rPr>
      </w:pPr>
    </w:p>
    <w:p w14:paraId="382CA75C" w14:textId="77777777" w:rsidR="006F7BBD" w:rsidRPr="00AF0721" w:rsidRDefault="0043412D" w:rsidP="006F7BBD">
      <w:pPr>
        <w:numPr>
          <w:ilvl w:val="0"/>
          <w:numId w:val="13"/>
        </w:numPr>
        <w:spacing w:after="120" w:line="259" w:lineRule="auto"/>
        <w:ind w:left="567" w:hanging="425"/>
        <w:rPr>
          <w:rFonts w:ascii="Arial" w:eastAsia="Arial" w:hAnsi="Arial" w:cs="Arial"/>
          <w:szCs w:val="20"/>
          <w:lang w:val="en-AU"/>
        </w:rPr>
      </w:pPr>
      <w:r w:rsidRPr="00AF0721">
        <w:rPr>
          <w:rFonts w:ascii="Arial" w:eastAsia="Arial" w:hAnsi="Arial" w:cs="Arial"/>
          <w:szCs w:val="20"/>
          <w:lang w:val="en-AU"/>
        </w:rPr>
        <w:t xml:space="preserve">Adopt the </w:t>
      </w:r>
      <w:r w:rsidR="00ED3F92" w:rsidRPr="00AF0721">
        <w:rPr>
          <w:rFonts w:ascii="Arial" w:eastAsia="Arial" w:hAnsi="Arial" w:cs="Arial"/>
          <w:szCs w:val="20"/>
          <w:lang w:val="en-AU"/>
        </w:rPr>
        <w:t xml:space="preserve">Padel Court Committee </w:t>
      </w:r>
      <w:r w:rsidRPr="00AF0721">
        <w:rPr>
          <w:rFonts w:ascii="Arial" w:eastAsia="Arial" w:hAnsi="Arial" w:cs="Arial"/>
          <w:szCs w:val="20"/>
          <w:lang w:val="en-AU"/>
        </w:rPr>
        <w:t>Terms of Reference</w:t>
      </w:r>
      <w:r w:rsidR="00ED3F92" w:rsidRPr="00AF0721">
        <w:rPr>
          <w:rFonts w:ascii="Arial" w:eastAsia="Arial" w:hAnsi="Arial" w:cs="Arial"/>
          <w:szCs w:val="20"/>
          <w:lang w:val="en-AU"/>
        </w:rPr>
        <w:t xml:space="preserve"> as contained in </w:t>
      </w:r>
      <w:r w:rsidR="0568175A" w:rsidRPr="00AF0721">
        <w:rPr>
          <w:rFonts w:ascii="Arial" w:eastAsia="Arial" w:hAnsi="Arial" w:cs="Arial"/>
          <w:szCs w:val="20"/>
          <w:lang w:val="en-AU"/>
        </w:rPr>
        <w:t>A</w:t>
      </w:r>
      <w:r w:rsidR="631DEC6E" w:rsidRPr="00AF0721">
        <w:rPr>
          <w:rFonts w:ascii="Arial" w:eastAsia="Arial" w:hAnsi="Arial" w:cs="Arial"/>
          <w:szCs w:val="20"/>
          <w:lang w:val="en-AU"/>
        </w:rPr>
        <w:t xml:space="preserve">ttachment </w:t>
      </w:r>
      <w:r w:rsidR="00F35A0D" w:rsidRPr="00AF0721">
        <w:rPr>
          <w:rFonts w:ascii="Arial" w:eastAsia="Arial" w:hAnsi="Arial" w:cs="Arial"/>
          <w:szCs w:val="20"/>
          <w:lang w:val="en-AU"/>
        </w:rPr>
        <w:t>12.4.1</w:t>
      </w:r>
    </w:p>
    <w:p w14:paraId="241D3DEE" w14:textId="77777777" w:rsidR="006F7BBD" w:rsidRPr="00AF0721" w:rsidRDefault="0043412D" w:rsidP="006F7BBD">
      <w:pPr>
        <w:numPr>
          <w:ilvl w:val="0"/>
          <w:numId w:val="13"/>
        </w:numPr>
        <w:spacing w:after="120" w:line="259" w:lineRule="auto"/>
        <w:ind w:left="567" w:hanging="425"/>
        <w:rPr>
          <w:rFonts w:ascii="Arial" w:eastAsia="Arial" w:hAnsi="Arial" w:cs="Arial"/>
          <w:szCs w:val="20"/>
          <w:lang w:val="en-AU"/>
        </w:rPr>
      </w:pPr>
      <w:r w:rsidRPr="00AF0721">
        <w:rPr>
          <w:rFonts w:ascii="Arial" w:eastAsia="Arial" w:hAnsi="Arial" w:cs="Arial"/>
          <w:szCs w:val="20"/>
          <w:lang w:val="en-AU"/>
        </w:rPr>
        <w:t xml:space="preserve">Supports the </w:t>
      </w:r>
      <w:r w:rsidR="021B98D6" w:rsidRPr="00AF0721">
        <w:rPr>
          <w:rFonts w:ascii="Arial" w:eastAsia="Arial" w:hAnsi="Arial" w:cs="Arial"/>
          <w:szCs w:val="20"/>
          <w:lang w:val="en-AU"/>
        </w:rPr>
        <w:t xml:space="preserve">approach </w:t>
      </w:r>
      <w:r w:rsidRPr="00AF0721">
        <w:rPr>
          <w:rFonts w:ascii="Arial" w:eastAsia="Arial" w:hAnsi="Arial" w:cs="Arial"/>
          <w:szCs w:val="20"/>
          <w:lang w:val="en-AU"/>
        </w:rPr>
        <w:t>for the Request for Proposal</w:t>
      </w:r>
      <w:r w:rsidR="2C47A815" w:rsidRPr="00AF0721">
        <w:rPr>
          <w:rFonts w:ascii="Arial" w:eastAsia="Arial" w:hAnsi="Arial" w:cs="Arial"/>
          <w:szCs w:val="20"/>
          <w:lang w:val="en-AU"/>
        </w:rPr>
        <w:t>s and the associated site plan</w:t>
      </w:r>
      <w:r w:rsidR="01E3A8F3" w:rsidRPr="00AF0721">
        <w:rPr>
          <w:rFonts w:ascii="Arial" w:eastAsia="Arial" w:hAnsi="Arial" w:cs="Arial"/>
          <w:szCs w:val="20"/>
          <w:lang w:val="en-AU"/>
        </w:rPr>
        <w:t xml:space="preserve"> as outlined in Attachment </w:t>
      </w:r>
      <w:r w:rsidR="005262CC" w:rsidRPr="00AF0721">
        <w:rPr>
          <w:rFonts w:ascii="Arial" w:eastAsia="Arial" w:hAnsi="Arial" w:cs="Arial"/>
          <w:szCs w:val="20"/>
          <w:lang w:val="en-AU"/>
        </w:rPr>
        <w:t>12.4.2 &amp; 3</w:t>
      </w:r>
    </w:p>
    <w:p w14:paraId="10DD8E35" w14:textId="77777777" w:rsidR="004677FD" w:rsidRDefault="4762EF93" w:rsidP="006F7BBD">
      <w:pPr>
        <w:numPr>
          <w:ilvl w:val="0"/>
          <w:numId w:val="13"/>
        </w:numPr>
        <w:spacing w:after="120" w:line="259" w:lineRule="auto"/>
        <w:ind w:left="567" w:hanging="425"/>
        <w:rPr>
          <w:rFonts w:ascii="Arial" w:eastAsia="Arial" w:hAnsi="Arial" w:cs="Arial"/>
          <w:szCs w:val="20"/>
        </w:rPr>
      </w:pPr>
      <w:r>
        <w:rPr>
          <w:rFonts w:ascii="Arial" w:eastAsia="Arial" w:hAnsi="Arial" w:cs="Arial"/>
          <w:szCs w:val="20"/>
          <w:lang w:val="en-AU"/>
        </w:rPr>
        <w:t>Notes th</w:t>
      </w:r>
      <w:r w:rsidR="3BC02DD2">
        <w:rPr>
          <w:rFonts w:ascii="Arial" w:eastAsia="Arial" w:hAnsi="Arial" w:cs="Arial"/>
          <w:szCs w:val="20"/>
          <w:lang w:val="en-AU"/>
        </w:rPr>
        <w:t xml:space="preserve">at </w:t>
      </w:r>
      <w:r w:rsidR="3BC02DD2" w:rsidRPr="13565472">
        <w:rPr>
          <w:rFonts w:ascii="Arial" w:eastAsia="Arial" w:hAnsi="Arial" w:cs="Arial"/>
          <w:szCs w:val="20"/>
        </w:rPr>
        <w:t>following</w:t>
      </w:r>
      <w:r w:rsidR="4D57B062" w:rsidRPr="13565472">
        <w:rPr>
          <w:rFonts w:ascii="Arial" w:eastAsia="Arial" w:hAnsi="Arial" w:cs="Arial"/>
          <w:szCs w:val="20"/>
        </w:rPr>
        <w:t xml:space="preserve"> the</w:t>
      </w:r>
      <w:r w:rsidR="3BC02DD2" w:rsidRPr="13565472">
        <w:rPr>
          <w:rFonts w:ascii="Arial" w:eastAsia="Arial" w:hAnsi="Arial" w:cs="Arial"/>
          <w:szCs w:val="20"/>
        </w:rPr>
        <w:t xml:space="preserve"> evaluation process of the </w:t>
      </w:r>
      <w:r w:rsidR="1519E4C5" w:rsidRPr="13565472">
        <w:rPr>
          <w:rFonts w:ascii="Arial" w:eastAsia="Arial" w:hAnsi="Arial" w:cs="Arial"/>
          <w:szCs w:val="20"/>
        </w:rPr>
        <w:t>Request</w:t>
      </w:r>
      <w:r w:rsidR="3BC02DD2" w:rsidRPr="13565472">
        <w:rPr>
          <w:rFonts w:ascii="Arial" w:eastAsia="Arial" w:hAnsi="Arial" w:cs="Arial"/>
          <w:szCs w:val="20"/>
        </w:rPr>
        <w:t xml:space="preserve"> for </w:t>
      </w:r>
      <w:r w:rsidR="49F74675">
        <w:rPr>
          <w:rFonts w:ascii="Arial" w:eastAsia="Arial" w:hAnsi="Arial" w:cs="Arial"/>
          <w:szCs w:val="20"/>
          <w:lang w:val="en-AU"/>
        </w:rPr>
        <w:t>Proposals,</w:t>
      </w:r>
      <w:r w:rsidR="3BC02DD2" w:rsidRPr="13565472">
        <w:rPr>
          <w:rFonts w:ascii="Arial" w:eastAsia="Arial" w:hAnsi="Arial" w:cs="Arial"/>
          <w:szCs w:val="20"/>
        </w:rPr>
        <w:t xml:space="preserve"> </w:t>
      </w:r>
      <w:r w:rsidR="113B3119" w:rsidRPr="13565472">
        <w:rPr>
          <w:rFonts w:ascii="Arial" w:eastAsia="Arial" w:hAnsi="Arial" w:cs="Arial"/>
          <w:szCs w:val="20"/>
        </w:rPr>
        <w:t xml:space="preserve">that </w:t>
      </w:r>
      <w:r w:rsidR="3BC02DD2" w:rsidRPr="13565472">
        <w:rPr>
          <w:rFonts w:ascii="Arial" w:eastAsia="Arial" w:hAnsi="Arial" w:cs="Arial"/>
          <w:szCs w:val="20"/>
        </w:rPr>
        <w:t>a recommendation will be made to Council for the preferred submissio</w:t>
      </w:r>
      <w:r w:rsidR="18AE4B8F" w:rsidRPr="13565472">
        <w:rPr>
          <w:rFonts w:ascii="Arial" w:eastAsia="Arial" w:hAnsi="Arial" w:cs="Arial"/>
          <w:szCs w:val="20"/>
        </w:rPr>
        <w:t xml:space="preserve">n. </w:t>
      </w:r>
    </w:p>
    <w:p w14:paraId="00FC467E" w14:textId="77777777" w:rsidR="009176AA" w:rsidRPr="00AF0721" w:rsidRDefault="009176AA" w:rsidP="009176AA">
      <w:pPr>
        <w:spacing w:after="120" w:line="259" w:lineRule="auto"/>
        <w:rPr>
          <w:rFonts w:ascii="Arial" w:eastAsia="Arial" w:hAnsi="Arial" w:cs="Arial"/>
          <w:szCs w:val="20"/>
        </w:rPr>
      </w:pPr>
    </w:p>
    <w:p w14:paraId="1EA54A51" w14:textId="4CA9E7B2" w:rsidR="775455BC" w:rsidRDefault="0043412D" w:rsidP="1C133F67">
      <w:pPr>
        <w:numPr>
          <w:ilvl w:val="0"/>
          <w:numId w:val="13"/>
        </w:numPr>
        <w:spacing w:after="120" w:line="259" w:lineRule="auto"/>
        <w:ind w:left="567" w:hanging="425"/>
        <w:rPr>
          <w:rFonts w:ascii="Arial" w:eastAsia="Arial" w:hAnsi="Arial" w:cs="Arial"/>
          <w:szCs w:val="20"/>
        </w:rPr>
      </w:pPr>
      <w:r w:rsidRPr="00AF0721">
        <w:rPr>
          <w:rFonts w:ascii="Arial" w:eastAsia="Arial" w:hAnsi="Arial" w:cs="Arial"/>
          <w:szCs w:val="20"/>
        </w:rPr>
        <w:lastRenderedPageBreak/>
        <w:t xml:space="preserve">Subject to the </w:t>
      </w:r>
      <w:r w:rsidR="00B90E7D" w:rsidRPr="00AF0721">
        <w:rPr>
          <w:rFonts w:ascii="Arial" w:eastAsia="Arial" w:hAnsi="Arial" w:cs="Arial"/>
          <w:szCs w:val="20"/>
        </w:rPr>
        <w:t>selected operating model</w:t>
      </w:r>
      <w:r w:rsidRPr="00AF0721">
        <w:rPr>
          <w:rFonts w:ascii="Arial" w:eastAsia="Arial" w:hAnsi="Arial" w:cs="Arial"/>
          <w:szCs w:val="20"/>
        </w:rPr>
        <w:t xml:space="preserve">, notes that no formal decision can be made on infrastructure development of leasing terms without approval from the Department of Planning, Lands and Heritage and the Minister for Lands. </w:t>
      </w:r>
    </w:p>
    <w:p w14:paraId="4620CEB5" w14:textId="77777777" w:rsidR="00820543" w:rsidRPr="00AF0721" w:rsidRDefault="0043412D" w:rsidP="006F7BBD">
      <w:pPr>
        <w:numPr>
          <w:ilvl w:val="0"/>
          <w:numId w:val="13"/>
        </w:numPr>
        <w:spacing w:after="120" w:line="259" w:lineRule="auto"/>
        <w:ind w:left="567" w:hanging="425"/>
        <w:rPr>
          <w:rFonts w:ascii="Arial" w:eastAsia="Arial" w:hAnsi="Arial" w:cs="Arial"/>
          <w:szCs w:val="20"/>
        </w:rPr>
      </w:pPr>
      <w:r w:rsidRPr="00AF0721">
        <w:rPr>
          <w:rFonts w:ascii="Arial" w:eastAsia="Arial" w:hAnsi="Arial" w:cs="Arial"/>
          <w:szCs w:val="20"/>
        </w:rPr>
        <w:t>Accepts the project plan</w:t>
      </w:r>
      <w:r w:rsidR="18A985B8" w:rsidRPr="00AF0721">
        <w:rPr>
          <w:rFonts w:ascii="Arial" w:eastAsia="Arial" w:hAnsi="Arial" w:cs="Arial"/>
          <w:szCs w:val="20"/>
        </w:rPr>
        <w:t xml:space="preserve"> provided in Attachment </w:t>
      </w:r>
      <w:r w:rsidR="00AF0721" w:rsidRPr="00AF0721">
        <w:rPr>
          <w:rFonts w:ascii="Arial" w:eastAsia="Arial" w:hAnsi="Arial" w:cs="Arial"/>
          <w:szCs w:val="20"/>
        </w:rPr>
        <w:t>12.4.5</w:t>
      </w:r>
    </w:p>
    <w:p w14:paraId="73A6C1F4" w14:textId="77777777" w:rsidR="79C46C51" w:rsidRDefault="0043412D" w:rsidP="3E4C0B4B">
      <w:pPr>
        <w:numPr>
          <w:ilvl w:val="0"/>
          <w:numId w:val="13"/>
        </w:numPr>
        <w:spacing w:after="120" w:line="259" w:lineRule="auto"/>
        <w:ind w:left="567" w:hanging="425"/>
        <w:rPr>
          <w:rFonts w:ascii="Arial" w:eastAsia="Arial" w:hAnsi="Arial" w:cs="Arial"/>
          <w:szCs w:val="20"/>
          <w:lang w:val="en-AU"/>
        </w:rPr>
      </w:pPr>
      <w:r w:rsidRPr="3E4C0B4B">
        <w:rPr>
          <w:rFonts w:ascii="Arial" w:eastAsia="Arial" w:hAnsi="Arial" w:cs="Arial"/>
          <w:szCs w:val="20"/>
        </w:rPr>
        <w:t xml:space="preserve">Accept the minutes of the Padel Court Project Committee Meeting provided in </w:t>
      </w:r>
      <w:r w:rsidR="70B5912B" w:rsidRPr="3E4C0B4B">
        <w:rPr>
          <w:rFonts w:ascii="Arial" w:eastAsia="Arial" w:hAnsi="Arial" w:cs="Arial"/>
          <w:szCs w:val="20"/>
        </w:rPr>
        <w:t>Attachment 12.4.6</w:t>
      </w:r>
    </w:p>
    <w:p w14:paraId="5F6BA36D" w14:textId="77777777" w:rsidR="0062421A" w:rsidRPr="000A1CAB" w:rsidRDefault="0062421A" w:rsidP="4A830EAB">
      <w:pPr>
        <w:tabs>
          <w:tab w:val="left" w:pos="567"/>
        </w:tabs>
        <w:spacing w:line="257" w:lineRule="auto"/>
        <w:rPr>
          <w:rFonts w:ascii="Arial" w:eastAsia="Arial" w:hAnsi="Arial" w:cs="Arial"/>
          <w:lang w:val="en-AU"/>
        </w:rPr>
      </w:pPr>
    </w:p>
    <w:p w14:paraId="3F697B1E"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rPr>
        <w:t>Simple Majority</w:t>
      </w:r>
    </w:p>
    <w:p w14:paraId="71B0D4A2"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27DA33C1"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12.4</w:t>
      </w:r>
    </w:p>
    <w:p w14:paraId="790031FA"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78A2CD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2AE833F7"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Hayden Long</w:t>
      </w:r>
    </w:p>
    <w:p w14:paraId="291E531D"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0B6744D9" w14:textId="77777777" w:rsidR="0062421A" w:rsidRPr="000A1CAB" w:rsidRDefault="0062421A" w:rsidP="4A830EAB">
      <w:pPr>
        <w:tabs>
          <w:tab w:val="left" w:pos="567"/>
        </w:tabs>
        <w:spacing w:line="257" w:lineRule="auto"/>
        <w:rPr>
          <w:rFonts w:ascii="Arial" w:eastAsia="Arial" w:hAnsi="Arial" w:cs="Arial"/>
          <w:lang w:val="en-AU"/>
        </w:rPr>
      </w:pPr>
    </w:p>
    <w:p w14:paraId="13C8ECFC" w14:textId="77777777" w:rsidR="0062421A" w:rsidRDefault="0043412D" w:rsidP="4A830EAB">
      <w:pPr>
        <w:tabs>
          <w:tab w:val="left" w:pos="567"/>
        </w:tabs>
        <w:spacing w:line="257" w:lineRule="auto"/>
        <w:rPr>
          <w:rFonts w:ascii="Arial" w:hAnsi="Arial"/>
          <w:lang w:val="en-AU"/>
        </w:rPr>
      </w:pPr>
      <w:r w:rsidRPr="000A1CAB">
        <w:rPr>
          <w:rFonts w:ascii="Arial" w:eastAsia="Arial" w:hAnsi="Arial" w:cs="Arial"/>
          <w:lang w:val="en-AU"/>
        </w:rPr>
        <w:t>That Council</w:t>
      </w:r>
      <w:r w:rsidR="006F7BBD">
        <w:rPr>
          <w:rFonts w:ascii="Arial" w:eastAsia="Arial" w:hAnsi="Arial" w:cs="Arial"/>
          <w:lang w:val="en-AU"/>
        </w:rPr>
        <w:t>:</w:t>
      </w:r>
    </w:p>
    <w:p w14:paraId="1E384336" w14:textId="77777777" w:rsidR="006F7BBD" w:rsidRDefault="006F7BBD" w:rsidP="4A830EAB">
      <w:pPr>
        <w:tabs>
          <w:tab w:val="left" w:pos="567"/>
        </w:tabs>
        <w:spacing w:line="257" w:lineRule="auto"/>
        <w:rPr>
          <w:rFonts w:ascii="Arial" w:eastAsia="Arial" w:hAnsi="Arial" w:cs="Arial"/>
          <w:lang w:val="en-AU"/>
        </w:rPr>
      </w:pPr>
    </w:p>
    <w:p w14:paraId="6F7722EA" w14:textId="77777777" w:rsidR="006F7BBD" w:rsidRPr="00AF0721" w:rsidRDefault="0043412D" w:rsidP="006F7BBD">
      <w:pPr>
        <w:numPr>
          <w:ilvl w:val="0"/>
          <w:numId w:val="14"/>
        </w:numPr>
        <w:spacing w:after="120" w:line="259" w:lineRule="auto"/>
        <w:ind w:left="851" w:hanging="567"/>
        <w:rPr>
          <w:rFonts w:ascii="Arial" w:eastAsia="Arial" w:hAnsi="Arial" w:cs="Arial"/>
          <w:lang w:val="en-AU"/>
        </w:rPr>
      </w:pPr>
      <w:r w:rsidRPr="00AF0721">
        <w:rPr>
          <w:rFonts w:ascii="Arial" w:eastAsia="Arial" w:hAnsi="Arial" w:cs="Arial"/>
          <w:lang w:val="en-AU"/>
        </w:rPr>
        <w:t xml:space="preserve">Adopt the </w:t>
      </w:r>
      <w:r w:rsidR="00ED3F92" w:rsidRPr="00AF0721">
        <w:rPr>
          <w:rFonts w:ascii="Arial" w:eastAsia="Arial" w:hAnsi="Arial" w:cs="Arial"/>
          <w:lang w:val="en-AU"/>
        </w:rPr>
        <w:t xml:space="preserve">Padel Court Committee </w:t>
      </w:r>
      <w:r w:rsidRPr="00AF0721">
        <w:rPr>
          <w:rFonts w:ascii="Arial" w:eastAsia="Arial" w:hAnsi="Arial" w:cs="Arial"/>
          <w:lang w:val="en-AU"/>
        </w:rPr>
        <w:t>Terms of Reference</w:t>
      </w:r>
      <w:r w:rsidR="00ED3F92" w:rsidRPr="00AF0721">
        <w:rPr>
          <w:rFonts w:ascii="Arial" w:eastAsia="Arial" w:hAnsi="Arial" w:cs="Arial"/>
          <w:lang w:val="en-AU"/>
        </w:rPr>
        <w:t xml:space="preserve"> as contained in </w:t>
      </w:r>
      <w:r w:rsidR="0568175A" w:rsidRPr="00AF0721">
        <w:rPr>
          <w:rFonts w:ascii="Arial" w:eastAsia="Arial" w:hAnsi="Arial" w:cs="Arial"/>
          <w:lang w:val="en-AU"/>
        </w:rPr>
        <w:t>A</w:t>
      </w:r>
      <w:r w:rsidR="631DEC6E" w:rsidRPr="00AF0721">
        <w:rPr>
          <w:rFonts w:ascii="Arial" w:eastAsia="Arial" w:hAnsi="Arial" w:cs="Arial"/>
          <w:lang w:val="en-AU"/>
        </w:rPr>
        <w:t xml:space="preserve">ttachment </w:t>
      </w:r>
      <w:r w:rsidR="00F35A0D" w:rsidRPr="00AF0721">
        <w:rPr>
          <w:rFonts w:ascii="Arial" w:eastAsia="Arial" w:hAnsi="Arial" w:cs="Arial"/>
          <w:lang w:val="en-AU"/>
        </w:rPr>
        <w:t>12.4.1</w:t>
      </w:r>
    </w:p>
    <w:p w14:paraId="488362F8" w14:textId="77777777" w:rsidR="006F7BBD" w:rsidRPr="00AF0721" w:rsidRDefault="0043412D" w:rsidP="006F7BBD">
      <w:pPr>
        <w:numPr>
          <w:ilvl w:val="0"/>
          <w:numId w:val="14"/>
        </w:numPr>
        <w:spacing w:after="120" w:line="259" w:lineRule="auto"/>
        <w:ind w:left="851" w:hanging="567"/>
        <w:rPr>
          <w:rFonts w:ascii="Arial" w:eastAsia="Arial" w:hAnsi="Arial" w:cs="Arial"/>
          <w:lang w:val="en-AU"/>
        </w:rPr>
      </w:pPr>
      <w:r w:rsidRPr="00AF0721">
        <w:rPr>
          <w:rFonts w:ascii="Arial" w:eastAsia="Arial" w:hAnsi="Arial" w:cs="Arial"/>
          <w:lang w:val="en-AU"/>
        </w:rPr>
        <w:t xml:space="preserve">Supports the </w:t>
      </w:r>
      <w:r w:rsidR="021B98D6" w:rsidRPr="00AF0721">
        <w:rPr>
          <w:rFonts w:ascii="Arial" w:eastAsia="Arial" w:hAnsi="Arial" w:cs="Arial"/>
          <w:lang w:val="en-AU"/>
        </w:rPr>
        <w:t xml:space="preserve">approach </w:t>
      </w:r>
      <w:r w:rsidRPr="00AF0721">
        <w:rPr>
          <w:rFonts w:ascii="Arial" w:eastAsia="Arial" w:hAnsi="Arial" w:cs="Arial"/>
          <w:lang w:val="en-AU"/>
        </w:rPr>
        <w:t>for the Request for Proposal</w:t>
      </w:r>
      <w:r w:rsidR="2C47A815" w:rsidRPr="00AF0721">
        <w:rPr>
          <w:rFonts w:ascii="Arial" w:eastAsia="Arial" w:hAnsi="Arial" w:cs="Arial"/>
          <w:lang w:val="en-AU"/>
        </w:rPr>
        <w:t>s and the associated site plan</w:t>
      </w:r>
      <w:r w:rsidR="01E3A8F3" w:rsidRPr="00AF0721">
        <w:rPr>
          <w:rFonts w:ascii="Arial" w:eastAsia="Arial" w:hAnsi="Arial" w:cs="Arial"/>
          <w:lang w:val="en-AU"/>
        </w:rPr>
        <w:t xml:space="preserve"> as outlined in Attachment </w:t>
      </w:r>
      <w:r w:rsidR="005262CC" w:rsidRPr="00AF0721">
        <w:rPr>
          <w:rFonts w:ascii="Arial" w:eastAsia="Arial" w:hAnsi="Arial" w:cs="Arial"/>
          <w:lang w:val="en-AU"/>
        </w:rPr>
        <w:t>12.4.2 &amp; 3</w:t>
      </w:r>
    </w:p>
    <w:p w14:paraId="73789696" w14:textId="77777777" w:rsidR="004677FD" w:rsidRPr="00AF0721" w:rsidRDefault="4762EF93" w:rsidP="006F7BBD">
      <w:pPr>
        <w:numPr>
          <w:ilvl w:val="0"/>
          <w:numId w:val="14"/>
        </w:numPr>
        <w:spacing w:after="120" w:line="259" w:lineRule="auto"/>
        <w:ind w:left="851" w:hanging="567"/>
        <w:rPr>
          <w:rFonts w:ascii="Arial" w:eastAsia="Arial" w:hAnsi="Arial" w:cs="Arial"/>
        </w:rPr>
      </w:pPr>
      <w:r>
        <w:rPr>
          <w:rFonts w:ascii="Arial" w:eastAsia="Arial" w:hAnsi="Arial" w:cs="Arial"/>
          <w:lang w:val="en-AU"/>
        </w:rPr>
        <w:t>Notes th</w:t>
      </w:r>
      <w:r w:rsidR="3BC02DD2">
        <w:rPr>
          <w:rFonts w:ascii="Arial" w:eastAsia="Arial" w:hAnsi="Arial" w:cs="Arial"/>
          <w:lang w:val="en-AU"/>
        </w:rPr>
        <w:t xml:space="preserve">at </w:t>
      </w:r>
      <w:r w:rsidR="3BC02DD2" w:rsidRPr="13565472">
        <w:rPr>
          <w:rFonts w:ascii="Arial" w:eastAsia="Arial" w:hAnsi="Arial" w:cs="Arial"/>
        </w:rPr>
        <w:t>following</w:t>
      </w:r>
      <w:r w:rsidR="4D57B062" w:rsidRPr="13565472">
        <w:rPr>
          <w:rFonts w:ascii="Arial" w:eastAsia="Arial" w:hAnsi="Arial" w:cs="Arial"/>
        </w:rPr>
        <w:t xml:space="preserve"> the</w:t>
      </w:r>
      <w:r w:rsidR="3BC02DD2" w:rsidRPr="13565472">
        <w:rPr>
          <w:rFonts w:ascii="Arial" w:eastAsia="Arial" w:hAnsi="Arial" w:cs="Arial"/>
        </w:rPr>
        <w:t xml:space="preserve"> evaluation process of the </w:t>
      </w:r>
      <w:r w:rsidR="1519E4C5" w:rsidRPr="13565472">
        <w:rPr>
          <w:rFonts w:ascii="Arial" w:eastAsia="Arial" w:hAnsi="Arial" w:cs="Arial"/>
        </w:rPr>
        <w:t>Request</w:t>
      </w:r>
      <w:r w:rsidR="3BC02DD2" w:rsidRPr="13565472">
        <w:rPr>
          <w:rFonts w:ascii="Arial" w:eastAsia="Arial" w:hAnsi="Arial" w:cs="Arial"/>
        </w:rPr>
        <w:t xml:space="preserve"> for </w:t>
      </w:r>
      <w:r w:rsidR="49F74675">
        <w:rPr>
          <w:rFonts w:ascii="Arial" w:eastAsia="Arial" w:hAnsi="Arial" w:cs="Arial"/>
          <w:lang w:val="en-AU"/>
        </w:rPr>
        <w:t>Proposals,</w:t>
      </w:r>
      <w:r w:rsidR="3BC02DD2" w:rsidRPr="13565472">
        <w:rPr>
          <w:rFonts w:ascii="Arial" w:eastAsia="Arial" w:hAnsi="Arial" w:cs="Arial"/>
        </w:rPr>
        <w:t xml:space="preserve"> </w:t>
      </w:r>
      <w:r w:rsidR="113B3119" w:rsidRPr="13565472">
        <w:rPr>
          <w:rFonts w:ascii="Arial" w:eastAsia="Arial" w:hAnsi="Arial" w:cs="Arial"/>
        </w:rPr>
        <w:t xml:space="preserve">that </w:t>
      </w:r>
      <w:r w:rsidR="3BC02DD2" w:rsidRPr="13565472">
        <w:rPr>
          <w:rFonts w:ascii="Arial" w:eastAsia="Arial" w:hAnsi="Arial" w:cs="Arial"/>
        </w:rPr>
        <w:t>a recommendation will be made to Council for the preferred submissio</w:t>
      </w:r>
      <w:r w:rsidR="18AE4B8F" w:rsidRPr="13565472">
        <w:rPr>
          <w:rFonts w:ascii="Arial" w:eastAsia="Arial" w:hAnsi="Arial" w:cs="Arial"/>
        </w:rPr>
        <w:t xml:space="preserve">n. </w:t>
      </w:r>
    </w:p>
    <w:p w14:paraId="7435F82B" w14:textId="5128C9D6" w:rsidR="775455BC" w:rsidRPr="00AF0721" w:rsidRDefault="0043412D" w:rsidP="1C133F67">
      <w:pPr>
        <w:numPr>
          <w:ilvl w:val="0"/>
          <w:numId w:val="14"/>
        </w:numPr>
        <w:spacing w:after="120" w:line="259" w:lineRule="auto"/>
        <w:ind w:left="851" w:hanging="567"/>
        <w:rPr>
          <w:rFonts w:ascii="Arial" w:eastAsia="Arial" w:hAnsi="Arial" w:cs="Arial"/>
        </w:rPr>
      </w:pPr>
      <w:r w:rsidRPr="00AF0721">
        <w:rPr>
          <w:rFonts w:ascii="Arial" w:eastAsia="Arial" w:hAnsi="Arial" w:cs="Arial"/>
        </w:rPr>
        <w:t xml:space="preserve">Subject to the </w:t>
      </w:r>
      <w:r w:rsidR="00B90E7D" w:rsidRPr="00AF0721">
        <w:rPr>
          <w:rFonts w:ascii="Arial" w:eastAsia="Arial" w:hAnsi="Arial" w:cs="Arial"/>
        </w:rPr>
        <w:t>selected operating model</w:t>
      </w:r>
      <w:r w:rsidRPr="00AF0721">
        <w:rPr>
          <w:rFonts w:ascii="Arial" w:eastAsia="Arial" w:hAnsi="Arial" w:cs="Arial"/>
        </w:rPr>
        <w:t xml:space="preserve">, notes that no formal decision can be made on infrastructure development of leasing terms without approval from the Department of Planning, Lands and Heritage and the Minister for Lands. </w:t>
      </w:r>
    </w:p>
    <w:p w14:paraId="557E773D" w14:textId="77777777" w:rsidR="00820543" w:rsidRPr="00AF0721" w:rsidRDefault="0043412D" w:rsidP="006F7BBD">
      <w:pPr>
        <w:numPr>
          <w:ilvl w:val="0"/>
          <w:numId w:val="14"/>
        </w:numPr>
        <w:spacing w:after="120" w:line="259" w:lineRule="auto"/>
        <w:ind w:left="851" w:hanging="567"/>
        <w:rPr>
          <w:rFonts w:ascii="Arial" w:eastAsia="Arial" w:hAnsi="Arial" w:cs="Arial"/>
        </w:rPr>
      </w:pPr>
      <w:r w:rsidRPr="00AF0721">
        <w:rPr>
          <w:rFonts w:ascii="Arial" w:eastAsia="Arial" w:hAnsi="Arial" w:cs="Arial"/>
        </w:rPr>
        <w:t>Accepts the project plan</w:t>
      </w:r>
      <w:r w:rsidR="18A985B8" w:rsidRPr="00AF0721">
        <w:rPr>
          <w:rFonts w:ascii="Arial" w:eastAsia="Arial" w:hAnsi="Arial" w:cs="Arial"/>
        </w:rPr>
        <w:t xml:space="preserve"> provided in Attachment </w:t>
      </w:r>
      <w:r w:rsidR="00AF0721" w:rsidRPr="00AF0721">
        <w:rPr>
          <w:rFonts w:ascii="Arial" w:eastAsia="Arial" w:hAnsi="Arial" w:cs="Arial"/>
        </w:rPr>
        <w:t>12.4.5</w:t>
      </w:r>
    </w:p>
    <w:p w14:paraId="6FB15578" w14:textId="77777777" w:rsidR="79C46C51" w:rsidRDefault="0043412D" w:rsidP="3E4C0B4B">
      <w:pPr>
        <w:numPr>
          <w:ilvl w:val="0"/>
          <w:numId w:val="14"/>
        </w:numPr>
        <w:spacing w:after="120" w:line="259" w:lineRule="auto"/>
        <w:ind w:left="851" w:hanging="567"/>
        <w:rPr>
          <w:rFonts w:ascii="Arial" w:eastAsia="Arial" w:hAnsi="Arial" w:cs="Arial"/>
          <w:lang w:val="en-AU"/>
        </w:rPr>
      </w:pPr>
      <w:r w:rsidRPr="3E4C0B4B">
        <w:rPr>
          <w:rFonts w:ascii="Arial" w:eastAsia="Arial" w:hAnsi="Arial" w:cs="Arial"/>
        </w:rPr>
        <w:t xml:space="preserve">Accept the minutes of the Padel Court Project Committee Meeting provided in </w:t>
      </w:r>
      <w:r w:rsidR="70B5912B" w:rsidRPr="3E4C0B4B">
        <w:rPr>
          <w:rFonts w:ascii="Arial" w:eastAsia="Arial" w:hAnsi="Arial" w:cs="Arial"/>
        </w:rPr>
        <w:t>Attachment 12.4.6</w:t>
      </w:r>
    </w:p>
    <w:p w14:paraId="0128D588" w14:textId="77777777" w:rsidR="0062421A" w:rsidRPr="000A1CAB" w:rsidRDefault="0062421A" w:rsidP="4A830EAB">
      <w:pPr>
        <w:tabs>
          <w:tab w:val="left" w:pos="567"/>
        </w:tabs>
        <w:spacing w:line="257" w:lineRule="auto"/>
        <w:rPr>
          <w:rFonts w:ascii="Arial" w:eastAsia="Arial" w:hAnsi="Arial" w:cs="Arial"/>
          <w:lang w:val="en-AU"/>
        </w:rPr>
      </w:pPr>
    </w:p>
    <w:p w14:paraId="16947C7B"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lang w:val="en-AU"/>
        </w:rPr>
        <w:t>Simple Majority</w:t>
      </w:r>
    </w:p>
    <w:p w14:paraId="59782565"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13F673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2026-08-25/4</w:t>
      </w:r>
    </w:p>
    <w:p w14:paraId="2866E70C"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0EBA70D5"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21875B12"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11055BBA" w14:textId="77777777" w:rsidR="00912AA0"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60BD8426" w14:textId="7740EE5D"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61839200"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0F84EEEF"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2D30567D" w14:textId="645EA7B2" w:rsidR="00B420EF" w:rsidRDefault="00B420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br w:type="page"/>
      </w:r>
    </w:p>
    <w:p w14:paraId="79CEEDA2" w14:textId="77777777" w:rsidR="008F152E" w:rsidRPr="000A1CAB" w:rsidRDefault="008F152E" w:rsidP="006F7BBD">
      <w:pPr>
        <w:spacing w:after="120" w:line="259" w:lineRule="auto"/>
        <w:rPr>
          <w:rFonts w:ascii="Arial" w:hAnsi="Arial" w:cs="Arial"/>
          <w:lang w:val="en-AU" w:eastAsia="en-AU"/>
        </w:rPr>
      </w:pPr>
    </w:p>
    <w:p w14:paraId="127F6381" w14:textId="77777777" w:rsidR="00A77B3E" w:rsidRDefault="0043412D">
      <w:pPr>
        <w:tabs>
          <w:tab w:val="left" w:pos="360"/>
          <w:tab w:val="left" w:pos="540"/>
        </w:tabs>
        <w:ind w:left="540" w:hanging="540"/>
        <w:outlineLvl w:val="1"/>
        <w:rPr>
          <w:rFonts w:ascii="Arial" w:eastAsia="Arial" w:hAnsi="Arial" w:cs="Arial"/>
          <w:color w:val="004B45"/>
        </w:rPr>
      </w:pPr>
      <w:bookmarkStart w:id="34" w:name="12.5__Electronic_Attendance,_Livestream"/>
      <w:r>
        <w:rPr>
          <w:rFonts w:ascii="Arial" w:eastAsia="Arial" w:hAnsi="Arial" w:cs="Arial"/>
          <w:color w:val="FFFFFF"/>
          <w:sz w:val="4"/>
        </w:rPr>
        <w:t>12.5</w:t>
      </w:r>
      <w:r>
        <w:rPr>
          <w:rFonts w:ascii="Arial" w:eastAsia="Arial" w:hAnsi="Arial" w:cs="Arial"/>
          <w:color w:val="FFFFFF"/>
          <w:sz w:val="4"/>
        </w:rPr>
        <w:tab/>
        <w:t>Electronic Attendance, Livestreaming and Recording of Council Meetings Policy</w:t>
      </w:r>
      <w:r>
        <w:rPr>
          <w:rFonts w:ascii="Arial" w:eastAsia="Arial" w:hAnsi="Arial" w:cs="Arial"/>
          <w:color w:val="004B45"/>
        </w:rPr>
        <w:fldChar w:fldCharType="begin"/>
      </w:r>
      <w:r>
        <w:rPr>
          <w:rFonts w:ascii="Arial" w:eastAsia="Arial" w:hAnsi="Arial" w:cs="Arial"/>
          <w:color w:val="004B45"/>
        </w:rPr>
        <w:instrText xml:space="preserve">tc </w:instrText>
      </w:r>
      <w:bookmarkStart w:id="35" w:name="_Toc256001218"/>
      <w:r>
        <w:rPr>
          <w:rFonts w:ascii="Arial" w:eastAsia="Arial" w:hAnsi="Arial" w:cs="Arial"/>
          <w:color w:val="004B45"/>
        </w:rPr>
        <w:instrText>"12.5</w:instrText>
      </w:r>
      <w:r>
        <w:rPr>
          <w:rFonts w:ascii="Arial" w:eastAsia="Arial" w:hAnsi="Arial" w:cs="Arial"/>
          <w:color w:val="004B45"/>
        </w:rPr>
        <w:tab/>
        <w:instrText>Electronic Attendance, Livestreaming and Recording of Council Meetings Policy"</w:instrText>
      </w:r>
      <w:bookmarkEnd w:id="35"/>
      <w:r>
        <w:rPr>
          <w:rFonts w:ascii="Arial" w:eastAsia="Arial" w:hAnsi="Arial" w:cs="Arial"/>
          <w:color w:val="004B45"/>
        </w:rPr>
        <w:instrText xml:space="preserve"> \f \l2</w:instrText>
      </w:r>
      <w:r>
        <w:rPr>
          <w:rFonts w:ascii="Arial" w:eastAsia="Arial" w:hAnsi="Arial" w:cs="Arial"/>
          <w:color w:val="004B45"/>
        </w:rPr>
        <w:fldChar w:fldCharType="end"/>
      </w:r>
    </w:p>
    <w:tbl>
      <w:tblPr>
        <w:tblStyle w:val="TableGrid05"/>
        <w:tblW w:w="5000" w:type="pct"/>
        <w:tblLayout w:type="fixed"/>
        <w:tblLook w:val="06A0" w:firstRow="1" w:lastRow="0" w:firstColumn="1" w:lastColumn="0" w:noHBand="1" w:noVBand="1"/>
      </w:tblPr>
      <w:tblGrid>
        <w:gridCol w:w="929"/>
        <w:gridCol w:w="1844"/>
        <w:gridCol w:w="6237"/>
      </w:tblGrid>
      <w:tr w:rsidR="00CE4AB1" w14:paraId="0F3BDF18" w14:textId="77777777" w:rsidTr="4B428061">
        <w:trPr>
          <w:trHeight w:val="300"/>
        </w:trPr>
        <w:tc>
          <w:tcPr>
            <w:tcW w:w="929" w:type="dxa"/>
            <w:tcBorders>
              <w:top w:val="single" w:sz="6" w:space="0" w:color="007D69"/>
              <w:left w:val="single" w:sz="6" w:space="0" w:color="007D69"/>
              <w:bottom w:val="single" w:sz="6" w:space="0" w:color="007D69"/>
              <w:right w:val="single" w:sz="4" w:space="0" w:color="FFFFFF"/>
            </w:tcBorders>
          </w:tcPr>
          <w:bookmarkEnd w:id="34"/>
          <w:p w14:paraId="3C1904E2" w14:textId="77777777" w:rsidR="0062421A" w:rsidRPr="00041C86" w:rsidRDefault="0043412D" w:rsidP="009D25EA">
            <w:pPr>
              <w:tabs>
                <w:tab w:val="left" w:pos="567"/>
              </w:tabs>
              <w:spacing w:before="60" w:after="60"/>
              <w:rPr>
                <w:rFonts w:ascii="Arial" w:eastAsia="Arial" w:hAnsi="Arial" w:cs="Arial"/>
                <w:color w:val="034A46"/>
              </w:rPr>
            </w:pPr>
            <w:r w:rsidRPr="00041C86">
              <w:rPr>
                <w:rFonts w:ascii="Arial" w:eastAsia="Arial" w:hAnsi="Arial" w:cs="Arial"/>
                <w:b/>
                <w:bCs/>
                <w:color w:val="034A46"/>
              </w:rPr>
              <w:t>12.5</w:t>
            </w:r>
          </w:p>
        </w:tc>
        <w:tc>
          <w:tcPr>
            <w:tcW w:w="8084" w:type="dxa"/>
            <w:gridSpan w:val="2"/>
            <w:tcBorders>
              <w:top w:val="single" w:sz="6" w:space="0" w:color="007D69"/>
              <w:left w:val="single" w:sz="4" w:space="0" w:color="FFFFFF"/>
              <w:bottom w:val="single" w:sz="6" w:space="0" w:color="007D69"/>
              <w:right w:val="single" w:sz="6" w:space="0" w:color="007D69"/>
            </w:tcBorders>
          </w:tcPr>
          <w:p w14:paraId="26DD34B6" w14:textId="77777777" w:rsidR="0062421A" w:rsidRPr="00041C86" w:rsidRDefault="0043412D" w:rsidP="009D25EA">
            <w:pPr>
              <w:tabs>
                <w:tab w:val="left" w:pos="567"/>
              </w:tabs>
              <w:spacing w:before="60" w:after="60" w:line="257" w:lineRule="auto"/>
              <w:rPr>
                <w:rFonts w:ascii="Arial" w:eastAsia="Arial" w:hAnsi="Arial" w:cs="Arial"/>
                <w:color w:val="034A46"/>
              </w:rPr>
            </w:pPr>
            <w:r w:rsidRPr="00041C86">
              <w:rPr>
                <w:rFonts w:ascii="Arial" w:eastAsia="Arial" w:hAnsi="Arial" w:cs="Arial"/>
                <w:b/>
                <w:bCs/>
                <w:color w:val="034A46"/>
              </w:rPr>
              <w:t>Electronic Attendance, Livestreaming and Recording of Council Meetings Policy</w:t>
            </w:r>
          </w:p>
        </w:tc>
      </w:tr>
      <w:tr w:rsidR="00CE4AB1" w14:paraId="6DB5939F"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6EA5F4F"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Property Address</w:t>
            </w:r>
          </w:p>
        </w:tc>
        <w:tc>
          <w:tcPr>
            <w:tcW w:w="6239" w:type="dxa"/>
            <w:tcBorders>
              <w:top w:val="single" w:sz="4" w:space="0" w:color="007D69"/>
              <w:left w:val="single" w:sz="4" w:space="0" w:color="007D69"/>
              <w:bottom w:val="single" w:sz="4" w:space="0" w:color="007D69"/>
              <w:right w:val="single" w:sz="4" w:space="0" w:color="007D69"/>
            </w:tcBorders>
          </w:tcPr>
          <w:p w14:paraId="68570707" w14:textId="77777777" w:rsidR="00AD2EBB" w:rsidRPr="000A1CAB" w:rsidRDefault="0043412D" w:rsidP="4B428061">
            <w:pPr>
              <w:tabs>
                <w:tab w:val="left" w:pos="567"/>
              </w:tabs>
              <w:spacing w:before="60" w:after="60"/>
              <w:rPr>
                <w:rFonts w:ascii="Arial" w:hAnsi="Arial" w:cs="Arial"/>
              </w:rPr>
            </w:pPr>
            <w:r w:rsidRPr="4B428061">
              <w:rPr>
                <w:rFonts w:ascii="Arial" w:hAnsi="Arial" w:cs="Arial"/>
                <w:lang w:val="en-US"/>
              </w:rPr>
              <w:t xml:space="preserve">N/A </w:t>
            </w:r>
          </w:p>
        </w:tc>
      </w:tr>
      <w:tr w:rsidR="00CE4AB1" w14:paraId="2A510F0D"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69ED332B" w14:textId="77777777" w:rsidR="00AD2EBB" w:rsidRPr="000A1CAB" w:rsidRDefault="0043412D" w:rsidP="00AD2EBB">
            <w:pPr>
              <w:tabs>
                <w:tab w:val="left" w:pos="567"/>
              </w:tabs>
              <w:spacing w:before="60" w:after="60"/>
              <w:rPr>
                <w:rFonts w:ascii="Arial" w:eastAsia="Arial" w:hAnsi="Arial" w:cs="Arial"/>
                <w:b/>
                <w:bCs/>
              </w:rPr>
            </w:pPr>
            <w:r w:rsidRPr="000A1CAB">
              <w:rPr>
                <w:rFonts w:ascii="Arial" w:eastAsia="Arial" w:hAnsi="Arial" w:cs="Arial"/>
                <w:b/>
                <w:bCs/>
              </w:rPr>
              <w:t>Landowner/Applicant</w:t>
            </w:r>
          </w:p>
        </w:tc>
        <w:tc>
          <w:tcPr>
            <w:tcW w:w="6239" w:type="dxa"/>
            <w:tcBorders>
              <w:top w:val="single" w:sz="4" w:space="0" w:color="007D69"/>
              <w:left w:val="single" w:sz="4" w:space="0" w:color="007D69"/>
              <w:bottom w:val="single" w:sz="4" w:space="0" w:color="007D69"/>
              <w:right w:val="single" w:sz="4" w:space="0" w:color="007D69"/>
            </w:tcBorders>
          </w:tcPr>
          <w:p w14:paraId="4BD0F4ED" w14:textId="77777777" w:rsidR="00AD2EBB" w:rsidRPr="000A1CAB" w:rsidRDefault="0043412D" w:rsidP="4B428061">
            <w:pPr>
              <w:tabs>
                <w:tab w:val="left" w:pos="567"/>
              </w:tabs>
              <w:spacing w:before="60" w:after="60"/>
              <w:rPr>
                <w:rFonts w:ascii="Arial" w:hAnsi="Arial" w:cs="Arial"/>
              </w:rPr>
            </w:pPr>
            <w:r w:rsidRPr="4B428061">
              <w:rPr>
                <w:rFonts w:ascii="Arial" w:hAnsi="Arial" w:cs="Arial"/>
                <w:lang w:val="en-US"/>
              </w:rPr>
              <w:t>N/A</w:t>
            </w:r>
          </w:p>
        </w:tc>
      </w:tr>
      <w:tr w:rsidR="00CE4AB1" w14:paraId="0D4098C7"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2BB2F3B"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File Reference</w:t>
            </w:r>
          </w:p>
        </w:tc>
        <w:tc>
          <w:tcPr>
            <w:tcW w:w="6239" w:type="dxa"/>
            <w:tcBorders>
              <w:top w:val="single" w:sz="4" w:space="0" w:color="007D69"/>
              <w:left w:val="single" w:sz="4" w:space="0" w:color="007D69"/>
              <w:bottom w:val="single" w:sz="4" w:space="0" w:color="007D69"/>
              <w:right w:val="single" w:sz="4" w:space="0" w:color="007D69"/>
            </w:tcBorders>
          </w:tcPr>
          <w:p w14:paraId="620FA52D" w14:textId="77777777" w:rsidR="0062421A" w:rsidRPr="000A1CAB" w:rsidRDefault="0043412D" w:rsidP="009D25EA">
            <w:pPr>
              <w:tabs>
                <w:tab w:val="left" w:pos="567"/>
              </w:tabs>
              <w:spacing w:before="60" w:after="60"/>
              <w:rPr>
                <w:rFonts w:ascii="Arial" w:eastAsia="Arial" w:hAnsi="Arial" w:cs="Arial"/>
              </w:rPr>
            </w:pPr>
            <w:r w:rsidRPr="000A1CAB">
              <w:rPr>
                <w:rFonts w:ascii="Arial" w:eastAsia="Arial" w:hAnsi="Arial" w:cs="Arial"/>
              </w:rPr>
              <w:t>GOVR/POLCY/1</w:t>
            </w:r>
          </w:p>
        </w:tc>
      </w:tr>
      <w:tr w:rsidR="00CE4AB1" w14:paraId="429F9026"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0231C437"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D</w:t>
            </w:r>
            <w:r w:rsidR="311337D6" w:rsidRPr="000A1CAB">
              <w:rPr>
                <w:rFonts w:ascii="Arial" w:eastAsia="Arial" w:hAnsi="Arial" w:cs="Arial"/>
                <w:b/>
                <w:bCs/>
              </w:rPr>
              <w:t>irectorate</w:t>
            </w:r>
          </w:p>
        </w:tc>
        <w:tc>
          <w:tcPr>
            <w:tcW w:w="6239" w:type="dxa"/>
            <w:tcBorders>
              <w:top w:val="single" w:sz="4" w:space="0" w:color="007D69"/>
              <w:left w:val="single" w:sz="4" w:space="0" w:color="007D69"/>
              <w:bottom w:val="single" w:sz="4" w:space="0" w:color="007D69"/>
              <w:right w:val="single" w:sz="4" w:space="0" w:color="007D69"/>
            </w:tcBorders>
          </w:tcPr>
          <w:p w14:paraId="4A41351E" w14:textId="77777777" w:rsidR="0062421A" w:rsidRPr="000A1CAB" w:rsidRDefault="0043412D" w:rsidP="009D25EA">
            <w:pPr>
              <w:tabs>
                <w:tab w:val="left" w:pos="567"/>
              </w:tabs>
              <w:spacing w:before="60" w:after="60"/>
              <w:rPr>
                <w:rFonts w:ascii="Arial" w:eastAsia="Arial" w:hAnsi="Arial" w:cs="Arial"/>
              </w:rPr>
            </w:pPr>
            <w:r w:rsidRPr="73AB6079">
              <w:rPr>
                <w:rFonts w:ascii="Arial" w:eastAsia="Arial" w:hAnsi="Arial" w:cs="Arial"/>
              </w:rPr>
              <w:t>Office of the CEO</w:t>
            </w:r>
          </w:p>
        </w:tc>
      </w:tr>
      <w:tr w:rsidR="00CE4AB1" w14:paraId="7E76C6C4"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7E69E0E3" w14:textId="77777777" w:rsidR="3EA90C0C" w:rsidRDefault="0043412D" w:rsidP="73AB6079">
            <w:pPr>
              <w:tabs>
                <w:tab w:val="left" w:pos="1080"/>
                <w:tab w:val="left" w:pos="2016"/>
                <w:tab w:val="left" w:pos="2592"/>
                <w:tab w:val="left" w:pos="3168"/>
              </w:tabs>
              <w:spacing w:before="60" w:after="60"/>
              <w:rPr>
                <w:rFonts w:ascii="Arial" w:eastAsia="Arial" w:hAnsi="Arial" w:cs="Arial"/>
                <w:b/>
                <w:bCs/>
              </w:rPr>
            </w:pPr>
            <w:r w:rsidRPr="73AB6079">
              <w:rPr>
                <w:rFonts w:ascii="Arial" w:eastAsia="Arial" w:hAnsi="Arial" w:cs="Arial"/>
                <w:b/>
                <w:bCs/>
              </w:rPr>
              <w:t>Responsible Officer</w:t>
            </w:r>
          </w:p>
        </w:tc>
        <w:tc>
          <w:tcPr>
            <w:tcW w:w="6239" w:type="dxa"/>
            <w:tcBorders>
              <w:top w:val="single" w:sz="4" w:space="0" w:color="007D69"/>
              <w:left w:val="single" w:sz="4" w:space="0" w:color="007D69"/>
              <w:bottom w:val="single" w:sz="4" w:space="0" w:color="007D69"/>
              <w:right w:val="single" w:sz="4" w:space="0" w:color="007D69"/>
            </w:tcBorders>
          </w:tcPr>
          <w:p w14:paraId="3EE55190" w14:textId="77777777" w:rsidR="3EA90C0C" w:rsidRDefault="0043412D" w:rsidP="73AB6079">
            <w:pPr>
              <w:tabs>
                <w:tab w:val="left" w:pos="1080"/>
                <w:tab w:val="left" w:pos="2016"/>
                <w:tab w:val="left" w:pos="2592"/>
                <w:tab w:val="left" w:pos="3168"/>
              </w:tabs>
              <w:spacing w:before="60" w:after="60"/>
              <w:rPr>
                <w:rFonts w:ascii="Arial" w:eastAsia="Arial" w:hAnsi="Arial" w:cs="Arial"/>
              </w:rPr>
            </w:pPr>
            <w:r>
              <w:rPr>
                <w:rFonts w:ascii="Arial" w:eastAsia="Arial" w:hAnsi="Arial" w:cs="Arial"/>
                <w:color w:val="000000"/>
              </w:rPr>
              <w:t>Chief Executive Officer</w:t>
            </w:r>
          </w:p>
        </w:tc>
      </w:tr>
      <w:tr w:rsidR="00CE4AB1" w14:paraId="1DCB83F4"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DB45C05"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hAnsi="Arial"/>
                <w:b/>
                <w:bCs/>
              </w:rPr>
              <w:t>Previous Reports</w:t>
            </w:r>
          </w:p>
        </w:tc>
        <w:tc>
          <w:tcPr>
            <w:tcW w:w="6239" w:type="dxa"/>
            <w:tcBorders>
              <w:top w:val="single" w:sz="4" w:space="0" w:color="007D69"/>
              <w:left w:val="single" w:sz="4" w:space="0" w:color="007D69"/>
              <w:bottom w:val="single" w:sz="4" w:space="0" w:color="007D69"/>
              <w:right w:val="single" w:sz="4" w:space="0" w:color="007D69"/>
            </w:tcBorders>
          </w:tcPr>
          <w:p w14:paraId="7B3AE762" w14:textId="77777777" w:rsidR="0062421A" w:rsidRPr="000A1CAB" w:rsidRDefault="0043412D" w:rsidP="4B428061">
            <w:pPr>
              <w:tabs>
                <w:tab w:val="left" w:pos="567"/>
              </w:tabs>
              <w:spacing w:before="60" w:after="60"/>
              <w:rPr>
                <w:rFonts w:ascii="Arial" w:hAnsi="Arial"/>
              </w:rPr>
            </w:pPr>
            <w:r w:rsidRPr="4B428061">
              <w:rPr>
                <w:rFonts w:ascii="Arial" w:eastAsia="Arial" w:hAnsi="Arial" w:cs="Arial"/>
                <w:lang w:val="en-US"/>
              </w:rPr>
              <w:t>N/A</w:t>
            </w:r>
          </w:p>
        </w:tc>
      </w:tr>
      <w:tr w:rsidR="00CE4AB1" w14:paraId="108E9BBE"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2391EA1B"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Authority/Discretion</w:t>
            </w:r>
          </w:p>
        </w:tc>
        <w:tc>
          <w:tcPr>
            <w:tcW w:w="6239" w:type="dxa"/>
            <w:tcBorders>
              <w:top w:val="single" w:sz="4" w:space="0" w:color="007D69"/>
              <w:left w:val="single" w:sz="4" w:space="0" w:color="007D69"/>
              <w:bottom w:val="single" w:sz="4" w:space="0" w:color="007D69"/>
              <w:right w:val="single" w:sz="4" w:space="0" w:color="007D69"/>
            </w:tcBorders>
          </w:tcPr>
          <w:p w14:paraId="2FCEC5B5"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b/>
                <w:bCs/>
                <w:color w:val="000000"/>
              </w:rPr>
              <w:t>Legislative</w:t>
            </w:r>
            <w:r>
              <w:rPr>
                <w:rFonts w:ascii="Arial" w:eastAsia="Arial" w:hAnsi="Arial" w:cs="Arial"/>
                <w:color w:val="000000"/>
              </w:rPr>
              <w:t> </w:t>
            </w:r>
          </w:p>
          <w:p w14:paraId="2A837790" w14:textId="77777777" w:rsidR="00CE4AB1" w:rsidRDefault="0043412D" w:rsidP="009D25EA">
            <w:pPr>
              <w:tabs>
                <w:tab w:val="left" w:pos="567"/>
              </w:tabs>
              <w:spacing w:before="60" w:after="60"/>
              <w:rPr>
                <w:rFonts w:ascii="Arial" w:eastAsia="Arial" w:hAnsi="Arial" w:cs="Arial"/>
                <w:color w:val="000000"/>
              </w:rPr>
            </w:pPr>
            <w:r>
              <w:rPr>
                <w:rFonts w:ascii="Arial" w:eastAsia="Arial" w:hAnsi="Arial" w:cs="Arial"/>
                <w:color w:val="000000"/>
                <w:shd w:val="clear" w:color="auto" w:fill="FFFFFF"/>
              </w:rPr>
              <w:t>Includes adopting local laws, local planning schemes &amp; policies. </w:t>
            </w:r>
            <w:r>
              <w:rPr>
                <w:rFonts w:ascii="Arial" w:eastAsia="Arial" w:hAnsi="Arial" w:cs="Arial"/>
                <w:color w:val="000000"/>
              </w:rPr>
              <w:t> </w:t>
            </w:r>
          </w:p>
        </w:tc>
      </w:tr>
      <w:tr w:rsidR="00CE4AB1" w14:paraId="35A869DC" w14:textId="77777777" w:rsidTr="4B428061">
        <w:tblPrEx>
          <w:tblBorders>
            <w:top w:val="single" w:sz="4" w:space="0" w:color="007D69"/>
            <w:left w:val="single" w:sz="4" w:space="0" w:color="007D69"/>
            <w:bottom w:val="single" w:sz="4" w:space="0" w:color="007D69"/>
            <w:right w:val="single" w:sz="4" w:space="0" w:color="007D69"/>
            <w:insideH w:val="single" w:sz="4" w:space="0" w:color="007D69"/>
            <w:insideV w:val="single" w:sz="4" w:space="0" w:color="007D69"/>
          </w:tblBorders>
          <w:tblLook w:val="04A0" w:firstRow="1" w:lastRow="0" w:firstColumn="1" w:lastColumn="0" w:noHBand="0" w:noVBand="1"/>
        </w:tblPrEx>
        <w:trPr>
          <w:trHeight w:val="300"/>
        </w:trPr>
        <w:tc>
          <w:tcPr>
            <w:tcW w:w="2774" w:type="dxa"/>
            <w:gridSpan w:val="2"/>
            <w:tcBorders>
              <w:top w:val="single" w:sz="4" w:space="0" w:color="007D69"/>
              <w:left w:val="single" w:sz="4" w:space="0" w:color="007D69"/>
              <w:bottom w:val="single" w:sz="4" w:space="0" w:color="007D69"/>
              <w:right w:val="single" w:sz="4" w:space="0" w:color="007D69"/>
            </w:tcBorders>
          </w:tcPr>
          <w:p w14:paraId="49F985FD"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Attachments</w:t>
            </w:r>
          </w:p>
        </w:tc>
        <w:tc>
          <w:tcPr>
            <w:tcW w:w="6239" w:type="dxa"/>
            <w:tcBorders>
              <w:top w:val="single" w:sz="4" w:space="0" w:color="007D69"/>
              <w:left w:val="single" w:sz="4" w:space="0" w:color="007D69"/>
              <w:bottom w:val="single" w:sz="4" w:space="0" w:color="007D69"/>
              <w:right w:val="single" w:sz="4" w:space="0" w:color="007D69"/>
            </w:tcBorders>
          </w:tcPr>
          <w:p w14:paraId="04961D12" w14:textId="77777777" w:rsidR="00CE4AB1" w:rsidRDefault="0043412D">
            <w:pPr>
              <w:numPr>
                <w:ilvl w:val="0"/>
                <w:numId w:val="15"/>
              </w:numPr>
              <w:spacing w:line="240" w:lineRule="atLeast"/>
              <w:ind w:left="567" w:hanging="567"/>
              <w:rPr>
                <w:rFonts w:ascii="Arial" w:eastAsia="Arial" w:hAnsi="Arial" w:cs="Arial"/>
                <w:color w:val="000000"/>
              </w:rPr>
            </w:pPr>
            <w:r>
              <w:rPr>
                <w:rFonts w:ascii="Arial" w:eastAsia="Arial" w:hAnsi="Arial" w:cs="Arial"/>
                <w:color w:val="000000"/>
              </w:rPr>
              <w:t>Electronic- Recording-and- Livestreaming-of- Meetings- Policy [</w:t>
            </w:r>
            <w:r>
              <w:rPr>
                <w:rFonts w:ascii="Arial" w:eastAsia="Arial" w:hAnsi="Arial" w:cs="Arial"/>
                <w:b/>
                <w:bCs/>
                <w:color w:val="000000"/>
              </w:rPr>
              <w:t>12.5.1</w:t>
            </w:r>
            <w:r>
              <w:rPr>
                <w:rFonts w:ascii="Arial" w:eastAsia="Arial" w:hAnsi="Arial" w:cs="Arial"/>
                <w:color w:val="000000"/>
              </w:rPr>
              <w:t xml:space="preserve"> - 3 pages]</w:t>
            </w:r>
          </w:p>
          <w:p w14:paraId="0DE5ED12" w14:textId="77777777" w:rsidR="00CE4AB1" w:rsidRDefault="0043412D">
            <w:pPr>
              <w:numPr>
                <w:ilvl w:val="0"/>
                <w:numId w:val="15"/>
              </w:numPr>
              <w:spacing w:line="240" w:lineRule="atLeast"/>
              <w:ind w:left="567" w:hanging="567"/>
              <w:rPr>
                <w:rFonts w:ascii="Arial" w:eastAsia="Arial" w:hAnsi="Arial" w:cs="Arial"/>
                <w:color w:val="000000"/>
              </w:rPr>
            </w:pPr>
            <w:r>
              <w:rPr>
                <w:rFonts w:ascii="Arial" w:eastAsia="Arial" w:hAnsi="Arial" w:cs="Arial"/>
                <w:color w:val="000000"/>
              </w:rPr>
              <w:t>Electronic Attendance Livestreaming and Recording of Council Meetings Policy [</w:t>
            </w:r>
            <w:r>
              <w:rPr>
                <w:rFonts w:ascii="Arial" w:eastAsia="Arial" w:hAnsi="Arial" w:cs="Arial"/>
                <w:b/>
                <w:bCs/>
                <w:color w:val="000000"/>
              </w:rPr>
              <w:t>12.5.2</w:t>
            </w:r>
            <w:r>
              <w:rPr>
                <w:rFonts w:ascii="Arial" w:eastAsia="Arial" w:hAnsi="Arial" w:cs="Arial"/>
                <w:color w:val="000000"/>
              </w:rPr>
              <w:t xml:space="preserve"> - 6 pages]</w:t>
            </w:r>
          </w:p>
          <w:p w14:paraId="48C4817D" w14:textId="77777777" w:rsidR="00CE4AB1" w:rsidRDefault="0043412D">
            <w:pPr>
              <w:numPr>
                <w:ilvl w:val="0"/>
                <w:numId w:val="15"/>
              </w:numPr>
              <w:spacing w:line="240" w:lineRule="atLeast"/>
              <w:ind w:left="567" w:hanging="567"/>
              <w:rPr>
                <w:rFonts w:ascii="Arial" w:eastAsia="Arial" w:hAnsi="Arial" w:cs="Arial"/>
                <w:color w:val="000000"/>
              </w:rPr>
            </w:pPr>
            <w:r>
              <w:rPr>
                <w:rFonts w:ascii="Arial" w:eastAsia="Arial" w:hAnsi="Arial" w:cs="Arial"/>
                <w:color w:val="000000"/>
              </w:rPr>
              <w:t>Attendance by Electronic Means and Declaration Form [</w:t>
            </w:r>
            <w:r>
              <w:rPr>
                <w:rFonts w:ascii="Arial" w:eastAsia="Arial" w:hAnsi="Arial" w:cs="Arial"/>
                <w:b/>
                <w:bCs/>
                <w:color w:val="000000"/>
              </w:rPr>
              <w:t>12.5.3</w:t>
            </w:r>
            <w:r>
              <w:rPr>
                <w:rFonts w:ascii="Arial" w:eastAsia="Arial" w:hAnsi="Arial" w:cs="Arial"/>
                <w:color w:val="000000"/>
              </w:rPr>
              <w:t xml:space="preserve"> - 1 page]</w:t>
            </w:r>
          </w:p>
        </w:tc>
      </w:tr>
    </w:tbl>
    <w:p w14:paraId="18F1E169" w14:textId="77777777" w:rsidR="0062421A" w:rsidRPr="000A1CAB" w:rsidRDefault="0062421A" w:rsidP="009D25EA">
      <w:pPr>
        <w:tabs>
          <w:tab w:val="left" w:pos="567"/>
        </w:tabs>
        <w:spacing w:line="257" w:lineRule="auto"/>
        <w:rPr>
          <w:rFonts w:ascii="Arial" w:eastAsia="Arial" w:hAnsi="Arial" w:cs="Arial"/>
          <w:lang w:val="en-AU"/>
        </w:rPr>
      </w:pPr>
    </w:p>
    <w:p w14:paraId="12612D5F"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Purpose</w:t>
      </w:r>
    </w:p>
    <w:p w14:paraId="35166024" w14:textId="77777777" w:rsidR="0062421A" w:rsidRPr="000A1CAB" w:rsidRDefault="0062421A" w:rsidP="009D25EA">
      <w:pPr>
        <w:tabs>
          <w:tab w:val="left" w:pos="567"/>
        </w:tabs>
        <w:spacing w:line="257" w:lineRule="auto"/>
        <w:rPr>
          <w:rFonts w:ascii="Arial" w:eastAsia="Arial" w:hAnsi="Arial" w:cs="Arial"/>
          <w:lang w:val="en-AU"/>
        </w:rPr>
      </w:pPr>
    </w:p>
    <w:p w14:paraId="36731B9F" w14:textId="77777777" w:rsidR="0062421A" w:rsidRPr="000A1CAB" w:rsidRDefault="0043412D" w:rsidP="4B428061">
      <w:pPr>
        <w:tabs>
          <w:tab w:val="left" w:pos="567"/>
        </w:tabs>
        <w:spacing w:line="257" w:lineRule="auto"/>
        <w:rPr>
          <w:rFonts w:ascii="Arial" w:eastAsia="Arial" w:hAnsi="Arial" w:cs="Arial"/>
          <w:lang w:val="en-AU"/>
        </w:rPr>
      </w:pPr>
      <w:r w:rsidRPr="4ED8E0BA">
        <w:rPr>
          <w:rFonts w:ascii="Arial" w:eastAsia="Arial" w:hAnsi="Arial" w:cs="Arial"/>
          <w:lang w:val="en-AU"/>
        </w:rPr>
        <w:t xml:space="preserve">The </w:t>
      </w:r>
      <w:r w:rsidR="00712747">
        <w:rPr>
          <w:rFonts w:ascii="Arial" w:eastAsia="Arial" w:hAnsi="Arial" w:cs="Arial"/>
          <w:lang w:val="en-AU"/>
        </w:rPr>
        <w:t xml:space="preserve">adoption </w:t>
      </w:r>
      <w:r w:rsidR="00850A26">
        <w:rPr>
          <w:rFonts w:ascii="Arial" w:eastAsia="Arial" w:hAnsi="Arial" w:cs="Arial"/>
          <w:lang w:val="en-AU"/>
        </w:rPr>
        <w:t xml:space="preserve">of </w:t>
      </w:r>
      <w:r w:rsidR="00D5293F">
        <w:rPr>
          <w:rFonts w:ascii="Arial" w:eastAsia="Arial" w:hAnsi="Arial" w:cs="Arial"/>
          <w:lang w:val="en-AU"/>
        </w:rPr>
        <w:t xml:space="preserve">the </w:t>
      </w:r>
      <w:r w:rsidR="00181856" w:rsidRPr="00E0699E">
        <w:rPr>
          <w:rFonts w:ascii="Arial" w:eastAsia="Arial" w:hAnsi="Arial" w:cs="Arial"/>
        </w:rPr>
        <w:t>Electronic Attendance, Livestreaming and Recording of Council Meetings Policy</w:t>
      </w:r>
      <w:r w:rsidRPr="4ED8E0BA">
        <w:rPr>
          <w:rFonts w:ascii="Arial" w:eastAsia="Arial" w:hAnsi="Arial" w:cs="Arial"/>
          <w:lang w:val="en-AU"/>
        </w:rPr>
        <w:t xml:space="preserve">. </w:t>
      </w:r>
    </w:p>
    <w:p w14:paraId="78F774BB" w14:textId="77777777" w:rsidR="0062421A" w:rsidRPr="000A1CAB" w:rsidRDefault="0062421A" w:rsidP="009D25EA">
      <w:pPr>
        <w:tabs>
          <w:tab w:val="left" w:pos="567"/>
        </w:tabs>
        <w:spacing w:line="257" w:lineRule="auto"/>
        <w:rPr>
          <w:rFonts w:ascii="Arial" w:eastAsia="Arial" w:hAnsi="Arial" w:cs="Arial"/>
          <w:lang w:val="en-AU"/>
        </w:rPr>
      </w:pPr>
    </w:p>
    <w:p w14:paraId="48461F32"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Background</w:t>
      </w:r>
    </w:p>
    <w:p w14:paraId="4527A558" w14:textId="77777777" w:rsidR="0062421A" w:rsidRPr="000A1CAB" w:rsidRDefault="0062421A" w:rsidP="009D25EA">
      <w:pPr>
        <w:tabs>
          <w:tab w:val="left" w:pos="567"/>
        </w:tabs>
        <w:spacing w:line="257" w:lineRule="auto"/>
        <w:rPr>
          <w:rFonts w:ascii="Arial" w:eastAsia="Arial" w:hAnsi="Arial" w:cs="Arial"/>
          <w:lang w:val="en-AU"/>
        </w:rPr>
      </w:pPr>
    </w:p>
    <w:p w14:paraId="1CFEF531" w14:textId="77777777" w:rsidR="7FCF91A3" w:rsidRDefault="0043412D" w:rsidP="4B428061">
      <w:pPr>
        <w:tabs>
          <w:tab w:val="left" w:pos="567"/>
        </w:tabs>
        <w:spacing w:line="257" w:lineRule="auto"/>
        <w:rPr>
          <w:rFonts w:ascii="Arial" w:hAnsi="Arial"/>
        </w:rPr>
      </w:pPr>
      <w:r>
        <w:rPr>
          <w:rFonts w:ascii="Arial" w:eastAsia="Arial" w:hAnsi="Arial" w:cs="Arial"/>
          <w:lang w:val="en-AU"/>
        </w:rPr>
        <w:t>The</w:t>
      </w:r>
      <w:r w:rsidRPr="4B428061">
        <w:rPr>
          <w:rFonts w:ascii="Arial" w:eastAsia="Arial" w:hAnsi="Arial" w:cs="Arial"/>
          <w:lang w:val="en-AU"/>
        </w:rPr>
        <w:t xml:space="preserve"> </w:t>
      </w:r>
      <w:r w:rsidR="1CE3F2E0" w:rsidRPr="4B428061">
        <w:rPr>
          <w:rFonts w:ascii="Arial" w:eastAsia="Arial" w:hAnsi="Arial" w:cs="Arial"/>
          <w:i/>
          <w:iCs/>
          <w:lang w:val="en-AU"/>
        </w:rPr>
        <w:t>Local Government (Administration) Regulations</w:t>
      </w:r>
      <w:r w:rsidR="00694E44">
        <w:rPr>
          <w:rFonts w:ascii="Arial" w:eastAsia="Arial" w:hAnsi="Arial" w:cs="Arial"/>
          <w:i/>
          <w:iCs/>
          <w:lang w:val="en-AU"/>
        </w:rPr>
        <w:t xml:space="preserve"> (</w:t>
      </w:r>
      <w:r w:rsidR="00CA03E1">
        <w:rPr>
          <w:rFonts w:ascii="Arial" w:eastAsia="Arial" w:hAnsi="Arial" w:cs="Arial"/>
          <w:i/>
          <w:iCs/>
          <w:lang w:val="en-AU"/>
        </w:rPr>
        <w:t>The Regs)</w:t>
      </w:r>
      <w:r w:rsidR="1CE3F2E0" w:rsidRPr="4B428061">
        <w:rPr>
          <w:rFonts w:ascii="Arial" w:eastAsia="Arial" w:hAnsi="Arial" w:cs="Arial"/>
          <w:i/>
          <w:iCs/>
          <w:lang w:val="en-AU"/>
        </w:rPr>
        <w:t xml:space="preserve"> 1996</w:t>
      </w:r>
      <w:r w:rsidR="2F9E1464" w:rsidRPr="4B428061">
        <w:rPr>
          <w:rFonts w:ascii="Arial" w:eastAsia="Arial" w:hAnsi="Arial" w:cs="Arial"/>
          <w:i/>
          <w:iCs/>
          <w:lang w:val="en-AU"/>
        </w:rPr>
        <w:t xml:space="preserve"> </w:t>
      </w:r>
      <w:r w:rsidR="00102BB8">
        <w:rPr>
          <w:rFonts w:ascii="Arial" w:eastAsia="Arial" w:hAnsi="Arial" w:cs="Arial"/>
          <w:lang w:val="en-AU"/>
        </w:rPr>
        <w:t>was amended</w:t>
      </w:r>
      <w:r w:rsidR="00482B3D">
        <w:rPr>
          <w:rFonts w:ascii="Arial" w:eastAsia="Arial" w:hAnsi="Arial" w:cs="Arial"/>
          <w:lang w:val="en-AU"/>
        </w:rPr>
        <w:t>,</w:t>
      </w:r>
      <w:r w:rsidR="00245E30">
        <w:rPr>
          <w:rFonts w:ascii="Arial" w:eastAsia="Arial" w:hAnsi="Arial" w:cs="Arial"/>
          <w:lang w:val="en-AU"/>
        </w:rPr>
        <w:t xml:space="preserve"> </w:t>
      </w:r>
      <w:r w:rsidR="00206BBB">
        <w:rPr>
          <w:rFonts w:ascii="Arial" w:eastAsia="Arial" w:hAnsi="Arial" w:cs="Arial"/>
          <w:lang w:val="en-AU"/>
        </w:rPr>
        <w:t xml:space="preserve">updating requirements </w:t>
      </w:r>
      <w:r w:rsidR="006A0EA5">
        <w:rPr>
          <w:rFonts w:ascii="Arial" w:eastAsia="Arial" w:hAnsi="Arial" w:cs="Arial"/>
          <w:lang w:val="en-AU"/>
        </w:rPr>
        <w:t xml:space="preserve">of electronic attendance and broadcasting of Council </w:t>
      </w:r>
      <w:r w:rsidR="00D664D5">
        <w:rPr>
          <w:rFonts w:ascii="Arial" w:eastAsia="Arial" w:hAnsi="Arial" w:cs="Arial"/>
          <w:lang w:val="en-AU"/>
        </w:rPr>
        <w:t>meetings.</w:t>
      </w:r>
      <w:r w:rsidR="00D664D5" w:rsidRPr="4B428061">
        <w:rPr>
          <w:rFonts w:ascii="Arial" w:eastAsia="Arial" w:hAnsi="Arial" w:cs="Arial"/>
          <w:lang w:val="en-AU"/>
        </w:rPr>
        <w:t xml:space="preserve"> </w:t>
      </w:r>
    </w:p>
    <w:p w14:paraId="7C111291" w14:textId="77777777" w:rsidR="4B428061" w:rsidRDefault="4B428061" w:rsidP="4B428061">
      <w:pPr>
        <w:tabs>
          <w:tab w:val="left" w:pos="567"/>
        </w:tabs>
        <w:spacing w:line="257" w:lineRule="auto"/>
        <w:rPr>
          <w:rFonts w:ascii="Arial" w:eastAsia="Arial" w:hAnsi="Arial" w:cs="Arial"/>
          <w:lang w:val="en-AU"/>
        </w:rPr>
      </w:pPr>
    </w:p>
    <w:p w14:paraId="3602469A" w14:textId="77777777" w:rsidR="00694E44" w:rsidRDefault="0043412D" w:rsidP="4ED8E0BA">
      <w:pPr>
        <w:tabs>
          <w:tab w:val="left" w:pos="567"/>
        </w:tabs>
        <w:spacing w:line="257" w:lineRule="auto"/>
        <w:rPr>
          <w:rFonts w:ascii="Arial" w:eastAsia="Arial" w:hAnsi="Arial" w:cs="Arial"/>
          <w:lang w:val="en-AU"/>
        </w:rPr>
      </w:pPr>
      <w:r w:rsidRPr="22523EA8">
        <w:rPr>
          <w:rFonts w:ascii="Arial" w:eastAsia="Arial" w:hAnsi="Arial" w:cs="Arial"/>
          <w:lang w:val="en-AU"/>
        </w:rPr>
        <w:t>The Regs</w:t>
      </w:r>
      <w:r w:rsidR="0771FE7F" w:rsidRPr="22523EA8">
        <w:rPr>
          <w:rFonts w:ascii="Arial" w:eastAsia="Arial" w:hAnsi="Arial" w:cs="Arial"/>
          <w:lang w:val="en-AU"/>
        </w:rPr>
        <w:t xml:space="preserve"> S</w:t>
      </w:r>
      <w:r w:rsidR="19A1CEB5" w:rsidRPr="22523EA8">
        <w:rPr>
          <w:rFonts w:ascii="Arial" w:eastAsia="Arial" w:hAnsi="Arial" w:cs="Arial"/>
          <w:lang w:val="en-AU"/>
        </w:rPr>
        <w:t>.</w:t>
      </w:r>
      <w:r w:rsidR="09E128D2" w:rsidRPr="22523EA8">
        <w:rPr>
          <w:rFonts w:ascii="Arial" w:eastAsia="Arial" w:hAnsi="Arial" w:cs="Arial"/>
          <w:lang w:val="en-AU"/>
        </w:rPr>
        <w:t>1</w:t>
      </w:r>
      <w:r w:rsidR="0771FE7F" w:rsidRPr="22523EA8">
        <w:rPr>
          <w:rFonts w:ascii="Arial" w:eastAsia="Arial" w:hAnsi="Arial" w:cs="Arial"/>
          <w:lang w:val="en-AU"/>
        </w:rPr>
        <w:t>4</w:t>
      </w:r>
      <w:r w:rsidR="07011141" w:rsidRPr="22523EA8">
        <w:rPr>
          <w:rFonts w:ascii="Arial" w:eastAsia="Arial" w:hAnsi="Arial" w:cs="Arial"/>
          <w:lang w:val="en-AU"/>
        </w:rPr>
        <w:t>C</w:t>
      </w:r>
      <w:r w:rsidR="0771FE7F" w:rsidRPr="22523EA8">
        <w:rPr>
          <w:rFonts w:ascii="Arial" w:eastAsia="Arial" w:hAnsi="Arial" w:cs="Arial"/>
          <w:lang w:val="en-AU"/>
        </w:rPr>
        <w:t xml:space="preserve"> </w:t>
      </w:r>
      <w:r w:rsidR="1B6F83B8" w:rsidRPr="22523EA8">
        <w:rPr>
          <w:rFonts w:ascii="Arial" w:eastAsia="Arial" w:hAnsi="Arial" w:cs="Arial"/>
          <w:lang w:val="en-AU"/>
        </w:rPr>
        <w:t>(2)(iii)</w:t>
      </w:r>
      <w:r w:rsidR="00A81BFB">
        <w:rPr>
          <w:rFonts w:ascii="Arial" w:eastAsia="Arial" w:hAnsi="Arial" w:cs="Arial"/>
          <w:lang w:val="en-AU"/>
        </w:rPr>
        <w:t xml:space="preserve"> &amp; 2(b)</w:t>
      </w:r>
      <w:r w:rsidR="1B6F83B8" w:rsidRPr="22523EA8">
        <w:rPr>
          <w:rFonts w:ascii="Arial" w:eastAsia="Arial" w:hAnsi="Arial" w:cs="Arial"/>
          <w:lang w:val="en-AU"/>
        </w:rPr>
        <w:t xml:space="preserve"> </w:t>
      </w:r>
      <w:r w:rsidR="4417763A" w:rsidRPr="22523EA8">
        <w:rPr>
          <w:rFonts w:ascii="Arial" w:eastAsia="Arial" w:hAnsi="Arial" w:cs="Arial"/>
          <w:lang w:val="en-AU"/>
        </w:rPr>
        <w:t>give</w:t>
      </w:r>
      <w:r w:rsidR="251A97BA" w:rsidRPr="22523EA8">
        <w:rPr>
          <w:rFonts w:ascii="Arial" w:eastAsia="Arial" w:hAnsi="Arial" w:cs="Arial"/>
          <w:lang w:val="en-AU"/>
        </w:rPr>
        <w:t xml:space="preserve">s authority </w:t>
      </w:r>
      <w:r w:rsidR="4417763A" w:rsidRPr="22523EA8">
        <w:rPr>
          <w:rFonts w:ascii="Arial" w:eastAsia="Arial" w:hAnsi="Arial" w:cs="Arial"/>
          <w:lang w:val="en-AU"/>
        </w:rPr>
        <w:t>for a member</w:t>
      </w:r>
      <w:r w:rsidR="6563BC8B" w:rsidRPr="22523EA8">
        <w:rPr>
          <w:rFonts w:ascii="Arial" w:eastAsia="Arial" w:hAnsi="Arial" w:cs="Arial"/>
          <w:lang w:val="en-AU"/>
        </w:rPr>
        <w:t xml:space="preserve"> to attend by electronic means, with permission of the</w:t>
      </w:r>
      <w:r w:rsidR="251A97BA" w:rsidRPr="22523EA8">
        <w:rPr>
          <w:rFonts w:ascii="Arial" w:eastAsia="Arial" w:hAnsi="Arial" w:cs="Arial"/>
          <w:lang w:val="en-AU"/>
        </w:rPr>
        <w:t xml:space="preserve"> </w:t>
      </w:r>
      <w:r w:rsidR="602518E4" w:rsidRPr="22523EA8">
        <w:rPr>
          <w:rFonts w:ascii="Arial" w:eastAsia="Arial" w:hAnsi="Arial" w:cs="Arial"/>
          <w:lang w:val="en-AU"/>
        </w:rPr>
        <w:t>Presiding Member</w:t>
      </w:r>
      <w:r w:rsidR="251A97BA" w:rsidRPr="22523EA8">
        <w:rPr>
          <w:rFonts w:ascii="Arial" w:eastAsia="Arial" w:hAnsi="Arial" w:cs="Arial"/>
          <w:lang w:val="en-AU"/>
        </w:rPr>
        <w:t xml:space="preserve"> or Council</w:t>
      </w:r>
      <w:r w:rsidR="7DF8CD94" w:rsidRPr="22523EA8">
        <w:rPr>
          <w:rFonts w:ascii="Arial" w:eastAsia="Arial" w:hAnsi="Arial" w:cs="Arial"/>
          <w:lang w:val="en-AU"/>
        </w:rPr>
        <w:t>.</w:t>
      </w:r>
    </w:p>
    <w:p w14:paraId="105B5A97" w14:textId="77777777" w:rsidR="00694E44" w:rsidRDefault="00694E44" w:rsidP="4ED8E0BA">
      <w:pPr>
        <w:tabs>
          <w:tab w:val="left" w:pos="567"/>
        </w:tabs>
        <w:spacing w:line="257" w:lineRule="auto"/>
        <w:rPr>
          <w:rFonts w:ascii="Arial" w:eastAsia="Arial" w:hAnsi="Arial" w:cs="Arial"/>
          <w:lang w:val="en-AU"/>
        </w:rPr>
      </w:pPr>
    </w:p>
    <w:p w14:paraId="1BAF01C3" w14:textId="77777777" w:rsidR="008F640C" w:rsidRDefault="0043412D" w:rsidP="4ED8E0BA">
      <w:pPr>
        <w:tabs>
          <w:tab w:val="left" w:pos="567"/>
        </w:tabs>
        <w:spacing w:line="257" w:lineRule="auto"/>
        <w:rPr>
          <w:rFonts w:ascii="Arial" w:eastAsia="Arial" w:hAnsi="Arial" w:cs="Arial"/>
          <w:lang w:val="en-AU"/>
        </w:rPr>
      </w:pPr>
      <w:r>
        <w:rPr>
          <w:rFonts w:ascii="Arial" w:eastAsia="Arial" w:hAnsi="Arial" w:cs="Arial"/>
          <w:lang w:val="en-AU"/>
        </w:rPr>
        <w:t>The Regs</w:t>
      </w:r>
      <w:r w:rsidR="007C7EC5">
        <w:rPr>
          <w:rFonts w:ascii="Arial" w:eastAsia="Arial" w:hAnsi="Arial" w:cs="Arial"/>
          <w:lang w:val="en-AU"/>
        </w:rPr>
        <w:t xml:space="preserve"> S.14CA</w:t>
      </w:r>
      <w:r w:rsidR="00D716ED">
        <w:rPr>
          <w:rFonts w:ascii="Arial" w:eastAsia="Arial" w:hAnsi="Arial" w:cs="Arial"/>
          <w:lang w:val="en-AU"/>
        </w:rPr>
        <w:t xml:space="preserve"> gives the conditions under which the member must declare that they are able to </w:t>
      </w:r>
      <w:r w:rsidR="00C73E6E">
        <w:rPr>
          <w:rFonts w:ascii="Arial" w:eastAsia="Arial" w:hAnsi="Arial" w:cs="Arial"/>
          <w:lang w:val="en-AU"/>
        </w:rPr>
        <w:t xml:space="preserve">undertake </w:t>
      </w:r>
      <w:r w:rsidR="0031517B">
        <w:rPr>
          <w:rFonts w:ascii="Arial" w:eastAsia="Arial" w:hAnsi="Arial" w:cs="Arial"/>
          <w:lang w:val="en-AU"/>
        </w:rPr>
        <w:t xml:space="preserve">the meeting, including </w:t>
      </w:r>
      <w:r w:rsidR="00936211">
        <w:rPr>
          <w:rFonts w:ascii="Arial" w:eastAsia="Arial" w:hAnsi="Arial" w:cs="Arial"/>
          <w:lang w:val="en-AU"/>
        </w:rPr>
        <w:t>maintaining confidentiality.</w:t>
      </w:r>
    </w:p>
    <w:p w14:paraId="23E36471" w14:textId="77777777" w:rsidR="00F53B7E" w:rsidRDefault="00F53B7E" w:rsidP="4ED8E0BA">
      <w:pPr>
        <w:tabs>
          <w:tab w:val="left" w:pos="567"/>
        </w:tabs>
        <w:spacing w:line="257" w:lineRule="auto"/>
        <w:rPr>
          <w:rFonts w:ascii="Arial" w:eastAsia="Arial" w:hAnsi="Arial" w:cs="Arial"/>
          <w:lang w:val="en-AU"/>
        </w:rPr>
      </w:pPr>
    </w:p>
    <w:p w14:paraId="65910B48" w14:textId="77777777" w:rsidR="002B42EA" w:rsidRDefault="0043412D" w:rsidP="00D34C23">
      <w:pPr>
        <w:tabs>
          <w:tab w:val="left" w:pos="567"/>
        </w:tabs>
        <w:spacing w:line="257" w:lineRule="auto"/>
        <w:rPr>
          <w:rFonts w:ascii="Arial" w:hAnsi="Arial"/>
          <w:bCs/>
          <w:lang w:val="en-AU"/>
        </w:rPr>
      </w:pPr>
      <w:r>
        <w:rPr>
          <w:rFonts w:ascii="Arial" w:hAnsi="Arial"/>
        </w:rPr>
        <w:t>Following</w:t>
      </w:r>
      <w:r w:rsidR="00C36F70">
        <w:rPr>
          <w:rFonts w:ascii="Arial" w:hAnsi="Arial"/>
        </w:rPr>
        <w:t xml:space="preserve"> the amendments</w:t>
      </w:r>
      <w:r w:rsidR="6F79FCC3">
        <w:rPr>
          <w:rFonts w:ascii="Arial" w:hAnsi="Arial"/>
        </w:rPr>
        <w:t>,</w:t>
      </w:r>
      <w:r w:rsidR="00C36F70">
        <w:rPr>
          <w:rFonts w:ascii="Arial" w:hAnsi="Arial"/>
        </w:rPr>
        <w:t xml:space="preserve"> WALGA produced a </w:t>
      </w:r>
      <w:r w:rsidR="001850C6">
        <w:rPr>
          <w:rFonts w:ascii="Arial" w:hAnsi="Arial"/>
        </w:rPr>
        <w:t>template</w:t>
      </w:r>
      <w:r w:rsidR="00D34C23" w:rsidRPr="00D34C23">
        <w:rPr>
          <w:rFonts w:ascii="Arial" w:hAnsi="Arial"/>
          <w:bCs/>
        </w:rPr>
        <w:t xml:space="preserve"> </w:t>
      </w:r>
      <w:r w:rsidR="00D34C23" w:rsidRPr="00D34C23">
        <w:rPr>
          <w:rFonts w:ascii="Arial" w:hAnsi="Arial"/>
          <w:bCs/>
          <w:lang w:val="en-AU"/>
        </w:rPr>
        <w:t>Conducting Electronic Meetings and</w:t>
      </w:r>
      <w:r w:rsidR="00D34C23">
        <w:rPr>
          <w:rFonts w:ascii="Arial" w:hAnsi="Arial"/>
          <w:bCs/>
          <w:lang w:val="en-AU"/>
        </w:rPr>
        <w:t xml:space="preserve"> </w:t>
      </w:r>
      <w:r w:rsidR="00D34C23" w:rsidRPr="00D34C23">
        <w:rPr>
          <w:rFonts w:ascii="Arial" w:hAnsi="Arial"/>
          <w:bCs/>
          <w:lang w:val="en-AU"/>
        </w:rPr>
        <w:t>Attendance by Electronic Means Policy</w:t>
      </w:r>
      <w:r w:rsidR="00D34C23">
        <w:rPr>
          <w:rFonts w:ascii="Arial" w:hAnsi="Arial"/>
          <w:bCs/>
          <w:lang w:val="en-AU"/>
        </w:rPr>
        <w:t xml:space="preserve">, which details the amendments to the </w:t>
      </w:r>
      <w:r w:rsidR="00B8233B">
        <w:rPr>
          <w:rFonts w:ascii="Arial" w:hAnsi="Arial"/>
          <w:bCs/>
          <w:lang w:val="en-AU"/>
        </w:rPr>
        <w:t>Regulations</w:t>
      </w:r>
      <w:r w:rsidR="0048664A">
        <w:rPr>
          <w:rFonts w:ascii="Arial" w:hAnsi="Arial"/>
          <w:bCs/>
          <w:lang w:val="en-AU"/>
        </w:rPr>
        <w:t xml:space="preserve"> and </w:t>
      </w:r>
      <w:r w:rsidR="009E601A">
        <w:rPr>
          <w:rFonts w:ascii="Arial" w:hAnsi="Arial"/>
          <w:bCs/>
          <w:lang w:val="en-AU"/>
        </w:rPr>
        <w:t>a template application form.</w:t>
      </w:r>
      <w:r w:rsidR="00AB0346">
        <w:rPr>
          <w:rFonts w:ascii="Arial" w:hAnsi="Arial"/>
          <w:bCs/>
          <w:lang w:val="en-AU"/>
        </w:rPr>
        <w:t xml:space="preserve"> </w:t>
      </w:r>
    </w:p>
    <w:p w14:paraId="086AA6E5" w14:textId="77777777" w:rsidR="00E218EC" w:rsidRDefault="00E218EC" w:rsidP="00D34C23">
      <w:pPr>
        <w:tabs>
          <w:tab w:val="left" w:pos="567"/>
        </w:tabs>
        <w:spacing w:line="257" w:lineRule="auto"/>
        <w:rPr>
          <w:rFonts w:ascii="Arial" w:hAnsi="Arial"/>
          <w:bCs/>
          <w:lang w:val="en-AU"/>
        </w:rPr>
      </w:pPr>
    </w:p>
    <w:p w14:paraId="7E915B95" w14:textId="77777777" w:rsidR="00E218EC" w:rsidRPr="00D34C23" w:rsidRDefault="0043412D" w:rsidP="00674D17">
      <w:pPr>
        <w:tabs>
          <w:tab w:val="left" w:pos="567"/>
        </w:tabs>
        <w:spacing w:line="257" w:lineRule="auto"/>
        <w:rPr>
          <w:rFonts w:ascii="Arial" w:hAnsi="Arial"/>
          <w:bCs/>
          <w:lang w:val="en-AU"/>
        </w:rPr>
      </w:pPr>
      <w:r>
        <w:rPr>
          <w:rFonts w:ascii="Arial" w:hAnsi="Arial"/>
          <w:bCs/>
          <w:lang w:val="en-AU"/>
        </w:rPr>
        <w:t>Both documents have been adapted to</w:t>
      </w:r>
      <w:r w:rsidR="00674D17">
        <w:rPr>
          <w:rFonts w:ascii="Arial" w:hAnsi="Arial"/>
          <w:bCs/>
          <w:lang w:val="en-AU"/>
        </w:rPr>
        <w:t xml:space="preserve"> meet the requirements of the </w:t>
      </w:r>
      <w:r>
        <w:rPr>
          <w:rFonts w:ascii="Arial" w:hAnsi="Arial"/>
          <w:bCs/>
          <w:lang w:val="en-AU"/>
        </w:rPr>
        <w:t>T</w:t>
      </w:r>
      <w:r w:rsidR="00674D17">
        <w:rPr>
          <w:rFonts w:ascii="Arial" w:hAnsi="Arial"/>
          <w:bCs/>
          <w:lang w:val="en-AU"/>
        </w:rPr>
        <w:t>own of Bassendean.</w:t>
      </w:r>
    </w:p>
    <w:p w14:paraId="29734C68" w14:textId="77777777" w:rsidR="005249AA" w:rsidRDefault="0043412D" w:rsidP="4ED8E0BA">
      <w:pPr>
        <w:tabs>
          <w:tab w:val="left" w:pos="567"/>
        </w:tabs>
        <w:spacing w:line="257" w:lineRule="auto"/>
        <w:rPr>
          <w:rFonts w:ascii="Arial" w:hAnsi="Arial"/>
        </w:rPr>
      </w:pPr>
      <w:r>
        <w:rPr>
          <w:rFonts w:ascii="Arial" w:hAnsi="Arial"/>
        </w:rPr>
        <w:lastRenderedPageBreak/>
        <w:t xml:space="preserve"> </w:t>
      </w:r>
    </w:p>
    <w:p w14:paraId="4746ED3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Proposal</w:t>
      </w:r>
    </w:p>
    <w:p w14:paraId="070698F2" w14:textId="77777777" w:rsidR="0062421A" w:rsidRPr="000A1CAB" w:rsidRDefault="0062421A" w:rsidP="009D25EA">
      <w:pPr>
        <w:tabs>
          <w:tab w:val="left" w:pos="567"/>
        </w:tabs>
        <w:spacing w:line="257" w:lineRule="auto"/>
        <w:rPr>
          <w:rFonts w:ascii="Arial" w:eastAsia="Arial" w:hAnsi="Arial" w:cs="Arial"/>
          <w:lang w:val="en-AU"/>
        </w:rPr>
      </w:pPr>
    </w:p>
    <w:p w14:paraId="2326201B" w14:textId="77777777" w:rsidR="0DDF6121" w:rsidRDefault="0043412D" w:rsidP="333633CC">
      <w:pPr>
        <w:tabs>
          <w:tab w:val="left" w:pos="567"/>
        </w:tabs>
        <w:spacing w:line="257" w:lineRule="auto"/>
        <w:rPr>
          <w:rFonts w:ascii="Arial" w:hAnsi="Arial"/>
        </w:rPr>
      </w:pPr>
      <w:r w:rsidRPr="333633CC">
        <w:rPr>
          <w:rFonts w:ascii="Arial" w:eastAsia="Arial" w:hAnsi="Arial" w:cs="Arial"/>
          <w:lang w:val="en-AU"/>
        </w:rPr>
        <w:t xml:space="preserve">For council to </w:t>
      </w:r>
      <w:r w:rsidR="00B8233B">
        <w:rPr>
          <w:rFonts w:ascii="Arial" w:eastAsia="Arial" w:hAnsi="Arial" w:cs="Arial"/>
          <w:lang w:val="en-AU"/>
        </w:rPr>
        <w:t>revoke the existing</w:t>
      </w:r>
      <w:r w:rsidR="00E04AF2">
        <w:rPr>
          <w:rFonts w:ascii="Arial" w:eastAsia="Arial" w:hAnsi="Arial" w:cs="Arial"/>
          <w:lang w:val="en-AU"/>
        </w:rPr>
        <w:t xml:space="preserve"> </w:t>
      </w:r>
      <w:r w:rsidR="00E04AF2" w:rsidRPr="00E0699E">
        <w:rPr>
          <w:rFonts w:ascii="Arial" w:eastAsia="Arial" w:hAnsi="Arial" w:cs="Arial"/>
        </w:rPr>
        <w:t xml:space="preserve">Electronic </w:t>
      </w:r>
      <w:r w:rsidR="00F573C8" w:rsidRPr="00E0699E">
        <w:rPr>
          <w:rFonts w:ascii="Arial" w:eastAsia="Arial" w:hAnsi="Arial" w:cs="Arial"/>
        </w:rPr>
        <w:t xml:space="preserve">Recording </w:t>
      </w:r>
      <w:r w:rsidR="00DC0F42">
        <w:rPr>
          <w:rFonts w:ascii="Arial" w:eastAsia="Arial" w:hAnsi="Arial" w:cs="Arial"/>
        </w:rPr>
        <w:t xml:space="preserve">and </w:t>
      </w:r>
      <w:r w:rsidR="00DC0F42" w:rsidRPr="00E0699E">
        <w:rPr>
          <w:rFonts w:ascii="Arial" w:eastAsia="Arial" w:hAnsi="Arial" w:cs="Arial"/>
        </w:rPr>
        <w:t>Livestreaming</w:t>
      </w:r>
      <w:r w:rsidR="00E04AF2" w:rsidRPr="00E0699E">
        <w:rPr>
          <w:rFonts w:ascii="Arial" w:eastAsia="Arial" w:hAnsi="Arial" w:cs="Arial"/>
        </w:rPr>
        <w:t xml:space="preserve"> of Council Meetings Polic</w:t>
      </w:r>
      <w:r w:rsidR="00E04AF2">
        <w:rPr>
          <w:rFonts w:ascii="Arial" w:eastAsia="Arial" w:hAnsi="Arial" w:cs="Arial"/>
        </w:rPr>
        <w:t xml:space="preserve">y </w:t>
      </w:r>
      <w:r w:rsidRPr="333633CC">
        <w:rPr>
          <w:rFonts w:ascii="Arial" w:eastAsia="Arial" w:hAnsi="Arial" w:cs="Arial"/>
          <w:lang w:val="en-AU"/>
        </w:rPr>
        <w:t xml:space="preserve">and </w:t>
      </w:r>
      <w:r w:rsidR="303D60E9" w:rsidRPr="333633CC">
        <w:rPr>
          <w:rFonts w:ascii="Arial" w:eastAsia="Arial" w:hAnsi="Arial" w:cs="Arial"/>
          <w:lang w:val="en-AU"/>
        </w:rPr>
        <w:t>adopt</w:t>
      </w:r>
      <w:r w:rsidRPr="333633CC">
        <w:rPr>
          <w:rFonts w:ascii="Arial" w:eastAsia="Arial" w:hAnsi="Arial" w:cs="Arial"/>
          <w:lang w:val="en-AU"/>
        </w:rPr>
        <w:t xml:space="preserve"> the</w:t>
      </w:r>
      <w:r w:rsidR="00E04AF2">
        <w:rPr>
          <w:rFonts w:ascii="Arial" w:eastAsia="Arial" w:hAnsi="Arial" w:cs="Arial"/>
          <w:lang w:val="en-AU"/>
        </w:rPr>
        <w:t xml:space="preserve"> new the </w:t>
      </w:r>
      <w:r w:rsidR="00E04AF2" w:rsidRPr="00E0699E">
        <w:rPr>
          <w:rFonts w:ascii="Arial" w:eastAsia="Arial" w:hAnsi="Arial" w:cs="Arial"/>
        </w:rPr>
        <w:t>Electronic Attendance, Livestreaming and Recording of Council Meetings Polic</w:t>
      </w:r>
      <w:r w:rsidR="00C32741">
        <w:rPr>
          <w:rFonts w:ascii="Arial" w:eastAsia="Arial" w:hAnsi="Arial" w:cs="Arial"/>
        </w:rPr>
        <w:t>y</w:t>
      </w:r>
      <w:r w:rsidR="00B16526">
        <w:rPr>
          <w:rFonts w:ascii="Arial" w:eastAsia="Arial" w:hAnsi="Arial" w:cs="Arial"/>
        </w:rPr>
        <w:t xml:space="preserve"> and the </w:t>
      </w:r>
      <w:r w:rsidR="00397552">
        <w:rPr>
          <w:rFonts w:ascii="Arial" w:hAnsi="Arial"/>
          <w:bCs/>
          <w:lang w:val="en-AU"/>
        </w:rPr>
        <w:t>Attendance</w:t>
      </w:r>
      <w:r w:rsidR="00B16526">
        <w:rPr>
          <w:rFonts w:ascii="Arial" w:hAnsi="Arial"/>
          <w:bCs/>
          <w:lang w:val="en-AU"/>
        </w:rPr>
        <w:t xml:space="preserve"> by Electronic Means and Declaration Form.</w:t>
      </w:r>
    </w:p>
    <w:p w14:paraId="08AA7B6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Communication and Engagement</w:t>
      </w:r>
    </w:p>
    <w:p w14:paraId="0F4C34B3" w14:textId="77777777" w:rsidR="0062421A" w:rsidRPr="000A1CAB" w:rsidRDefault="0062421A" w:rsidP="009D25EA">
      <w:pPr>
        <w:tabs>
          <w:tab w:val="left" w:pos="567"/>
        </w:tabs>
        <w:spacing w:line="257" w:lineRule="auto"/>
        <w:rPr>
          <w:rFonts w:ascii="Arial" w:eastAsia="Arial" w:hAnsi="Arial" w:cs="Arial"/>
          <w:lang w:val="en-AU"/>
        </w:rPr>
      </w:pPr>
    </w:p>
    <w:p w14:paraId="798E5F30" w14:textId="77777777" w:rsidR="45EE6C32" w:rsidRDefault="0043412D" w:rsidP="4B428061">
      <w:pPr>
        <w:tabs>
          <w:tab w:val="left" w:pos="567"/>
        </w:tabs>
        <w:spacing w:line="257" w:lineRule="auto"/>
        <w:rPr>
          <w:rFonts w:ascii="Arial" w:eastAsia="Arial" w:hAnsi="Arial" w:cs="Arial"/>
          <w:lang w:val="en-AU"/>
        </w:rPr>
      </w:pPr>
      <w:r w:rsidRPr="4B428061">
        <w:rPr>
          <w:rFonts w:ascii="Arial" w:eastAsia="Arial" w:hAnsi="Arial" w:cs="Arial"/>
          <w:lang w:val="en-AU"/>
        </w:rPr>
        <w:t xml:space="preserve">The Corporate Management Committee (CMC) were </w:t>
      </w:r>
      <w:r w:rsidR="32C627CF" w:rsidRPr="4B428061">
        <w:rPr>
          <w:rFonts w:ascii="Arial" w:eastAsia="Arial" w:hAnsi="Arial" w:cs="Arial"/>
          <w:lang w:val="en-AU"/>
        </w:rPr>
        <w:t>consulted as part of the administrative review</w:t>
      </w:r>
    </w:p>
    <w:p w14:paraId="65E69C10" w14:textId="77777777" w:rsidR="0062421A" w:rsidRPr="000A1CAB" w:rsidRDefault="0062421A" w:rsidP="009D25EA">
      <w:pPr>
        <w:tabs>
          <w:tab w:val="left" w:pos="567"/>
        </w:tabs>
        <w:spacing w:line="257" w:lineRule="auto"/>
        <w:rPr>
          <w:rFonts w:ascii="Arial" w:eastAsia="Arial" w:hAnsi="Arial" w:cs="Arial"/>
          <w:lang w:val="en-AU"/>
        </w:rPr>
      </w:pPr>
    </w:p>
    <w:p w14:paraId="5AFDF3BE"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Strategic Implications</w:t>
      </w:r>
    </w:p>
    <w:p w14:paraId="5B7CA95F" w14:textId="77777777" w:rsidR="0062421A" w:rsidRPr="000A1CAB" w:rsidRDefault="0062421A" w:rsidP="009D25EA">
      <w:pPr>
        <w:tabs>
          <w:tab w:val="left" w:pos="567"/>
        </w:tabs>
        <w:spacing w:line="257" w:lineRule="auto"/>
        <w:rPr>
          <w:rFonts w:ascii="Arial" w:eastAsia="Arial" w:hAnsi="Arial" w:cs="Arial"/>
          <w:lang w:val="en-AU"/>
        </w:rPr>
      </w:pPr>
    </w:p>
    <w:p w14:paraId="587A8A2F"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b/>
          <w:bCs/>
          <w:color w:val="000000"/>
        </w:rPr>
        <w:t>Performance Area 5: Performance</w:t>
      </w:r>
    </w:p>
    <w:p w14:paraId="701423C2"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9.1 Continuously improve operational performance and service delivery.</w:t>
      </w:r>
    </w:p>
    <w:p w14:paraId="4FACBEE3" w14:textId="77777777" w:rsidR="0062421A" w:rsidRPr="000A1CAB" w:rsidRDefault="0062421A" w:rsidP="009D25EA">
      <w:pPr>
        <w:tabs>
          <w:tab w:val="left" w:pos="567"/>
        </w:tabs>
        <w:spacing w:line="257" w:lineRule="auto"/>
        <w:rPr>
          <w:rFonts w:ascii="Arial" w:eastAsia="Arial" w:hAnsi="Arial" w:cs="Arial"/>
          <w:lang w:val="en-AU"/>
        </w:rPr>
      </w:pPr>
    </w:p>
    <w:p w14:paraId="3123FC95"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Comment</w:t>
      </w:r>
    </w:p>
    <w:p w14:paraId="4C9DAC1B" w14:textId="77777777" w:rsidR="0062421A" w:rsidRPr="000A1CAB" w:rsidRDefault="0062421A" w:rsidP="009D25EA">
      <w:pPr>
        <w:tabs>
          <w:tab w:val="left" w:pos="567"/>
        </w:tabs>
        <w:spacing w:line="257" w:lineRule="auto"/>
        <w:rPr>
          <w:rFonts w:ascii="Arial" w:eastAsia="Arial" w:hAnsi="Arial" w:cs="Arial"/>
          <w:lang w:val="en-AU"/>
        </w:rPr>
      </w:pPr>
    </w:p>
    <w:p w14:paraId="57E068B1" w14:textId="77777777" w:rsidR="00C73F23" w:rsidRDefault="0043412D" w:rsidP="4B428061">
      <w:pPr>
        <w:tabs>
          <w:tab w:val="left" w:pos="567"/>
        </w:tabs>
        <w:spacing w:line="257" w:lineRule="auto"/>
        <w:rPr>
          <w:rFonts w:ascii="Arial" w:eastAsia="Arial" w:hAnsi="Arial" w:cs="Arial"/>
          <w:lang w:val="en-AU"/>
        </w:rPr>
      </w:pPr>
      <w:r>
        <w:rPr>
          <w:rFonts w:ascii="Arial" w:eastAsia="Arial" w:hAnsi="Arial" w:cs="Arial"/>
          <w:lang w:val="en-AU"/>
        </w:rPr>
        <w:t>F</w:t>
      </w:r>
      <w:r w:rsidR="00155C27">
        <w:rPr>
          <w:rFonts w:ascii="Arial" w:eastAsia="Arial" w:hAnsi="Arial" w:cs="Arial"/>
          <w:lang w:val="en-AU"/>
        </w:rPr>
        <w:t xml:space="preserve">eedback was received from Elected Members on the requirements of </w:t>
      </w:r>
      <w:r w:rsidR="00ED7715">
        <w:rPr>
          <w:rFonts w:ascii="Arial" w:eastAsia="Arial" w:hAnsi="Arial" w:cs="Arial"/>
          <w:lang w:val="en-AU"/>
        </w:rPr>
        <w:t>attending by Electronic Means</w:t>
      </w:r>
      <w:r w:rsidR="008D7475">
        <w:rPr>
          <w:rFonts w:ascii="Arial" w:eastAsia="Arial" w:hAnsi="Arial" w:cs="Arial"/>
          <w:lang w:val="en-AU"/>
        </w:rPr>
        <w:t xml:space="preserve">. This included </w:t>
      </w:r>
      <w:r w:rsidR="00602BA3">
        <w:rPr>
          <w:rFonts w:ascii="Arial" w:eastAsia="Arial" w:hAnsi="Arial" w:cs="Arial"/>
          <w:lang w:val="en-AU"/>
        </w:rPr>
        <w:t>clar</w:t>
      </w:r>
      <w:r w:rsidR="00675A01">
        <w:rPr>
          <w:rFonts w:ascii="Arial" w:eastAsia="Arial" w:hAnsi="Arial" w:cs="Arial"/>
          <w:lang w:val="en-AU"/>
        </w:rPr>
        <w:t>ifying the application and approval process for electronic attendance</w:t>
      </w:r>
      <w:r w:rsidR="00A41063">
        <w:rPr>
          <w:rFonts w:ascii="Arial" w:eastAsia="Arial" w:hAnsi="Arial" w:cs="Arial"/>
          <w:lang w:val="en-AU"/>
        </w:rPr>
        <w:t>.</w:t>
      </w:r>
    </w:p>
    <w:p w14:paraId="571D22D2" w14:textId="77777777" w:rsidR="00F52390" w:rsidRDefault="00F52390" w:rsidP="4B428061">
      <w:pPr>
        <w:tabs>
          <w:tab w:val="left" w:pos="567"/>
        </w:tabs>
        <w:spacing w:line="257" w:lineRule="auto"/>
        <w:rPr>
          <w:rFonts w:ascii="Arial" w:eastAsia="Arial" w:hAnsi="Arial" w:cs="Arial"/>
          <w:lang w:val="en-AU"/>
        </w:rPr>
      </w:pPr>
    </w:p>
    <w:p w14:paraId="13CDA7EF" w14:textId="77777777" w:rsidR="00F52390" w:rsidRDefault="0043412D" w:rsidP="4B428061">
      <w:pPr>
        <w:tabs>
          <w:tab w:val="left" w:pos="567"/>
        </w:tabs>
        <w:spacing w:line="257" w:lineRule="auto"/>
        <w:rPr>
          <w:rFonts w:ascii="Arial" w:eastAsia="Arial" w:hAnsi="Arial" w:cs="Arial"/>
          <w:lang w:val="en-AU"/>
        </w:rPr>
      </w:pPr>
      <w:r>
        <w:rPr>
          <w:rFonts w:ascii="Arial" w:eastAsia="Arial" w:hAnsi="Arial" w:cs="Arial"/>
          <w:lang w:val="en-AU"/>
        </w:rPr>
        <w:t>An updated</w:t>
      </w:r>
      <w:r w:rsidR="6D06F8CB" w:rsidRPr="6D04AC42">
        <w:rPr>
          <w:rFonts w:ascii="Arial" w:eastAsia="Arial" w:hAnsi="Arial" w:cs="Arial"/>
          <w:lang w:val="en-AU"/>
        </w:rPr>
        <w:t xml:space="preserve"> draft </w:t>
      </w:r>
      <w:r w:rsidR="407A00D2" w:rsidRPr="6D04AC42">
        <w:rPr>
          <w:rFonts w:ascii="Arial" w:eastAsia="Arial" w:hAnsi="Arial" w:cs="Arial"/>
          <w:lang w:val="en-AU"/>
        </w:rPr>
        <w:t xml:space="preserve">policy and </w:t>
      </w:r>
      <w:r w:rsidR="0B5C6B77" w:rsidRPr="6D04AC42">
        <w:rPr>
          <w:rFonts w:ascii="Arial" w:eastAsia="Arial" w:hAnsi="Arial" w:cs="Arial"/>
          <w:lang w:val="en-AU"/>
        </w:rPr>
        <w:t xml:space="preserve">draft </w:t>
      </w:r>
      <w:r w:rsidR="407A00D2" w:rsidRPr="6D04AC42">
        <w:rPr>
          <w:rFonts w:ascii="Arial" w:eastAsia="Arial" w:hAnsi="Arial" w:cs="Arial"/>
          <w:lang w:val="en-AU"/>
        </w:rPr>
        <w:t xml:space="preserve">application form were disseminated to </w:t>
      </w:r>
      <w:r w:rsidR="46DE6457" w:rsidRPr="6D04AC42">
        <w:rPr>
          <w:rFonts w:ascii="Arial" w:eastAsia="Arial" w:hAnsi="Arial" w:cs="Arial"/>
          <w:lang w:val="en-AU"/>
        </w:rPr>
        <w:t>Elected</w:t>
      </w:r>
      <w:r w:rsidR="407A00D2" w:rsidRPr="6D04AC42">
        <w:rPr>
          <w:rFonts w:ascii="Arial" w:eastAsia="Arial" w:hAnsi="Arial" w:cs="Arial"/>
          <w:lang w:val="en-AU"/>
        </w:rPr>
        <w:t xml:space="preserve"> Members </w:t>
      </w:r>
      <w:r w:rsidR="7948A7EA" w:rsidRPr="6D04AC42">
        <w:rPr>
          <w:rFonts w:ascii="Arial" w:eastAsia="Arial" w:hAnsi="Arial" w:cs="Arial"/>
          <w:lang w:val="en-AU"/>
        </w:rPr>
        <w:t xml:space="preserve">in the </w:t>
      </w:r>
      <w:r w:rsidR="4A3721FE" w:rsidRPr="6D04AC42">
        <w:rPr>
          <w:rFonts w:ascii="Arial" w:eastAsia="Arial" w:hAnsi="Arial" w:cs="Arial"/>
          <w:lang w:val="en-AU"/>
        </w:rPr>
        <w:t>CEO Bulletin</w:t>
      </w:r>
      <w:r w:rsidR="4C34218C" w:rsidRPr="6D04AC42">
        <w:rPr>
          <w:rFonts w:ascii="Arial" w:eastAsia="Arial" w:hAnsi="Arial" w:cs="Arial"/>
          <w:lang w:val="en-AU"/>
        </w:rPr>
        <w:t xml:space="preserve"> dated 26 June 2026, </w:t>
      </w:r>
      <w:r w:rsidR="794F0140" w:rsidRPr="6D04AC42">
        <w:rPr>
          <w:rFonts w:ascii="Arial" w:eastAsia="Arial" w:hAnsi="Arial" w:cs="Arial"/>
          <w:lang w:val="en-AU"/>
        </w:rPr>
        <w:t>with a request for input</w:t>
      </w:r>
      <w:r w:rsidR="71F488D6" w:rsidRPr="6D04AC42">
        <w:rPr>
          <w:rFonts w:ascii="Arial" w:eastAsia="Arial" w:hAnsi="Arial" w:cs="Arial"/>
          <w:lang w:val="en-AU"/>
        </w:rPr>
        <w:t>. To date no input has been received.</w:t>
      </w:r>
    </w:p>
    <w:p w14:paraId="2C9CE5E9" w14:textId="77777777" w:rsidR="003571F7" w:rsidRDefault="003571F7" w:rsidP="4B428061">
      <w:pPr>
        <w:tabs>
          <w:tab w:val="left" w:pos="567"/>
        </w:tabs>
        <w:spacing w:line="257" w:lineRule="auto"/>
        <w:rPr>
          <w:rFonts w:ascii="Arial" w:eastAsia="Arial" w:hAnsi="Arial" w:cs="Arial"/>
          <w:lang w:val="en-AU"/>
        </w:rPr>
      </w:pPr>
    </w:p>
    <w:p w14:paraId="1A2CD4E4" w14:textId="77777777" w:rsidR="003571F7" w:rsidRDefault="0043412D" w:rsidP="4B428061">
      <w:pPr>
        <w:tabs>
          <w:tab w:val="left" w:pos="567"/>
        </w:tabs>
        <w:spacing w:line="257" w:lineRule="auto"/>
        <w:rPr>
          <w:rFonts w:ascii="Arial" w:eastAsia="Arial" w:hAnsi="Arial" w:cs="Arial"/>
          <w:lang w:val="en-AU"/>
        </w:rPr>
      </w:pPr>
      <w:r>
        <w:rPr>
          <w:rFonts w:ascii="Arial" w:eastAsia="Arial" w:hAnsi="Arial" w:cs="Arial"/>
          <w:lang w:val="en-AU"/>
        </w:rPr>
        <w:t xml:space="preserve">Some changes </w:t>
      </w:r>
      <w:r w:rsidR="00995B7E">
        <w:rPr>
          <w:rFonts w:ascii="Arial" w:eastAsia="Arial" w:hAnsi="Arial" w:cs="Arial"/>
          <w:lang w:val="en-AU"/>
        </w:rPr>
        <w:t>to t</w:t>
      </w:r>
      <w:r>
        <w:rPr>
          <w:rFonts w:ascii="Arial" w:eastAsia="Arial" w:hAnsi="Arial" w:cs="Arial"/>
          <w:lang w:val="en-AU"/>
        </w:rPr>
        <w:t xml:space="preserve">he requirements </w:t>
      </w:r>
      <w:r w:rsidR="00200974">
        <w:rPr>
          <w:rFonts w:ascii="Arial" w:eastAsia="Arial" w:hAnsi="Arial" w:cs="Arial"/>
          <w:lang w:val="en-AU"/>
        </w:rPr>
        <w:t>of participating in the meeting</w:t>
      </w:r>
      <w:r w:rsidR="00D81AB2">
        <w:rPr>
          <w:rFonts w:ascii="Arial" w:eastAsia="Arial" w:hAnsi="Arial" w:cs="Arial"/>
          <w:lang w:val="en-AU"/>
        </w:rPr>
        <w:t xml:space="preserve"> electronically</w:t>
      </w:r>
      <w:r w:rsidR="00200974">
        <w:rPr>
          <w:rFonts w:ascii="Arial" w:eastAsia="Arial" w:hAnsi="Arial" w:cs="Arial"/>
          <w:lang w:val="en-AU"/>
        </w:rPr>
        <w:t xml:space="preserve"> includ</w:t>
      </w:r>
      <w:r w:rsidR="00995B7E">
        <w:rPr>
          <w:rFonts w:ascii="Arial" w:eastAsia="Arial" w:hAnsi="Arial" w:cs="Arial"/>
          <w:lang w:val="en-AU"/>
        </w:rPr>
        <w:t>e</w:t>
      </w:r>
      <w:r w:rsidR="00200974">
        <w:rPr>
          <w:rFonts w:ascii="Arial" w:eastAsia="Arial" w:hAnsi="Arial" w:cs="Arial"/>
          <w:lang w:val="en-AU"/>
        </w:rPr>
        <w:t>:</w:t>
      </w:r>
    </w:p>
    <w:p w14:paraId="44EFFFFA" w14:textId="77777777" w:rsidR="00BF2F4B" w:rsidRDefault="00BF2F4B" w:rsidP="4B428061">
      <w:pPr>
        <w:tabs>
          <w:tab w:val="left" w:pos="567"/>
        </w:tabs>
        <w:spacing w:line="257" w:lineRule="auto"/>
        <w:rPr>
          <w:rFonts w:ascii="Arial" w:eastAsia="Arial" w:hAnsi="Arial" w:cs="Arial"/>
          <w:lang w:val="en-AU"/>
        </w:rPr>
      </w:pPr>
    </w:p>
    <w:p w14:paraId="463BE8CB" w14:textId="77777777" w:rsidR="001D42F1" w:rsidRPr="00BF2F4B" w:rsidRDefault="0043412D" w:rsidP="4B428061">
      <w:pPr>
        <w:numPr>
          <w:ilvl w:val="0"/>
          <w:numId w:val="16"/>
        </w:numPr>
        <w:tabs>
          <w:tab w:val="left" w:pos="567"/>
        </w:tabs>
        <w:spacing w:after="120" w:line="257" w:lineRule="auto"/>
        <w:rPr>
          <w:rFonts w:ascii="Arial" w:eastAsia="Arial" w:hAnsi="Arial" w:cs="Arial"/>
          <w:szCs w:val="20"/>
          <w:lang w:val="en-AU"/>
        </w:rPr>
      </w:pPr>
      <w:r w:rsidRPr="00BF2F4B">
        <w:rPr>
          <w:rFonts w:ascii="Arial" w:eastAsia="Arial" w:hAnsi="Arial" w:cs="Arial"/>
          <w:szCs w:val="20"/>
          <w:lang w:val="en-AU"/>
        </w:rPr>
        <w:t>The need for all applications to be determined by the Presiding Member or by Council, not the CEO</w:t>
      </w:r>
      <w:r w:rsidR="00492645">
        <w:rPr>
          <w:rFonts w:ascii="Arial" w:eastAsia="Arial" w:hAnsi="Arial" w:cs="Arial"/>
          <w:szCs w:val="20"/>
          <w:lang w:val="en-AU"/>
        </w:rPr>
        <w:t xml:space="preserve">, using the guidelines in </w:t>
      </w:r>
      <w:r w:rsidR="0065627F">
        <w:rPr>
          <w:rFonts w:ascii="Arial" w:eastAsia="Arial" w:hAnsi="Arial" w:cs="Arial"/>
          <w:szCs w:val="20"/>
          <w:lang w:val="en-AU"/>
        </w:rPr>
        <w:t>The Regs</w:t>
      </w:r>
    </w:p>
    <w:p w14:paraId="035E9ED3" w14:textId="77777777" w:rsidR="00E94F84" w:rsidRPr="00096702" w:rsidRDefault="0043412D" w:rsidP="00096702">
      <w:pPr>
        <w:numPr>
          <w:ilvl w:val="0"/>
          <w:numId w:val="17"/>
        </w:numPr>
        <w:tabs>
          <w:tab w:val="left" w:pos="567"/>
        </w:tabs>
        <w:spacing w:after="120" w:line="257" w:lineRule="auto"/>
        <w:rPr>
          <w:rFonts w:ascii="Arial" w:eastAsia="Arial" w:hAnsi="Arial" w:cs="Arial"/>
          <w:szCs w:val="20"/>
          <w:lang w:val="en-AU"/>
        </w:rPr>
      </w:pPr>
      <w:r w:rsidRPr="00096702">
        <w:rPr>
          <w:rFonts w:ascii="Arial" w:eastAsia="Arial" w:hAnsi="Arial" w:cs="Arial"/>
          <w:szCs w:val="20"/>
          <w:lang w:val="en-AU"/>
        </w:rPr>
        <w:t>Ordinary meetings to held</w:t>
      </w:r>
      <w:r w:rsidR="00185E7C">
        <w:rPr>
          <w:rFonts w:ascii="Arial" w:eastAsia="Arial" w:hAnsi="Arial" w:cs="Arial"/>
          <w:szCs w:val="20"/>
          <w:lang w:val="en-AU"/>
        </w:rPr>
        <w:t xml:space="preserve"> primarily</w:t>
      </w:r>
      <w:r w:rsidRPr="00096702">
        <w:rPr>
          <w:rFonts w:ascii="Arial" w:eastAsia="Arial" w:hAnsi="Arial" w:cs="Arial"/>
          <w:szCs w:val="20"/>
          <w:lang w:val="en-AU"/>
        </w:rPr>
        <w:t xml:space="preserve"> as in-person meetings</w:t>
      </w:r>
    </w:p>
    <w:p w14:paraId="5FFFA76B" w14:textId="77777777" w:rsidR="00200974"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Mayor able to choose to defer to the Deputy Mayor for the purpose of presi</w:t>
      </w:r>
      <w:r w:rsidR="00E24EE4">
        <w:rPr>
          <w:rFonts w:ascii="Arial" w:eastAsia="Arial" w:hAnsi="Arial" w:cs="Arial"/>
          <w:szCs w:val="20"/>
          <w:lang w:val="en-AU"/>
        </w:rPr>
        <w:t>di</w:t>
      </w:r>
      <w:r>
        <w:rPr>
          <w:rFonts w:ascii="Arial" w:eastAsia="Arial" w:hAnsi="Arial" w:cs="Arial"/>
          <w:szCs w:val="20"/>
          <w:lang w:val="en-AU"/>
        </w:rPr>
        <w:t xml:space="preserve">ng </w:t>
      </w:r>
      <w:r w:rsidR="00E24EE4">
        <w:rPr>
          <w:rFonts w:ascii="Arial" w:eastAsia="Arial" w:hAnsi="Arial" w:cs="Arial"/>
          <w:szCs w:val="20"/>
          <w:lang w:val="en-AU"/>
        </w:rPr>
        <w:t>a</w:t>
      </w:r>
      <w:r>
        <w:rPr>
          <w:rFonts w:ascii="Arial" w:eastAsia="Arial" w:hAnsi="Arial" w:cs="Arial"/>
          <w:szCs w:val="20"/>
          <w:lang w:val="en-AU"/>
        </w:rPr>
        <w:t xml:space="preserve">t the </w:t>
      </w:r>
      <w:r w:rsidR="00E24EE4">
        <w:rPr>
          <w:rFonts w:ascii="Arial" w:eastAsia="Arial" w:hAnsi="Arial" w:cs="Arial"/>
          <w:szCs w:val="20"/>
          <w:lang w:val="en-AU"/>
        </w:rPr>
        <w:t>meeting</w:t>
      </w:r>
    </w:p>
    <w:p w14:paraId="6DC6987F" w14:textId="77777777" w:rsidR="00E24EE4"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 xml:space="preserve">Requirement to comply with </w:t>
      </w:r>
      <w:r w:rsidR="00F71671">
        <w:rPr>
          <w:rFonts w:ascii="Arial" w:eastAsia="Arial" w:hAnsi="Arial" w:cs="Arial"/>
          <w:szCs w:val="20"/>
          <w:lang w:val="en-AU"/>
        </w:rPr>
        <w:t>the Meeting Procedures and Code of Conduct</w:t>
      </w:r>
    </w:p>
    <w:p w14:paraId="76D53E2A" w14:textId="77777777" w:rsidR="002723C4" w:rsidRDefault="632DD020" w:rsidP="0531917E">
      <w:pPr>
        <w:numPr>
          <w:ilvl w:val="0"/>
          <w:numId w:val="18"/>
        </w:numPr>
        <w:tabs>
          <w:tab w:val="left" w:pos="567"/>
        </w:tabs>
        <w:spacing w:after="120" w:line="257" w:lineRule="auto"/>
        <w:rPr>
          <w:rFonts w:ascii="Arial" w:eastAsia="Arial" w:hAnsi="Arial" w:cs="Arial"/>
          <w:szCs w:val="20"/>
          <w:lang w:val="en-AU"/>
        </w:rPr>
      </w:pPr>
      <w:r w:rsidRPr="7DCED39D">
        <w:rPr>
          <w:rFonts w:ascii="Arial" w:eastAsia="Arial" w:hAnsi="Arial" w:cs="Arial"/>
          <w:szCs w:val="20"/>
          <w:lang w:val="en-AU"/>
        </w:rPr>
        <w:t>Voting requirements</w:t>
      </w:r>
      <w:r w:rsidR="052A0E9A" w:rsidRPr="7DCED39D">
        <w:rPr>
          <w:rFonts w:ascii="Arial" w:eastAsia="Arial" w:hAnsi="Arial" w:cs="Arial"/>
          <w:szCs w:val="20"/>
          <w:lang w:val="en-AU"/>
        </w:rPr>
        <w:t xml:space="preserve"> – elected members </w:t>
      </w:r>
      <w:r w:rsidR="0BF47F52" w:rsidRPr="7DCED39D">
        <w:rPr>
          <w:rFonts w:ascii="Arial" w:eastAsia="Arial" w:hAnsi="Arial" w:cs="Arial"/>
          <w:szCs w:val="20"/>
          <w:lang w:val="en-AU"/>
        </w:rPr>
        <w:t>must show their hand, not use the “raise hand” feature</w:t>
      </w:r>
    </w:p>
    <w:p w14:paraId="6DBEBF2D" w14:textId="77777777" w:rsidR="002723C4"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Visual presence – members must maintain</w:t>
      </w:r>
      <w:r w:rsidR="0002489A">
        <w:rPr>
          <w:rFonts w:ascii="Arial" w:eastAsia="Arial" w:hAnsi="Arial" w:cs="Arial"/>
          <w:szCs w:val="20"/>
          <w:lang w:val="en-AU"/>
        </w:rPr>
        <w:t xml:space="preserve"> a continuous</w:t>
      </w:r>
      <w:r w:rsidR="00EF3E73">
        <w:rPr>
          <w:rFonts w:ascii="Arial" w:eastAsia="Arial" w:hAnsi="Arial" w:cs="Arial"/>
          <w:szCs w:val="20"/>
          <w:lang w:val="en-AU"/>
        </w:rPr>
        <w:t xml:space="preserve"> video connection for the duration of the meeting</w:t>
      </w:r>
    </w:p>
    <w:p w14:paraId="49B90D2B" w14:textId="77777777" w:rsidR="00EF3E73"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Members must</w:t>
      </w:r>
      <w:r w:rsidR="009F00C3">
        <w:rPr>
          <w:rFonts w:ascii="Arial" w:eastAsia="Arial" w:hAnsi="Arial" w:cs="Arial"/>
          <w:szCs w:val="20"/>
          <w:lang w:val="en-AU"/>
        </w:rPr>
        <w:t xml:space="preserve"> </w:t>
      </w:r>
      <w:r w:rsidR="00D81AB2">
        <w:rPr>
          <w:rFonts w:ascii="Arial" w:eastAsia="Arial" w:hAnsi="Arial" w:cs="Arial"/>
          <w:szCs w:val="20"/>
          <w:lang w:val="en-AU"/>
        </w:rPr>
        <w:t xml:space="preserve">declare and </w:t>
      </w:r>
      <w:r w:rsidR="009F00C3">
        <w:rPr>
          <w:rFonts w:ascii="Arial" w:eastAsia="Arial" w:hAnsi="Arial" w:cs="Arial"/>
          <w:szCs w:val="20"/>
          <w:lang w:val="en-AU"/>
        </w:rPr>
        <w:t xml:space="preserve">ensure they can </w:t>
      </w:r>
      <w:r w:rsidR="008A41FD">
        <w:rPr>
          <w:rFonts w:ascii="Arial" w:eastAsia="Arial" w:hAnsi="Arial" w:cs="Arial"/>
          <w:szCs w:val="20"/>
          <w:lang w:val="en-AU"/>
        </w:rPr>
        <w:t xml:space="preserve">maintain </w:t>
      </w:r>
      <w:r w:rsidR="00F134DA">
        <w:rPr>
          <w:rFonts w:ascii="Arial" w:eastAsia="Arial" w:hAnsi="Arial" w:cs="Arial"/>
          <w:szCs w:val="20"/>
          <w:lang w:val="en-AU"/>
        </w:rPr>
        <w:t>confidentiality</w:t>
      </w:r>
    </w:p>
    <w:p w14:paraId="5B3B1325" w14:textId="77777777" w:rsidR="00090729"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Requirements of conflict of interest whilst attending electronically</w:t>
      </w:r>
    </w:p>
    <w:p w14:paraId="045A5B32" w14:textId="77777777" w:rsidR="00AC70BF" w:rsidRPr="00200974" w:rsidRDefault="0043412D" w:rsidP="00200974">
      <w:pPr>
        <w:numPr>
          <w:ilvl w:val="0"/>
          <w:numId w:val="17"/>
        </w:numPr>
        <w:tabs>
          <w:tab w:val="left" w:pos="567"/>
        </w:tabs>
        <w:spacing w:after="120" w:line="257" w:lineRule="auto"/>
        <w:rPr>
          <w:rFonts w:ascii="Arial" w:eastAsia="Arial" w:hAnsi="Arial" w:cs="Arial"/>
          <w:szCs w:val="20"/>
          <w:lang w:val="en-AU"/>
        </w:rPr>
      </w:pPr>
      <w:r>
        <w:rPr>
          <w:rFonts w:ascii="Arial" w:eastAsia="Arial" w:hAnsi="Arial" w:cs="Arial"/>
          <w:szCs w:val="20"/>
          <w:lang w:val="en-AU"/>
        </w:rPr>
        <w:t xml:space="preserve">The need for </w:t>
      </w:r>
      <w:r w:rsidR="0052208E">
        <w:rPr>
          <w:rFonts w:ascii="Arial" w:eastAsia="Arial" w:hAnsi="Arial" w:cs="Arial"/>
          <w:szCs w:val="20"/>
          <w:lang w:val="en-AU"/>
        </w:rPr>
        <w:t xml:space="preserve">administrative and technical support </w:t>
      </w:r>
      <w:r w:rsidR="00765A24">
        <w:rPr>
          <w:rFonts w:ascii="Arial" w:eastAsia="Arial" w:hAnsi="Arial" w:cs="Arial"/>
          <w:szCs w:val="20"/>
          <w:lang w:val="en-AU"/>
        </w:rPr>
        <w:t>to be</w:t>
      </w:r>
      <w:r w:rsidR="0052208E">
        <w:rPr>
          <w:rFonts w:ascii="Arial" w:eastAsia="Arial" w:hAnsi="Arial" w:cs="Arial"/>
          <w:szCs w:val="20"/>
          <w:lang w:val="en-AU"/>
        </w:rPr>
        <w:t xml:space="preserve"> given by the CEO</w:t>
      </w:r>
      <w:r w:rsidR="00765A24">
        <w:rPr>
          <w:rFonts w:ascii="Arial" w:eastAsia="Arial" w:hAnsi="Arial" w:cs="Arial"/>
          <w:szCs w:val="20"/>
          <w:lang w:val="en-AU"/>
        </w:rPr>
        <w:t xml:space="preserve"> </w:t>
      </w:r>
    </w:p>
    <w:p w14:paraId="4733515B"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lastRenderedPageBreak/>
        <w:t>Statutory Requirements</w:t>
      </w:r>
    </w:p>
    <w:p w14:paraId="16C4F7FD" w14:textId="77777777" w:rsidR="0062421A" w:rsidRPr="000A1CAB" w:rsidRDefault="0062421A" w:rsidP="009D25EA">
      <w:pPr>
        <w:tabs>
          <w:tab w:val="left" w:pos="567"/>
        </w:tabs>
        <w:spacing w:line="257" w:lineRule="auto"/>
        <w:rPr>
          <w:rFonts w:ascii="Arial" w:eastAsia="Arial" w:hAnsi="Arial" w:cs="Arial"/>
          <w:lang w:val="en-AU"/>
        </w:rPr>
      </w:pPr>
    </w:p>
    <w:p w14:paraId="1D6A55EA" w14:textId="77777777" w:rsidR="5763A795" w:rsidRDefault="0043412D" w:rsidP="4B428061">
      <w:pPr>
        <w:tabs>
          <w:tab w:val="left" w:pos="567"/>
        </w:tabs>
        <w:spacing w:line="257" w:lineRule="auto"/>
        <w:rPr>
          <w:rFonts w:ascii="Arial" w:hAnsi="Arial"/>
        </w:rPr>
      </w:pPr>
      <w:r w:rsidRPr="4B428061">
        <w:rPr>
          <w:rFonts w:ascii="Arial" w:eastAsia="Arial" w:hAnsi="Arial" w:cs="Arial"/>
          <w:i/>
          <w:iCs/>
          <w:lang w:val="en-AU"/>
        </w:rPr>
        <w:t>Local Government Act 1995</w:t>
      </w:r>
    </w:p>
    <w:p w14:paraId="136EC3E8" w14:textId="77777777" w:rsidR="17882C7F" w:rsidRDefault="0043412D" w:rsidP="4B428061">
      <w:pPr>
        <w:tabs>
          <w:tab w:val="left" w:pos="567"/>
        </w:tabs>
        <w:spacing w:line="257" w:lineRule="auto"/>
        <w:rPr>
          <w:rFonts w:ascii="Arial" w:eastAsia="Arial" w:hAnsi="Arial" w:cs="Arial"/>
          <w:i/>
          <w:iCs/>
          <w:lang w:val="en-AU"/>
        </w:rPr>
      </w:pPr>
      <w:r w:rsidRPr="4B428061">
        <w:rPr>
          <w:rFonts w:ascii="Arial" w:eastAsia="Arial" w:hAnsi="Arial" w:cs="Arial"/>
          <w:i/>
          <w:iCs/>
          <w:lang w:val="en-AU"/>
        </w:rPr>
        <w:t>Local Government (Administration) Regulations 1996</w:t>
      </w:r>
    </w:p>
    <w:p w14:paraId="1B5E6337" w14:textId="77777777" w:rsidR="00185E7C" w:rsidRDefault="00185E7C" w:rsidP="4B428061">
      <w:pPr>
        <w:tabs>
          <w:tab w:val="left" w:pos="567"/>
        </w:tabs>
        <w:spacing w:line="257" w:lineRule="auto"/>
        <w:rPr>
          <w:rFonts w:ascii="Arial" w:hAnsi="Arial"/>
        </w:rPr>
      </w:pPr>
    </w:p>
    <w:p w14:paraId="0F10F6D9" w14:textId="77777777" w:rsidR="0062421A" w:rsidRPr="000A1CAB" w:rsidRDefault="0062421A" w:rsidP="009D25EA">
      <w:pPr>
        <w:tabs>
          <w:tab w:val="left" w:pos="567"/>
        </w:tabs>
        <w:spacing w:line="257" w:lineRule="auto"/>
        <w:rPr>
          <w:rFonts w:ascii="Arial" w:eastAsia="Arial" w:hAnsi="Arial" w:cs="Arial"/>
          <w:lang w:val="en-AU"/>
        </w:rPr>
      </w:pPr>
    </w:p>
    <w:p w14:paraId="18DA8959"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Financial Considerations</w:t>
      </w:r>
    </w:p>
    <w:p w14:paraId="12D3DCBF" w14:textId="77777777" w:rsidR="0062421A" w:rsidRPr="000A1CAB" w:rsidRDefault="0062421A" w:rsidP="009D25EA">
      <w:pPr>
        <w:tabs>
          <w:tab w:val="left" w:pos="567"/>
        </w:tabs>
        <w:spacing w:line="257" w:lineRule="auto"/>
        <w:rPr>
          <w:rFonts w:ascii="Arial" w:eastAsia="Arial" w:hAnsi="Arial" w:cs="Arial"/>
          <w:lang w:val="en-AU"/>
        </w:rPr>
      </w:pPr>
    </w:p>
    <w:p w14:paraId="64C854D1" w14:textId="77777777" w:rsidR="28CCEE2F" w:rsidRDefault="0043412D" w:rsidP="4B428061">
      <w:pPr>
        <w:tabs>
          <w:tab w:val="left" w:pos="567"/>
        </w:tabs>
        <w:spacing w:line="257" w:lineRule="auto"/>
        <w:rPr>
          <w:rFonts w:ascii="Arial" w:hAnsi="Arial"/>
        </w:rPr>
      </w:pPr>
      <w:r w:rsidRPr="4B428061">
        <w:rPr>
          <w:rFonts w:ascii="Arial" w:eastAsia="Arial" w:hAnsi="Arial" w:cs="Arial"/>
          <w:lang w:val="en-AU"/>
        </w:rPr>
        <w:t>There are ongoing financial considerations for the following</w:t>
      </w:r>
      <w:r w:rsidR="74E34746" w:rsidRPr="4B428061">
        <w:rPr>
          <w:rFonts w:ascii="Arial" w:eastAsia="Arial" w:hAnsi="Arial" w:cs="Arial"/>
          <w:lang w:val="en-AU"/>
        </w:rPr>
        <w:t xml:space="preserve"> Council Policies:</w:t>
      </w:r>
    </w:p>
    <w:p w14:paraId="746AB010" w14:textId="77777777" w:rsidR="62222D61" w:rsidRDefault="0043412D" w:rsidP="4B428061">
      <w:pPr>
        <w:numPr>
          <w:ilvl w:val="0"/>
          <w:numId w:val="18"/>
        </w:numPr>
        <w:tabs>
          <w:tab w:val="left" w:pos="567"/>
        </w:tabs>
        <w:spacing w:line="257" w:lineRule="auto"/>
        <w:rPr>
          <w:rFonts w:ascii="Arial" w:eastAsia="Arial" w:hAnsi="Arial" w:cs="Arial"/>
          <w:szCs w:val="20"/>
          <w:lang w:val="en-AU"/>
        </w:rPr>
      </w:pPr>
      <w:r w:rsidRPr="4B428061">
        <w:rPr>
          <w:rFonts w:ascii="Arial" w:eastAsia="Arial" w:hAnsi="Arial" w:cs="Arial"/>
          <w:szCs w:val="20"/>
          <w:lang w:val="en-AU"/>
        </w:rPr>
        <w:t>Council Member ICT Policy</w:t>
      </w:r>
    </w:p>
    <w:p w14:paraId="3BF1435C" w14:textId="77777777" w:rsidR="62222D61" w:rsidRDefault="0043412D" w:rsidP="4B428061">
      <w:pPr>
        <w:numPr>
          <w:ilvl w:val="0"/>
          <w:numId w:val="18"/>
        </w:numPr>
        <w:tabs>
          <w:tab w:val="left" w:pos="567"/>
        </w:tabs>
        <w:spacing w:line="257" w:lineRule="auto"/>
        <w:rPr>
          <w:rFonts w:ascii="Arial" w:eastAsia="Arial" w:hAnsi="Arial" w:cs="Arial"/>
          <w:szCs w:val="20"/>
          <w:lang w:val="en-AU"/>
        </w:rPr>
      </w:pPr>
      <w:r w:rsidRPr="4B428061">
        <w:rPr>
          <w:rFonts w:ascii="Arial" w:eastAsia="Arial" w:hAnsi="Arial" w:cs="Arial"/>
          <w:szCs w:val="20"/>
          <w:lang w:val="en-AU"/>
        </w:rPr>
        <w:t>Council Member Continuing Professional Development Policy</w:t>
      </w:r>
    </w:p>
    <w:p w14:paraId="31B1E97A" w14:textId="77777777" w:rsidR="4B428061" w:rsidRDefault="4B428061" w:rsidP="4B428061">
      <w:pPr>
        <w:tabs>
          <w:tab w:val="left" w:pos="567"/>
        </w:tabs>
        <w:spacing w:line="257" w:lineRule="auto"/>
        <w:rPr>
          <w:rFonts w:ascii="Arial" w:eastAsia="Arial" w:hAnsi="Arial" w:cs="Arial"/>
          <w:lang w:val="en-AU"/>
        </w:rPr>
      </w:pPr>
    </w:p>
    <w:p w14:paraId="1156CAFC" w14:textId="77777777" w:rsidR="5483C827" w:rsidRDefault="0043412D" w:rsidP="4B428061">
      <w:pPr>
        <w:tabs>
          <w:tab w:val="left" w:pos="567"/>
        </w:tabs>
        <w:spacing w:line="257" w:lineRule="auto"/>
        <w:rPr>
          <w:rFonts w:ascii="Arial" w:hAnsi="Arial"/>
        </w:rPr>
      </w:pPr>
      <w:r w:rsidRPr="4B428061">
        <w:rPr>
          <w:rFonts w:ascii="Arial" w:eastAsia="Arial" w:hAnsi="Arial" w:cs="Arial"/>
          <w:lang w:val="en-AU"/>
        </w:rPr>
        <w:t xml:space="preserve">The financial implications for each of these policies is considered annually as part of </w:t>
      </w:r>
      <w:r w:rsidR="62222D61" w:rsidRPr="4B428061">
        <w:rPr>
          <w:rFonts w:ascii="Arial" w:eastAsia="Arial" w:hAnsi="Arial" w:cs="Arial"/>
          <w:lang w:val="en-AU"/>
        </w:rPr>
        <w:t>the Town’s Budget</w:t>
      </w:r>
      <w:r w:rsidR="463CC254" w:rsidRPr="4B428061">
        <w:rPr>
          <w:rFonts w:ascii="Arial" w:eastAsia="Arial" w:hAnsi="Arial" w:cs="Arial"/>
          <w:lang w:val="en-AU"/>
        </w:rPr>
        <w:t xml:space="preserve"> process</w:t>
      </w:r>
      <w:r w:rsidR="62222D61" w:rsidRPr="4B428061">
        <w:rPr>
          <w:rFonts w:ascii="Arial" w:eastAsia="Arial" w:hAnsi="Arial" w:cs="Arial"/>
          <w:lang w:val="en-AU"/>
        </w:rPr>
        <w:t>.</w:t>
      </w:r>
    </w:p>
    <w:p w14:paraId="49B5DAF8" w14:textId="77777777" w:rsidR="0062421A" w:rsidRPr="000A1CAB" w:rsidRDefault="0062421A" w:rsidP="009D25EA">
      <w:pPr>
        <w:tabs>
          <w:tab w:val="left" w:pos="567"/>
        </w:tabs>
        <w:spacing w:line="257" w:lineRule="auto"/>
        <w:rPr>
          <w:rFonts w:ascii="Arial" w:eastAsia="Arial" w:hAnsi="Arial" w:cs="Arial"/>
          <w:lang w:val="en-AU"/>
        </w:rPr>
      </w:pPr>
    </w:p>
    <w:p w14:paraId="609E497D"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Risk Management Implications</w:t>
      </w:r>
    </w:p>
    <w:p w14:paraId="337621BE" w14:textId="77777777" w:rsidR="0062421A" w:rsidRPr="000A1CAB" w:rsidRDefault="0062421A" w:rsidP="009D25EA">
      <w:pPr>
        <w:tabs>
          <w:tab w:val="left" w:pos="567"/>
        </w:tabs>
        <w:spacing w:line="257" w:lineRule="auto"/>
        <w:rPr>
          <w:rFonts w:ascii="Arial" w:eastAsia="Arial" w:hAnsi="Arial" w:cs="Arial"/>
          <w:b/>
          <w:bCs/>
          <w:lang w:val="en-AU"/>
        </w:rPr>
      </w:pPr>
    </w:p>
    <w:p w14:paraId="55F94DFD" w14:textId="77777777" w:rsidR="209F5DF9" w:rsidRDefault="0043412D" w:rsidP="50C48A17">
      <w:pPr>
        <w:tabs>
          <w:tab w:val="left" w:pos="567"/>
        </w:tabs>
        <w:spacing w:line="257" w:lineRule="auto"/>
        <w:rPr>
          <w:rFonts w:ascii="Arial" w:eastAsia="Arial" w:hAnsi="Arial" w:cs="Arial"/>
        </w:rPr>
      </w:pPr>
      <w:r w:rsidRPr="50C48A17">
        <w:rPr>
          <w:rFonts w:ascii="Arial" w:eastAsia="Arial" w:hAnsi="Arial" w:cs="Arial"/>
          <w:color w:val="000000" w:themeColor="text1"/>
          <w:u w:val="single"/>
        </w:rPr>
        <w:t>Compliance</w:t>
      </w:r>
    </w:p>
    <w:p w14:paraId="5831C630"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rPr>
        <w:t>Medium</w:t>
      </w:r>
    </w:p>
    <w:p w14:paraId="088D1321" w14:textId="77777777" w:rsidR="00CE4AB1" w:rsidRDefault="00CE4AB1" w:rsidP="50C48A17">
      <w:pPr>
        <w:tabs>
          <w:tab w:val="left" w:pos="567"/>
        </w:tabs>
        <w:spacing w:line="257" w:lineRule="auto"/>
        <w:rPr>
          <w:rFonts w:ascii="Arial" w:hAnsi="Arial"/>
        </w:rPr>
      </w:pPr>
    </w:p>
    <w:p w14:paraId="27239DD9"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u w:val="single"/>
        </w:rPr>
        <w:t>Environmental</w:t>
      </w:r>
    </w:p>
    <w:p w14:paraId="1C6B64E7"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rPr>
        <w:t>Low</w:t>
      </w:r>
    </w:p>
    <w:p w14:paraId="5F0AA7F1" w14:textId="77777777" w:rsidR="00CE4AB1" w:rsidRDefault="00CE4AB1" w:rsidP="50C48A17">
      <w:pPr>
        <w:tabs>
          <w:tab w:val="left" w:pos="567"/>
        </w:tabs>
        <w:spacing w:line="257" w:lineRule="auto"/>
        <w:rPr>
          <w:rFonts w:ascii="Arial" w:hAnsi="Arial"/>
        </w:rPr>
      </w:pPr>
    </w:p>
    <w:p w14:paraId="36D9A0F8"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u w:val="single"/>
        </w:rPr>
        <w:t>Financial Risk</w:t>
      </w:r>
    </w:p>
    <w:p w14:paraId="56010A75"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rPr>
        <w:t>Low</w:t>
      </w:r>
    </w:p>
    <w:p w14:paraId="00FB0579" w14:textId="77777777" w:rsidR="00CE4AB1" w:rsidRDefault="00CE4AB1" w:rsidP="50C48A17">
      <w:pPr>
        <w:tabs>
          <w:tab w:val="left" w:pos="567"/>
        </w:tabs>
        <w:spacing w:line="257" w:lineRule="auto"/>
        <w:rPr>
          <w:rFonts w:ascii="Arial" w:hAnsi="Arial"/>
        </w:rPr>
      </w:pPr>
    </w:p>
    <w:p w14:paraId="390D93B4"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u w:val="single"/>
        </w:rPr>
        <w:t>Reputational</w:t>
      </w:r>
    </w:p>
    <w:p w14:paraId="58E82254" w14:textId="77777777" w:rsidR="00CE4AB1" w:rsidRDefault="0043412D" w:rsidP="50C48A17">
      <w:pPr>
        <w:tabs>
          <w:tab w:val="left" w:pos="567"/>
        </w:tabs>
        <w:spacing w:line="257" w:lineRule="auto"/>
        <w:rPr>
          <w:rFonts w:ascii="Arial" w:hAnsi="Arial"/>
        </w:rPr>
      </w:pPr>
      <w:r w:rsidRPr="50C48A17">
        <w:rPr>
          <w:rFonts w:ascii="Arial" w:eastAsia="Arial" w:hAnsi="Arial" w:cs="Arial"/>
          <w:color w:val="000000" w:themeColor="text1"/>
        </w:rPr>
        <w:t>Low</w:t>
      </w:r>
    </w:p>
    <w:p w14:paraId="5C79CFD3" w14:textId="77777777" w:rsidR="0062421A" w:rsidRPr="000A1CAB" w:rsidRDefault="0062421A" w:rsidP="009D25EA">
      <w:pPr>
        <w:tabs>
          <w:tab w:val="left" w:pos="567"/>
        </w:tabs>
        <w:spacing w:line="257" w:lineRule="auto"/>
        <w:rPr>
          <w:rFonts w:ascii="Arial" w:eastAsia="Arial" w:hAnsi="Arial" w:cs="Arial"/>
          <w:lang w:val="en-AU"/>
        </w:rPr>
      </w:pPr>
    </w:p>
    <w:p w14:paraId="4826AD4A" w14:textId="77777777" w:rsidR="00FD2491" w:rsidRDefault="00FD2491" w:rsidP="009D25EA">
      <w:pPr>
        <w:tabs>
          <w:tab w:val="left" w:pos="567"/>
        </w:tabs>
        <w:spacing w:line="257" w:lineRule="auto"/>
        <w:rPr>
          <w:rFonts w:ascii="Arial" w:eastAsia="Arial" w:hAnsi="Arial" w:cs="Arial"/>
          <w:b/>
          <w:bCs/>
          <w:lang w:val="en-AU"/>
        </w:rPr>
      </w:pPr>
    </w:p>
    <w:p w14:paraId="0ED2CF58"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Declaration of Conflicts of Interest</w:t>
      </w:r>
    </w:p>
    <w:p w14:paraId="4869262E" w14:textId="77777777" w:rsidR="0062421A" w:rsidRPr="000A1CAB" w:rsidRDefault="0062421A" w:rsidP="009D25EA">
      <w:pPr>
        <w:tabs>
          <w:tab w:val="left" w:pos="567"/>
        </w:tabs>
        <w:spacing w:line="257" w:lineRule="auto"/>
        <w:rPr>
          <w:rFonts w:ascii="Arial" w:eastAsia="Arial" w:hAnsi="Arial" w:cs="Arial"/>
          <w:lang w:val="en-AU"/>
        </w:rPr>
      </w:pPr>
    </w:p>
    <w:p w14:paraId="04EA89EE" w14:textId="77777777" w:rsidR="333633CC" w:rsidRDefault="0043412D" w:rsidP="333633CC">
      <w:pPr>
        <w:tabs>
          <w:tab w:val="left" w:pos="567"/>
        </w:tabs>
        <w:spacing w:line="257" w:lineRule="auto"/>
        <w:rPr>
          <w:rFonts w:ascii="Arial" w:eastAsia="Arial" w:hAnsi="Arial" w:cs="Arial"/>
          <w:color w:val="000000"/>
        </w:rPr>
      </w:pPr>
      <w:r w:rsidRPr="781D1385">
        <w:rPr>
          <w:rFonts w:ascii="Arial" w:eastAsia="Arial" w:hAnsi="Arial" w:cs="Arial"/>
          <w:color w:val="000000" w:themeColor="text1"/>
        </w:rPr>
        <w:t>All officers involved in the preparation of this report have considered and determined that they do not have a conflict of interest in the matter.</w:t>
      </w:r>
    </w:p>
    <w:p w14:paraId="34BA336C" w14:textId="77777777" w:rsidR="00277A2C" w:rsidRDefault="00277A2C" w:rsidP="333633CC">
      <w:pPr>
        <w:tabs>
          <w:tab w:val="left" w:pos="567"/>
        </w:tabs>
        <w:spacing w:line="257" w:lineRule="auto"/>
        <w:rPr>
          <w:rFonts w:ascii="Arial" w:hAnsi="Arial"/>
        </w:rPr>
      </w:pPr>
    </w:p>
    <w:p w14:paraId="66538668" w14:textId="77777777" w:rsidR="333633CC" w:rsidRDefault="333633CC" w:rsidP="333633CC">
      <w:pPr>
        <w:tabs>
          <w:tab w:val="left" w:pos="567"/>
        </w:tabs>
        <w:spacing w:line="257" w:lineRule="auto"/>
        <w:rPr>
          <w:rFonts w:ascii="Arial" w:eastAsia="Arial" w:hAnsi="Arial" w:cs="Arial"/>
          <w:color w:val="000000"/>
        </w:rPr>
      </w:pPr>
    </w:p>
    <w:p w14:paraId="2D582B42" w14:textId="77777777" w:rsidR="0062421A" w:rsidRPr="000A1CAB" w:rsidRDefault="0043412D" w:rsidP="00F83E6E">
      <w:pPr>
        <w:shd w:val="clear" w:color="auto" w:fill="D9D9D9" w:themeFill="background1" w:themeFillShade="D9"/>
        <w:tabs>
          <w:tab w:val="left" w:pos="567"/>
        </w:tabs>
        <w:spacing w:line="257" w:lineRule="auto"/>
        <w:rPr>
          <w:rFonts w:ascii="Arial" w:eastAsia="Arial" w:hAnsi="Arial" w:cs="Arial"/>
          <w:b/>
          <w:bCs/>
          <w:u w:val="single"/>
          <w:lang w:val="en-AU"/>
        </w:rPr>
      </w:pPr>
      <w:r w:rsidRPr="000A1CAB">
        <w:rPr>
          <w:rFonts w:ascii="Arial" w:eastAsia="Arial" w:hAnsi="Arial" w:cs="Arial"/>
          <w:b/>
          <w:bCs/>
          <w:u w:val="single"/>
          <w:lang w:val="en-AU"/>
        </w:rPr>
        <w:t>Officer Recommendation – Item 12.5</w:t>
      </w:r>
    </w:p>
    <w:p w14:paraId="2A8056E6" w14:textId="77777777" w:rsidR="0062421A" w:rsidRPr="000A1CAB" w:rsidRDefault="0062421A" w:rsidP="4A830EAB">
      <w:pPr>
        <w:tabs>
          <w:tab w:val="left" w:pos="567"/>
        </w:tabs>
        <w:spacing w:line="257" w:lineRule="auto"/>
        <w:rPr>
          <w:rFonts w:ascii="Arial" w:eastAsia="Arial" w:hAnsi="Arial" w:cs="Arial"/>
          <w:lang w:val="en-AU"/>
        </w:rPr>
      </w:pPr>
    </w:p>
    <w:p w14:paraId="189279D1" w14:textId="77777777" w:rsidR="4B428061" w:rsidRDefault="0043412D" w:rsidP="4B428061">
      <w:pPr>
        <w:tabs>
          <w:tab w:val="left" w:pos="567"/>
        </w:tabs>
        <w:spacing w:line="257" w:lineRule="auto"/>
        <w:rPr>
          <w:rFonts w:ascii="Arial" w:hAnsi="Arial"/>
        </w:rPr>
      </w:pPr>
      <w:r w:rsidRPr="4B428061">
        <w:rPr>
          <w:rFonts w:ascii="Arial" w:eastAsia="Arial" w:hAnsi="Arial" w:cs="Arial"/>
          <w:lang w:val="en-AU"/>
        </w:rPr>
        <w:t>That Council</w:t>
      </w:r>
      <w:r w:rsidR="2DC9EB0E" w:rsidRPr="4B428061">
        <w:rPr>
          <w:rFonts w:ascii="Arial" w:eastAsia="Arial" w:hAnsi="Arial" w:cs="Arial"/>
          <w:lang w:val="en-AU"/>
        </w:rPr>
        <w:t xml:space="preserve"> </w:t>
      </w:r>
    </w:p>
    <w:p w14:paraId="46580C9C" w14:textId="77777777" w:rsidR="4B428061" w:rsidRDefault="4B428061" w:rsidP="4B428061">
      <w:pPr>
        <w:tabs>
          <w:tab w:val="left" w:pos="567"/>
        </w:tabs>
        <w:spacing w:line="257" w:lineRule="auto"/>
        <w:rPr>
          <w:rFonts w:ascii="Arial" w:eastAsia="Arial" w:hAnsi="Arial" w:cs="Arial"/>
          <w:lang w:val="en-AU"/>
        </w:rPr>
      </w:pPr>
    </w:p>
    <w:p w14:paraId="3AE893AA" w14:textId="77777777" w:rsidR="00DF7542" w:rsidRPr="00D069B5" w:rsidRDefault="0043412D" w:rsidP="00D069B5">
      <w:pPr>
        <w:numPr>
          <w:ilvl w:val="0"/>
          <w:numId w:val="19"/>
        </w:numPr>
        <w:tabs>
          <w:tab w:val="left" w:pos="567"/>
        </w:tabs>
        <w:spacing w:after="120" w:line="257" w:lineRule="auto"/>
        <w:rPr>
          <w:rFonts w:ascii="Arial" w:eastAsia="Arial" w:hAnsi="Arial" w:cs="Arial"/>
          <w:szCs w:val="20"/>
          <w:lang w:val="en-AU"/>
        </w:rPr>
      </w:pPr>
      <w:r w:rsidRPr="00D069B5">
        <w:rPr>
          <w:rFonts w:ascii="Arial" w:eastAsia="Arial" w:hAnsi="Arial" w:cs="Arial"/>
          <w:szCs w:val="20"/>
          <w:lang w:val="en-AU"/>
        </w:rPr>
        <w:t>R</w:t>
      </w:r>
      <w:r w:rsidR="00B90738" w:rsidRPr="00D069B5">
        <w:rPr>
          <w:rFonts w:ascii="Arial" w:eastAsia="Arial" w:hAnsi="Arial" w:cs="Arial"/>
          <w:szCs w:val="20"/>
          <w:lang w:val="en-AU"/>
        </w:rPr>
        <w:t>ev</w:t>
      </w:r>
      <w:r w:rsidRPr="00D069B5">
        <w:rPr>
          <w:rFonts w:ascii="Arial" w:eastAsia="Arial" w:hAnsi="Arial" w:cs="Arial"/>
          <w:szCs w:val="20"/>
          <w:lang w:val="en-AU"/>
        </w:rPr>
        <w:t>oke the</w:t>
      </w:r>
      <w:r w:rsidR="000D7B81" w:rsidRPr="00D069B5">
        <w:rPr>
          <w:rFonts w:ascii="Arial" w:eastAsia="Arial" w:hAnsi="Arial" w:cs="Arial"/>
          <w:szCs w:val="20"/>
          <w:lang w:val="en-AU"/>
        </w:rPr>
        <w:t xml:space="preserve"> </w:t>
      </w:r>
      <w:r w:rsidR="00A95561" w:rsidRPr="00D069B5">
        <w:rPr>
          <w:rFonts w:ascii="Arial" w:eastAsia="Arial" w:hAnsi="Arial" w:cs="Arial"/>
          <w:szCs w:val="20"/>
          <w:lang w:val="en-AU"/>
        </w:rPr>
        <w:t>E</w:t>
      </w:r>
      <w:r w:rsidR="009048B3" w:rsidRPr="00D069B5">
        <w:rPr>
          <w:rFonts w:ascii="Arial" w:eastAsia="Arial" w:hAnsi="Arial" w:cs="Arial"/>
          <w:szCs w:val="20"/>
          <w:lang w:val="en-AU"/>
        </w:rPr>
        <w:t>lectro</w:t>
      </w:r>
      <w:r w:rsidR="00D86B9D" w:rsidRPr="00D069B5">
        <w:rPr>
          <w:rFonts w:ascii="Arial" w:eastAsia="Arial" w:hAnsi="Arial" w:cs="Arial"/>
          <w:szCs w:val="20"/>
          <w:lang w:val="en-AU"/>
        </w:rPr>
        <w:t>ni</w:t>
      </w:r>
      <w:r w:rsidR="004558E5" w:rsidRPr="00D069B5">
        <w:rPr>
          <w:rFonts w:ascii="Arial" w:eastAsia="Arial" w:hAnsi="Arial" w:cs="Arial"/>
          <w:szCs w:val="20"/>
          <w:lang w:val="en-AU"/>
        </w:rPr>
        <w:t xml:space="preserve">c </w:t>
      </w:r>
      <w:r w:rsidR="005912FA" w:rsidRPr="00D069B5">
        <w:rPr>
          <w:rFonts w:ascii="Arial" w:eastAsia="Arial" w:hAnsi="Arial" w:cs="Arial"/>
          <w:szCs w:val="20"/>
          <w:lang w:val="en-AU"/>
        </w:rPr>
        <w:t>Reco</w:t>
      </w:r>
      <w:r w:rsidR="00307ABC" w:rsidRPr="00D069B5">
        <w:rPr>
          <w:rFonts w:ascii="Arial" w:eastAsia="Arial" w:hAnsi="Arial" w:cs="Arial"/>
          <w:szCs w:val="20"/>
          <w:lang w:val="en-AU"/>
        </w:rPr>
        <w:t>rding a</w:t>
      </w:r>
      <w:r w:rsidR="004C6CA8" w:rsidRPr="00D069B5">
        <w:rPr>
          <w:rFonts w:ascii="Arial" w:eastAsia="Arial" w:hAnsi="Arial" w:cs="Arial"/>
          <w:szCs w:val="20"/>
          <w:lang w:val="en-AU"/>
        </w:rPr>
        <w:t>nd Liv</w:t>
      </w:r>
      <w:r w:rsidR="00A54F6F" w:rsidRPr="00D069B5">
        <w:rPr>
          <w:rFonts w:ascii="Arial" w:eastAsia="Arial" w:hAnsi="Arial" w:cs="Arial"/>
          <w:szCs w:val="20"/>
          <w:lang w:val="en-AU"/>
        </w:rPr>
        <w:t>estre</w:t>
      </w:r>
      <w:r w:rsidR="00140570" w:rsidRPr="00D069B5">
        <w:rPr>
          <w:rFonts w:ascii="Arial" w:eastAsia="Arial" w:hAnsi="Arial" w:cs="Arial"/>
          <w:szCs w:val="20"/>
          <w:lang w:val="en-AU"/>
        </w:rPr>
        <w:t>am</w:t>
      </w:r>
      <w:r w:rsidR="00EA1BFA" w:rsidRPr="00D069B5">
        <w:rPr>
          <w:rFonts w:ascii="Arial" w:eastAsia="Arial" w:hAnsi="Arial" w:cs="Arial"/>
          <w:szCs w:val="20"/>
          <w:lang w:val="en-AU"/>
        </w:rPr>
        <w:t xml:space="preserve">ing </w:t>
      </w:r>
      <w:r w:rsidR="00512D9F" w:rsidRPr="00D069B5">
        <w:rPr>
          <w:rFonts w:ascii="Arial" w:eastAsia="Arial" w:hAnsi="Arial" w:cs="Arial"/>
          <w:szCs w:val="20"/>
          <w:lang w:val="en-AU"/>
        </w:rPr>
        <w:t xml:space="preserve">of </w:t>
      </w:r>
      <w:r w:rsidR="00617C9D" w:rsidRPr="00D069B5">
        <w:rPr>
          <w:rFonts w:ascii="Arial" w:eastAsia="Arial" w:hAnsi="Arial" w:cs="Arial"/>
          <w:szCs w:val="20"/>
          <w:lang w:val="en-AU"/>
        </w:rPr>
        <w:t>C</w:t>
      </w:r>
      <w:r w:rsidR="0076473A" w:rsidRPr="00D069B5">
        <w:rPr>
          <w:rFonts w:ascii="Arial" w:eastAsia="Arial" w:hAnsi="Arial" w:cs="Arial"/>
          <w:szCs w:val="20"/>
          <w:lang w:val="en-AU"/>
        </w:rPr>
        <w:t>o</w:t>
      </w:r>
      <w:r w:rsidR="00617C9D" w:rsidRPr="00D069B5">
        <w:rPr>
          <w:rFonts w:ascii="Arial" w:eastAsia="Arial" w:hAnsi="Arial" w:cs="Arial"/>
          <w:szCs w:val="20"/>
          <w:lang w:val="en-AU"/>
        </w:rPr>
        <w:t>uncil</w:t>
      </w:r>
      <w:r w:rsidR="0076473A" w:rsidRPr="00D069B5">
        <w:rPr>
          <w:rFonts w:ascii="Arial" w:eastAsia="Arial" w:hAnsi="Arial" w:cs="Arial"/>
          <w:szCs w:val="20"/>
          <w:lang w:val="en-AU"/>
        </w:rPr>
        <w:t xml:space="preserve"> Mee</w:t>
      </w:r>
      <w:r w:rsidR="003464F5" w:rsidRPr="00D069B5">
        <w:rPr>
          <w:rFonts w:ascii="Arial" w:eastAsia="Arial" w:hAnsi="Arial" w:cs="Arial"/>
          <w:szCs w:val="20"/>
          <w:lang w:val="en-AU"/>
        </w:rPr>
        <w:t>tings Poli</w:t>
      </w:r>
      <w:r w:rsidR="008E0172" w:rsidRPr="00D069B5">
        <w:rPr>
          <w:rFonts w:ascii="Arial" w:eastAsia="Arial" w:hAnsi="Arial" w:cs="Arial"/>
          <w:szCs w:val="20"/>
          <w:lang w:val="en-AU"/>
        </w:rPr>
        <w:t>cy</w:t>
      </w:r>
      <w:r w:rsidR="005C7642" w:rsidRPr="00D069B5">
        <w:rPr>
          <w:rFonts w:ascii="Arial" w:eastAsia="Arial" w:hAnsi="Arial" w:cs="Arial"/>
          <w:szCs w:val="20"/>
          <w:lang w:val="en-AU"/>
        </w:rPr>
        <w:t xml:space="preserve"> </w:t>
      </w:r>
    </w:p>
    <w:p w14:paraId="0775B62E" w14:textId="77777777" w:rsidR="4B428061" w:rsidRPr="00CD2178" w:rsidRDefault="0043412D" w:rsidP="00D069B5">
      <w:pPr>
        <w:numPr>
          <w:ilvl w:val="0"/>
          <w:numId w:val="19"/>
        </w:numPr>
        <w:tabs>
          <w:tab w:val="left" w:pos="567"/>
        </w:tabs>
        <w:spacing w:after="120" w:line="257" w:lineRule="auto"/>
        <w:rPr>
          <w:rFonts w:ascii="Arial" w:eastAsia="Arial" w:hAnsi="Arial" w:cs="Arial"/>
          <w:szCs w:val="20"/>
        </w:rPr>
      </w:pPr>
      <w:r w:rsidRPr="00CD2178">
        <w:rPr>
          <w:rFonts w:ascii="Arial" w:eastAsia="Arial" w:hAnsi="Arial" w:cs="Arial"/>
          <w:szCs w:val="20"/>
          <w:lang w:val="en-AU"/>
        </w:rPr>
        <w:t>Adopt the</w:t>
      </w:r>
      <w:r w:rsidR="00330090" w:rsidRPr="00CD2178">
        <w:rPr>
          <w:rFonts w:ascii="Arial" w:eastAsia="Arial" w:hAnsi="Arial" w:cs="Arial"/>
          <w:szCs w:val="20"/>
          <w:lang w:val="en-AU"/>
        </w:rPr>
        <w:t xml:space="preserve"> </w:t>
      </w:r>
      <w:r w:rsidR="00397552">
        <w:rPr>
          <w:rFonts w:ascii="Arial" w:eastAsia="Arial" w:hAnsi="Arial" w:cs="Arial"/>
          <w:szCs w:val="20"/>
          <w:lang w:val="en-AU"/>
        </w:rPr>
        <w:t>Attendance</w:t>
      </w:r>
      <w:r w:rsidR="00330090" w:rsidRPr="00CD2178">
        <w:rPr>
          <w:rFonts w:ascii="Arial" w:eastAsia="Arial" w:hAnsi="Arial" w:cs="Arial"/>
          <w:szCs w:val="20"/>
          <w:lang w:val="en-AU"/>
        </w:rPr>
        <w:t xml:space="preserve"> by </w:t>
      </w:r>
      <w:r w:rsidR="00433929" w:rsidRPr="00CD2178">
        <w:rPr>
          <w:rFonts w:ascii="Arial" w:eastAsia="Arial" w:hAnsi="Arial" w:cs="Arial"/>
          <w:szCs w:val="20"/>
        </w:rPr>
        <w:t>Electronic Attendance, Livestreaming and Recording of Council Meetings Policy</w:t>
      </w:r>
      <w:r w:rsidR="00CD2178">
        <w:rPr>
          <w:rFonts w:ascii="Arial" w:eastAsia="Arial" w:hAnsi="Arial" w:cs="Arial"/>
          <w:szCs w:val="20"/>
        </w:rPr>
        <w:t xml:space="preserve"> </w:t>
      </w:r>
    </w:p>
    <w:p w14:paraId="49DAB8E2" w14:textId="77777777" w:rsidR="000F617C" w:rsidRPr="00CD2178" w:rsidRDefault="0043412D" w:rsidP="00D069B5">
      <w:pPr>
        <w:numPr>
          <w:ilvl w:val="0"/>
          <w:numId w:val="19"/>
        </w:numPr>
        <w:tabs>
          <w:tab w:val="left" w:pos="567"/>
        </w:tabs>
        <w:spacing w:after="120" w:line="257" w:lineRule="auto"/>
        <w:rPr>
          <w:rFonts w:ascii="Arial" w:eastAsia="Arial" w:hAnsi="Arial" w:cs="Arial"/>
          <w:szCs w:val="20"/>
        </w:rPr>
      </w:pPr>
      <w:r w:rsidRPr="00CD2178">
        <w:rPr>
          <w:rFonts w:ascii="Arial" w:eastAsia="Arial" w:hAnsi="Arial" w:cs="Arial"/>
          <w:szCs w:val="20"/>
        </w:rPr>
        <w:t xml:space="preserve">Adopt the </w:t>
      </w:r>
      <w:r w:rsidR="00397552">
        <w:rPr>
          <w:rFonts w:ascii="Arial" w:eastAsia="Arial" w:hAnsi="Arial" w:cs="Arial"/>
          <w:szCs w:val="20"/>
        </w:rPr>
        <w:t>Attendance</w:t>
      </w:r>
      <w:r w:rsidRPr="00CD2178">
        <w:rPr>
          <w:rFonts w:ascii="Arial" w:eastAsia="Arial" w:hAnsi="Arial" w:cs="Arial"/>
          <w:szCs w:val="20"/>
        </w:rPr>
        <w:t xml:space="preserve"> by Electronic Means and Declaration Form</w:t>
      </w:r>
    </w:p>
    <w:p w14:paraId="66F39C74" w14:textId="77777777" w:rsidR="00330090" w:rsidRPr="00330090" w:rsidRDefault="00330090" w:rsidP="00330090">
      <w:pPr>
        <w:tabs>
          <w:tab w:val="left" w:pos="1080"/>
          <w:tab w:val="left" w:pos="2016"/>
          <w:tab w:val="left" w:pos="2592"/>
          <w:tab w:val="left" w:pos="3168"/>
        </w:tabs>
        <w:spacing w:line="257" w:lineRule="auto"/>
        <w:rPr>
          <w:rFonts w:ascii="Arial" w:hAnsi="Arial"/>
          <w:lang w:val="en-AU"/>
        </w:rPr>
      </w:pPr>
    </w:p>
    <w:p w14:paraId="2AC5ECA0" w14:textId="77777777" w:rsidR="4B428061" w:rsidRDefault="4B428061" w:rsidP="4B428061">
      <w:pPr>
        <w:tabs>
          <w:tab w:val="left" w:pos="567"/>
        </w:tabs>
        <w:spacing w:line="257" w:lineRule="auto"/>
        <w:rPr>
          <w:rFonts w:ascii="Arial" w:eastAsia="Arial" w:hAnsi="Arial" w:cs="Arial"/>
          <w:lang w:val="en-AU"/>
        </w:rPr>
      </w:pPr>
    </w:p>
    <w:p w14:paraId="061391D7" w14:textId="77777777" w:rsidR="0062421A" w:rsidRPr="000A1CAB" w:rsidRDefault="0043412D" w:rsidP="4A830EAB">
      <w:pPr>
        <w:tabs>
          <w:tab w:val="left" w:pos="567"/>
        </w:tabs>
        <w:spacing w:line="257" w:lineRule="auto"/>
        <w:rPr>
          <w:rFonts w:ascii="Arial" w:eastAsia="Arial" w:hAnsi="Arial"/>
          <w:lang w:val="en-AU"/>
        </w:rPr>
      </w:pPr>
      <w:r w:rsidRPr="000A1CAB">
        <w:rPr>
          <w:rFonts w:ascii="Arial" w:eastAsia="Arial" w:hAnsi="Arial" w:cs="Arial"/>
          <w:b/>
          <w:bCs/>
          <w:lang w:val="en-AU"/>
        </w:rPr>
        <w:t xml:space="preserve">Voting requirements: </w:t>
      </w:r>
      <w:r>
        <w:rPr>
          <w:rFonts w:ascii="Arial" w:eastAsia="Arial" w:hAnsi="Arial" w:cs="Arial"/>
          <w:b/>
          <w:bCs/>
          <w:color w:val="000000"/>
        </w:rPr>
        <w:t>Simple Majority</w:t>
      </w:r>
    </w:p>
    <w:p w14:paraId="0DA34814"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C10D87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12.5</w:t>
      </w:r>
    </w:p>
    <w:p w14:paraId="3D4E4093"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E102955"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4D0E8B3A"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Hayden Long</w:t>
      </w:r>
    </w:p>
    <w:p w14:paraId="420018E5"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8C7E774" w14:textId="77777777" w:rsidR="00CE4AB1" w:rsidRDefault="00CE4AB1">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p>
    <w:p w14:paraId="480713F3" w14:textId="77777777" w:rsidR="00CE4AB1" w:rsidRDefault="0043412D">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r>
        <w:rPr>
          <w:rFonts w:ascii="Arial" w:eastAsia="Arial" w:hAnsi="Arial" w:cs="Arial"/>
          <w:lang w:val="en-AU" w:eastAsia="en-AU" w:bidi="en-AU"/>
        </w:rPr>
        <w:t xml:space="preserve">That Council </w:t>
      </w:r>
    </w:p>
    <w:p w14:paraId="52951DB4" w14:textId="77777777" w:rsidR="00CE4AB1" w:rsidRDefault="00CE4AB1">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p>
    <w:p w14:paraId="3DA166B8" w14:textId="77777777" w:rsidR="00CE4AB1" w:rsidRDefault="0043412D">
      <w:pPr>
        <w:numPr>
          <w:ilvl w:val="0"/>
          <w:numId w:val="20"/>
        </w:numPr>
        <w:tabs>
          <w:tab w:val="left" w:pos="108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r>
        <w:rPr>
          <w:rFonts w:ascii="Arial" w:eastAsia="Arial" w:hAnsi="Arial" w:cs="Arial"/>
          <w:lang w:val="en-AU" w:eastAsia="en-AU" w:bidi="en-AU"/>
        </w:rPr>
        <w:t xml:space="preserve">Revoke the Electronic Recording and Livestreaming of Council Meetings Policy </w:t>
      </w:r>
    </w:p>
    <w:p w14:paraId="73EE82FF" w14:textId="77777777" w:rsidR="00CE4AB1" w:rsidRDefault="0043412D">
      <w:pPr>
        <w:numPr>
          <w:ilvl w:val="0"/>
          <w:numId w:val="20"/>
        </w:numPr>
        <w:tabs>
          <w:tab w:val="left" w:pos="108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bidi="en-US"/>
        </w:rPr>
      </w:pPr>
      <w:r>
        <w:rPr>
          <w:rFonts w:ascii="Arial" w:eastAsia="Arial" w:hAnsi="Arial" w:cs="Arial"/>
          <w:lang w:val="en-AU" w:eastAsia="en-AU" w:bidi="en-AU"/>
        </w:rPr>
        <w:t xml:space="preserve">Adopt the Attendance by </w:t>
      </w:r>
      <w:r>
        <w:rPr>
          <w:rFonts w:ascii="Arial" w:eastAsia="Arial" w:hAnsi="Arial" w:cs="Arial"/>
          <w:lang w:bidi="en-US"/>
        </w:rPr>
        <w:t xml:space="preserve">Electronic Attendance, Livestreaming and Recording of Council Meetings Policy </w:t>
      </w:r>
    </w:p>
    <w:p w14:paraId="20246EE5" w14:textId="77777777" w:rsidR="00CE4AB1" w:rsidRDefault="0043412D">
      <w:pPr>
        <w:numPr>
          <w:ilvl w:val="0"/>
          <w:numId w:val="20"/>
        </w:numPr>
        <w:tabs>
          <w:tab w:val="left" w:pos="108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bidi="en-US"/>
        </w:rPr>
      </w:pPr>
      <w:r>
        <w:rPr>
          <w:rFonts w:ascii="Arial" w:eastAsia="Arial" w:hAnsi="Arial" w:cs="Arial"/>
          <w:lang w:bidi="en-US"/>
        </w:rPr>
        <w:t>Adopt the Attendance by Electronic Means and Declaration Form</w:t>
      </w:r>
    </w:p>
    <w:p w14:paraId="30BEFD37" w14:textId="77777777" w:rsidR="00CE4AB1" w:rsidRDefault="00CE4AB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257" w:lineRule="auto"/>
        <w:rPr>
          <w:rFonts w:ascii="Arial" w:eastAsia="Arial" w:hAnsi="Arial" w:cs="Arial"/>
          <w:lang w:val="en-AU" w:eastAsia="en-AU" w:bidi="en-AU"/>
        </w:rPr>
      </w:pPr>
    </w:p>
    <w:p w14:paraId="2A04FF66" w14:textId="77777777" w:rsidR="00CE4AB1" w:rsidRDefault="00CE4AB1">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p>
    <w:p w14:paraId="1CC6AC6C" w14:textId="77777777" w:rsidR="00CE4AB1" w:rsidRDefault="0043412D">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r>
        <w:rPr>
          <w:rFonts w:ascii="Arial" w:eastAsia="Arial" w:hAnsi="Arial" w:cs="Arial"/>
          <w:b/>
          <w:bCs/>
          <w:lang w:val="en-AU" w:eastAsia="en-AU" w:bidi="en-AU"/>
        </w:rPr>
        <w:t xml:space="preserve">Voting requirements: </w:t>
      </w:r>
      <w:r>
        <w:rPr>
          <w:rFonts w:ascii="Arial" w:eastAsia="Arial" w:hAnsi="Arial" w:cs="Arial"/>
          <w:b/>
          <w:bCs/>
          <w:color w:val="000000"/>
          <w:lang w:val="en-AU" w:eastAsia="en-AU" w:bidi="en-AU"/>
        </w:rPr>
        <w:t>Simple Majority</w:t>
      </w:r>
    </w:p>
    <w:p w14:paraId="0CD15FD6"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57565BD9"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2026-08-25/5</w:t>
      </w:r>
    </w:p>
    <w:p w14:paraId="270E7C22"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1BCF83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798A79D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5070373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Cr Hayden Long, Cr Jamayne Burke, Cr Kathryn Hamilton, Cr Jennie Carter, Cr Paul Poliwka and Cr Tallan Ames</w:t>
      </w:r>
    </w:p>
    <w:p w14:paraId="7C042A26"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46D1F1D6"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1EFBF38A" w14:textId="42BAA829" w:rsidR="00B420EF" w:rsidRDefault="00B420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br w:type="page"/>
      </w:r>
    </w:p>
    <w:p w14:paraId="7F37664C" w14:textId="77777777" w:rsidR="008F152E" w:rsidRPr="000A1CAB" w:rsidRDefault="008F152E" w:rsidP="006F7BBD">
      <w:pPr>
        <w:spacing w:after="120" w:line="259" w:lineRule="auto"/>
        <w:rPr>
          <w:rFonts w:ascii="Arial" w:hAnsi="Arial" w:cs="Arial"/>
          <w:lang w:val="en-AU" w:eastAsia="en-AU"/>
        </w:rPr>
      </w:pPr>
    </w:p>
    <w:p w14:paraId="0B5C5D5C" w14:textId="77777777" w:rsidR="00A77B3E" w:rsidRDefault="0043412D">
      <w:pPr>
        <w:tabs>
          <w:tab w:val="left" w:pos="360"/>
          <w:tab w:val="left" w:pos="540"/>
        </w:tabs>
        <w:ind w:left="540" w:hanging="540"/>
        <w:outlineLvl w:val="1"/>
        <w:rPr>
          <w:rFonts w:ascii="Arial" w:eastAsia="Arial" w:hAnsi="Arial" w:cs="Arial"/>
          <w:color w:val="004B45"/>
        </w:rPr>
      </w:pPr>
      <w:bookmarkStart w:id="36" w:name="12.6__Accounts_Paid_-_July_2026"/>
      <w:r>
        <w:rPr>
          <w:rFonts w:ascii="Arial" w:eastAsia="Arial" w:hAnsi="Arial" w:cs="Arial"/>
          <w:color w:val="FFFFFF"/>
          <w:sz w:val="4"/>
        </w:rPr>
        <w:t>12.6</w:t>
      </w:r>
      <w:r>
        <w:rPr>
          <w:rFonts w:ascii="Arial" w:eastAsia="Arial" w:hAnsi="Arial" w:cs="Arial"/>
          <w:color w:val="FFFFFF"/>
          <w:sz w:val="4"/>
        </w:rPr>
        <w:tab/>
        <w:t>Accounts Paid - July 2026</w:t>
      </w:r>
      <w:r>
        <w:rPr>
          <w:rFonts w:ascii="Arial" w:eastAsia="Arial" w:hAnsi="Arial" w:cs="Arial"/>
          <w:color w:val="004B45"/>
        </w:rPr>
        <w:fldChar w:fldCharType="begin"/>
      </w:r>
      <w:r>
        <w:rPr>
          <w:rFonts w:ascii="Arial" w:eastAsia="Arial" w:hAnsi="Arial" w:cs="Arial"/>
          <w:color w:val="004B45"/>
        </w:rPr>
        <w:instrText xml:space="preserve">tc </w:instrText>
      </w:r>
      <w:bookmarkStart w:id="37" w:name="_Toc256001219"/>
      <w:r>
        <w:rPr>
          <w:rFonts w:ascii="Arial" w:eastAsia="Arial" w:hAnsi="Arial" w:cs="Arial"/>
          <w:color w:val="004B45"/>
        </w:rPr>
        <w:instrText>"12.6</w:instrText>
      </w:r>
      <w:r>
        <w:rPr>
          <w:rFonts w:ascii="Arial" w:eastAsia="Arial" w:hAnsi="Arial" w:cs="Arial"/>
          <w:color w:val="004B45"/>
        </w:rPr>
        <w:tab/>
        <w:instrText>Accounts Paid - July 2026"</w:instrText>
      </w:r>
      <w:bookmarkEnd w:id="37"/>
      <w:r>
        <w:rPr>
          <w:rFonts w:ascii="Arial" w:eastAsia="Arial" w:hAnsi="Arial" w:cs="Arial"/>
          <w:color w:val="004B45"/>
        </w:rPr>
        <w:instrText xml:space="preserve"> \f \l2</w:instrText>
      </w:r>
      <w:r>
        <w:rPr>
          <w:rFonts w:ascii="Arial" w:eastAsia="Arial" w:hAnsi="Arial" w:cs="Arial"/>
          <w:color w:val="004B45"/>
        </w:rPr>
        <w:fldChar w:fldCharType="end"/>
      </w:r>
    </w:p>
    <w:tbl>
      <w:tblPr>
        <w:tblStyle w:val="TableGrid06"/>
        <w:tblW w:w="9014" w:type="dxa"/>
        <w:tblBorders>
          <w:top w:val="single" w:sz="6" w:space="0" w:color="007D69"/>
          <w:left w:val="single" w:sz="6" w:space="0" w:color="007D69"/>
          <w:bottom w:val="single" w:sz="6" w:space="0" w:color="007D69"/>
          <w:right w:val="single" w:sz="6" w:space="0" w:color="007D69"/>
          <w:insideH w:val="single" w:sz="6" w:space="0" w:color="007D69"/>
          <w:insideV w:val="single" w:sz="6" w:space="0" w:color="007D69"/>
        </w:tblBorders>
        <w:tblLayout w:type="fixed"/>
        <w:tblLook w:val="06A0" w:firstRow="1" w:lastRow="0" w:firstColumn="1" w:lastColumn="0" w:noHBand="1" w:noVBand="1"/>
      </w:tblPr>
      <w:tblGrid>
        <w:gridCol w:w="930"/>
        <w:gridCol w:w="1897"/>
        <w:gridCol w:w="6187"/>
      </w:tblGrid>
      <w:tr w:rsidR="00CE4AB1" w14:paraId="2E81413D" w14:textId="77777777" w:rsidTr="00F56D16">
        <w:trPr>
          <w:trHeight w:val="300"/>
        </w:trPr>
        <w:tc>
          <w:tcPr>
            <w:tcW w:w="930" w:type="dxa"/>
            <w:tcMar>
              <w:left w:w="105" w:type="dxa"/>
              <w:right w:w="105" w:type="dxa"/>
            </w:tcMar>
          </w:tcPr>
          <w:bookmarkEnd w:id="36"/>
          <w:p w14:paraId="71764DB0" w14:textId="77777777" w:rsidR="00B6681F" w:rsidRPr="00F56D16" w:rsidRDefault="0043412D">
            <w:pPr>
              <w:tabs>
                <w:tab w:val="left" w:pos="567"/>
              </w:tabs>
              <w:spacing w:before="60" w:after="60" w:line="259" w:lineRule="auto"/>
              <w:rPr>
                <w:rFonts w:ascii="Arial" w:eastAsia="Arial" w:hAnsi="Arial" w:cs="Arial"/>
                <w:color w:val="034A46"/>
              </w:rPr>
            </w:pPr>
            <w:r w:rsidRPr="00F56D16">
              <w:rPr>
                <w:rFonts w:ascii="Arial" w:eastAsia="Arial" w:hAnsi="Arial" w:cs="Arial"/>
                <w:b/>
                <w:bCs/>
                <w:color w:val="034A46"/>
                <w:lang w:val="en-US"/>
              </w:rPr>
              <w:t>12.6</w:t>
            </w:r>
          </w:p>
        </w:tc>
        <w:tc>
          <w:tcPr>
            <w:tcW w:w="8084" w:type="dxa"/>
            <w:gridSpan w:val="2"/>
            <w:tcMar>
              <w:left w:w="105" w:type="dxa"/>
              <w:right w:w="105" w:type="dxa"/>
            </w:tcMar>
          </w:tcPr>
          <w:p w14:paraId="628F4CC6" w14:textId="77777777" w:rsidR="00B6681F" w:rsidRPr="00F56D16" w:rsidRDefault="0043412D">
            <w:pPr>
              <w:tabs>
                <w:tab w:val="left" w:pos="567"/>
              </w:tabs>
              <w:spacing w:before="60" w:after="60" w:line="257" w:lineRule="auto"/>
              <w:rPr>
                <w:rFonts w:ascii="Arial" w:eastAsia="Arial" w:hAnsi="Arial" w:cs="Arial"/>
                <w:color w:val="034A46"/>
              </w:rPr>
            </w:pPr>
            <w:r w:rsidRPr="00F56D16">
              <w:rPr>
                <w:rFonts w:ascii="Arial" w:eastAsia="Arial" w:hAnsi="Arial" w:cs="Arial"/>
                <w:b/>
                <w:bCs/>
                <w:color w:val="034A46"/>
                <w:lang w:val="en-US"/>
              </w:rPr>
              <w:t>Accounts Paid - July 2026</w:t>
            </w:r>
          </w:p>
        </w:tc>
      </w:tr>
      <w:tr w:rsidR="00CE4AB1" w14:paraId="1BA7619D" w14:textId="77777777" w:rsidTr="00F56D16">
        <w:trPr>
          <w:trHeight w:val="300"/>
        </w:trPr>
        <w:tc>
          <w:tcPr>
            <w:tcW w:w="2827" w:type="dxa"/>
            <w:gridSpan w:val="2"/>
            <w:tcMar>
              <w:left w:w="105" w:type="dxa"/>
              <w:right w:w="105" w:type="dxa"/>
            </w:tcMar>
          </w:tcPr>
          <w:p w14:paraId="2FB09DEC"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Property Address</w:t>
            </w:r>
          </w:p>
        </w:tc>
        <w:tc>
          <w:tcPr>
            <w:tcW w:w="6187" w:type="dxa"/>
            <w:tcMar>
              <w:left w:w="105" w:type="dxa"/>
              <w:right w:w="105" w:type="dxa"/>
            </w:tcMar>
          </w:tcPr>
          <w:p w14:paraId="25A73BA1" w14:textId="77777777" w:rsidR="00B6681F" w:rsidRDefault="0043412D">
            <w:pPr>
              <w:tabs>
                <w:tab w:val="left" w:pos="567"/>
              </w:tabs>
              <w:spacing w:before="60" w:after="60"/>
              <w:rPr>
                <w:rFonts w:ascii="Arial" w:eastAsia="Arial" w:hAnsi="Arial" w:cs="Arial"/>
              </w:rPr>
            </w:pPr>
            <w:r w:rsidRPr="03A410D0">
              <w:rPr>
                <w:rFonts w:ascii="Arial" w:eastAsia="Arial" w:hAnsi="Arial" w:cs="Arial"/>
                <w:lang w:val="en-US"/>
              </w:rPr>
              <w:t>N/A</w:t>
            </w:r>
          </w:p>
        </w:tc>
      </w:tr>
      <w:tr w:rsidR="00CE4AB1" w14:paraId="1743A582" w14:textId="77777777" w:rsidTr="00F56D16">
        <w:trPr>
          <w:trHeight w:val="300"/>
        </w:trPr>
        <w:tc>
          <w:tcPr>
            <w:tcW w:w="2827" w:type="dxa"/>
            <w:gridSpan w:val="2"/>
            <w:tcMar>
              <w:left w:w="105" w:type="dxa"/>
              <w:right w:w="105" w:type="dxa"/>
            </w:tcMar>
          </w:tcPr>
          <w:p w14:paraId="7F587A81"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Landowner/Applicant</w:t>
            </w:r>
          </w:p>
        </w:tc>
        <w:tc>
          <w:tcPr>
            <w:tcW w:w="6187" w:type="dxa"/>
            <w:tcMar>
              <w:left w:w="105" w:type="dxa"/>
              <w:right w:w="105" w:type="dxa"/>
            </w:tcMar>
          </w:tcPr>
          <w:p w14:paraId="0060A918" w14:textId="77777777" w:rsidR="00B6681F" w:rsidRDefault="0043412D">
            <w:pPr>
              <w:tabs>
                <w:tab w:val="left" w:pos="567"/>
              </w:tabs>
              <w:spacing w:before="60" w:after="60"/>
              <w:rPr>
                <w:rFonts w:ascii="Arial" w:eastAsia="Arial" w:hAnsi="Arial" w:cs="Arial"/>
              </w:rPr>
            </w:pPr>
            <w:r w:rsidRPr="03A410D0">
              <w:rPr>
                <w:rFonts w:ascii="Arial" w:eastAsia="Arial" w:hAnsi="Arial" w:cs="Arial"/>
                <w:lang w:val="en-US"/>
              </w:rPr>
              <w:t>N/A</w:t>
            </w:r>
          </w:p>
        </w:tc>
      </w:tr>
      <w:tr w:rsidR="00CE4AB1" w14:paraId="10CB1126" w14:textId="77777777" w:rsidTr="00F56D16">
        <w:trPr>
          <w:trHeight w:val="300"/>
        </w:trPr>
        <w:tc>
          <w:tcPr>
            <w:tcW w:w="2827" w:type="dxa"/>
            <w:gridSpan w:val="2"/>
            <w:tcMar>
              <w:left w:w="105" w:type="dxa"/>
              <w:right w:w="105" w:type="dxa"/>
            </w:tcMar>
          </w:tcPr>
          <w:p w14:paraId="19313104"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File Reference</w:t>
            </w:r>
          </w:p>
        </w:tc>
        <w:tc>
          <w:tcPr>
            <w:tcW w:w="6187" w:type="dxa"/>
            <w:tcMar>
              <w:left w:w="105" w:type="dxa"/>
              <w:right w:w="105" w:type="dxa"/>
            </w:tcMar>
          </w:tcPr>
          <w:p w14:paraId="0F321E8F" w14:textId="77777777" w:rsidR="00B6681F" w:rsidRDefault="0043412D">
            <w:pPr>
              <w:tabs>
                <w:tab w:val="left" w:pos="567"/>
              </w:tabs>
              <w:spacing w:before="60" w:after="60"/>
              <w:rPr>
                <w:rFonts w:ascii="Arial" w:eastAsia="Arial" w:hAnsi="Arial" w:cs="Arial"/>
              </w:rPr>
            </w:pPr>
            <w:r w:rsidRPr="03A410D0">
              <w:rPr>
                <w:rFonts w:ascii="Arial" w:eastAsia="Arial" w:hAnsi="Arial" w:cs="Arial"/>
                <w:lang w:val="en-US"/>
              </w:rPr>
              <w:t>FINM/CREDTS/4</w:t>
            </w:r>
          </w:p>
        </w:tc>
      </w:tr>
      <w:tr w:rsidR="00CE4AB1" w14:paraId="0EB62F0F" w14:textId="77777777" w:rsidTr="00F56D16">
        <w:trPr>
          <w:trHeight w:val="300"/>
        </w:trPr>
        <w:tc>
          <w:tcPr>
            <w:tcW w:w="2827" w:type="dxa"/>
            <w:gridSpan w:val="2"/>
            <w:tcMar>
              <w:left w:w="105" w:type="dxa"/>
              <w:right w:w="105" w:type="dxa"/>
            </w:tcMar>
          </w:tcPr>
          <w:p w14:paraId="595DA97D" w14:textId="77777777" w:rsidR="00B6681F" w:rsidRDefault="0043412D">
            <w:pPr>
              <w:tabs>
                <w:tab w:val="left" w:pos="567"/>
              </w:tabs>
              <w:spacing w:before="60" w:after="60" w:line="259" w:lineRule="auto"/>
              <w:rPr>
                <w:rFonts w:ascii="Arial" w:eastAsia="Arial" w:hAnsi="Arial" w:cs="Arial"/>
              </w:rPr>
            </w:pPr>
            <w:r w:rsidRPr="03A410D0">
              <w:rPr>
                <w:rFonts w:ascii="Arial" w:eastAsia="Arial" w:hAnsi="Arial" w:cs="Arial"/>
                <w:b/>
                <w:bCs/>
                <w:lang w:val="en-US"/>
              </w:rPr>
              <w:t>Directorate</w:t>
            </w:r>
          </w:p>
        </w:tc>
        <w:tc>
          <w:tcPr>
            <w:tcW w:w="6187" w:type="dxa"/>
            <w:tcMar>
              <w:left w:w="105" w:type="dxa"/>
              <w:right w:w="105" w:type="dxa"/>
            </w:tcMar>
          </w:tcPr>
          <w:p w14:paraId="793C05C4" w14:textId="77777777" w:rsidR="00B6681F" w:rsidRDefault="0043412D">
            <w:pPr>
              <w:tabs>
                <w:tab w:val="left" w:pos="567"/>
              </w:tabs>
              <w:spacing w:before="60" w:after="60"/>
              <w:rPr>
                <w:rFonts w:ascii="Arial" w:eastAsia="Arial" w:hAnsi="Arial" w:cs="Arial"/>
              </w:rPr>
            </w:pPr>
            <w:r w:rsidRPr="03A410D0">
              <w:rPr>
                <w:rFonts w:ascii="Arial" w:eastAsia="Arial" w:hAnsi="Arial" w:cs="Arial"/>
                <w:lang w:val="en-US"/>
              </w:rPr>
              <w:t>Corporate Services</w:t>
            </w:r>
          </w:p>
        </w:tc>
      </w:tr>
      <w:tr w:rsidR="00CE4AB1" w14:paraId="6E2E33DF" w14:textId="77777777" w:rsidTr="00F56D16">
        <w:trPr>
          <w:trHeight w:val="300"/>
        </w:trPr>
        <w:tc>
          <w:tcPr>
            <w:tcW w:w="2827" w:type="dxa"/>
            <w:gridSpan w:val="2"/>
            <w:tcMar>
              <w:left w:w="105" w:type="dxa"/>
              <w:right w:w="105" w:type="dxa"/>
            </w:tcMar>
          </w:tcPr>
          <w:p w14:paraId="7E3819DA" w14:textId="77777777" w:rsidR="00B6681F" w:rsidRDefault="0043412D">
            <w:pPr>
              <w:tabs>
                <w:tab w:val="left" w:pos="1080"/>
                <w:tab w:val="left" w:pos="2016"/>
                <w:tab w:val="left" w:pos="2592"/>
                <w:tab w:val="left" w:pos="3168"/>
              </w:tabs>
              <w:spacing w:before="60" w:after="60" w:line="259" w:lineRule="auto"/>
              <w:rPr>
                <w:rFonts w:ascii="Arial" w:eastAsia="Arial" w:hAnsi="Arial" w:cs="Arial"/>
              </w:rPr>
            </w:pPr>
            <w:r w:rsidRPr="03A410D0">
              <w:rPr>
                <w:rFonts w:ascii="Arial" w:eastAsia="Arial" w:hAnsi="Arial" w:cs="Arial"/>
                <w:b/>
                <w:bCs/>
                <w:lang w:val="en-US"/>
              </w:rPr>
              <w:t>Responsible Officer</w:t>
            </w:r>
          </w:p>
        </w:tc>
        <w:tc>
          <w:tcPr>
            <w:tcW w:w="6187" w:type="dxa"/>
            <w:tcMar>
              <w:left w:w="105" w:type="dxa"/>
              <w:right w:w="105" w:type="dxa"/>
            </w:tcMar>
          </w:tcPr>
          <w:p w14:paraId="4944C45E" w14:textId="77777777" w:rsidR="00B6681F" w:rsidRDefault="0043412D">
            <w:pPr>
              <w:tabs>
                <w:tab w:val="left" w:pos="1080"/>
                <w:tab w:val="left" w:pos="2016"/>
                <w:tab w:val="left" w:pos="2592"/>
                <w:tab w:val="left" w:pos="3168"/>
              </w:tabs>
              <w:spacing w:before="60" w:after="60" w:line="259" w:lineRule="auto"/>
              <w:rPr>
                <w:rFonts w:ascii="Arial" w:eastAsia="Arial" w:hAnsi="Arial" w:cs="Arial"/>
                <w:color w:val="000000" w:themeColor="text1"/>
              </w:rPr>
            </w:pPr>
            <w:r w:rsidRPr="03A410D0">
              <w:rPr>
                <w:rFonts w:ascii="Arial" w:eastAsia="Arial" w:hAnsi="Arial" w:cs="Arial"/>
                <w:color w:val="000000" w:themeColor="text1"/>
                <w:lang w:val="en-US"/>
              </w:rPr>
              <w:t>Director Corporate Services</w:t>
            </w:r>
          </w:p>
        </w:tc>
      </w:tr>
      <w:tr w:rsidR="00CE4AB1" w14:paraId="49F0C258" w14:textId="77777777" w:rsidTr="00F56D16">
        <w:trPr>
          <w:trHeight w:val="300"/>
        </w:trPr>
        <w:tc>
          <w:tcPr>
            <w:tcW w:w="2827" w:type="dxa"/>
            <w:gridSpan w:val="2"/>
            <w:tcMar>
              <w:left w:w="105" w:type="dxa"/>
              <w:right w:w="105" w:type="dxa"/>
            </w:tcMar>
          </w:tcPr>
          <w:p w14:paraId="7D88D729"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Previous Reports</w:t>
            </w:r>
          </w:p>
        </w:tc>
        <w:tc>
          <w:tcPr>
            <w:tcW w:w="6187" w:type="dxa"/>
            <w:tcMar>
              <w:left w:w="105" w:type="dxa"/>
              <w:right w:w="105" w:type="dxa"/>
            </w:tcMar>
          </w:tcPr>
          <w:p w14:paraId="05B3487E" w14:textId="77777777" w:rsidR="00B6681F" w:rsidRDefault="0043412D">
            <w:pPr>
              <w:tabs>
                <w:tab w:val="left" w:pos="567"/>
              </w:tabs>
              <w:spacing w:before="60" w:after="60"/>
              <w:rPr>
                <w:rFonts w:ascii="Arial" w:eastAsia="Arial" w:hAnsi="Arial" w:cs="Arial"/>
              </w:rPr>
            </w:pPr>
            <w:r w:rsidRPr="03A410D0">
              <w:rPr>
                <w:rFonts w:ascii="Arial" w:eastAsia="Arial" w:hAnsi="Arial" w:cs="Arial"/>
                <w:lang w:val="en-US"/>
              </w:rPr>
              <w:t>N/A</w:t>
            </w:r>
          </w:p>
        </w:tc>
      </w:tr>
      <w:tr w:rsidR="00CE4AB1" w14:paraId="64BCC50A" w14:textId="77777777" w:rsidTr="00F56D16">
        <w:trPr>
          <w:trHeight w:val="300"/>
        </w:trPr>
        <w:tc>
          <w:tcPr>
            <w:tcW w:w="2827" w:type="dxa"/>
            <w:gridSpan w:val="2"/>
            <w:tcMar>
              <w:left w:w="105" w:type="dxa"/>
              <w:right w:w="105" w:type="dxa"/>
            </w:tcMar>
          </w:tcPr>
          <w:p w14:paraId="345C8921"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Authority/Discretion</w:t>
            </w:r>
          </w:p>
        </w:tc>
        <w:tc>
          <w:tcPr>
            <w:tcW w:w="6187" w:type="dxa"/>
            <w:tcMar>
              <w:left w:w="105" w:type="dxa"/>
              <w:right w:w="105" w:type="dxa"/>
            </w:tcMar>
          </w:tcPr>
          <w:p w14:paraId="5D0584B0" w14:textId="77777777" w:rsidR="00B6681F" w:rsidRDefault="0043412D">
            <w:pPr>
              <w:tabs>
                <w:tab w:val="left" w:pos="567"/>
              </w:tabs>
              <w:spacing w:before="60" w:after="60"/>
              <w:rPr>
                <w:rFonts w:ascii="Arial" w:eastAsia="Arial" w:hAnsi="Arial" w:cs="Arial"/>
                <w:color w:val="000000" w:themeColor="text1"/>
              </w:rPr>
            </w:pPr>
            <w:r w:rsidRPr="03A410D0">
              <w:rPr>
                <w:rFonts w:ascii="Arial" w:eastAsia="Arial" w:hAnsi="Arial" w:cs="Arial"/>
                <w:b/>
                <w:bCs/>
                <w:color w:val="000000" w:themeColor="text1"/>
                <w:lang w:val="en-US"/>
              </w:rPr>
              <w:t>Legislative</w:t>
            </w:r>
            <w:r w:rsidRPr="03A410D0">
              <w:rPr>
                <w:rFonts w:ascii="Arial" w:eastAsia="Arial" w:hAnsi="Arial" w:cs="Arial"/>
                <w:color w:val="000000" w:themeColor="text1"/>
                <w:lang w:val="en-US"/>
              </w:rPr>
              <w:t> </w:t>
            </w:r>
          </w:p>
          <w:p w14:paraId="37C03BA4" w14:textId="77777777" w:rsidR="00CE4AB1" w:rsidRDefault="0043412D">
            <w:pPr>
              <w:tabs>
                <w:tab w:val="left" w:pos="567"/>
              </w:tabs>
              <w:spacing w:before="60" w:after="60"/>
              <w:rPr>
                <w:rFonts w:ascii="Arial" w:hAnsi="Arial"/>
              </w:rPr>
            </w:pPr>
            <w:r w:rsidRPr="03A410D0">
              <w:rPr>
                <w:rFonts w:ascii="Arial" w:eastAsia="Arial" w:hAnsi="Arial" w:cs="Arial"/>
                <w:color w:val="000000" w:themeColor="text1"/>
                <w:lang w:val="en-US"/>
              </w:rPr>
              <w:t>Includes adopting local laws, local planning schemes &amp; policies.  </w:t>
            </w:r>
          </w:p>
        </w:tc>
      </w:tr>
      <w:tr w:rsidR="00CE4AB1" w14:paraId="0540626E" w14:textId="77777777" w:rsidTr="00F56D16">
        <w:trPr>
          <w:trHeight w:val="300"/>
        </w:trPr>
        <w:tc>
          <w:tcPr>
            <w:tcW w:w="2827" w:type="dxa"/>
            <w:gridSpan w:val="2"/>
            <w:tcMar>
              <w:left w:w="105" w:type="dxa"/>
              <w:right w:w="105" w:type="dxa"/>
            </w:tcMar>
          </w:tcPr>
          <w:p w14:paraId="38DFEEE5" w14:textId="77777777" w:rsidR="00B6681F" w:rsidRDefault="0043412D">
            <w:pPr>
              <w:tabs>
                <w:tab w:val="left" w:pos="567"/>
              </w:tabs>
              <w:spacing w:before="60" w:after="60"/>
              <w:rPr>
                <w:rFonts w:ascii="Arial" w:eastAsia="Arial" w:hAnsi="Arial" w:cs="Arial"/>
              </w:rPr>
            </w:pPr>
            <w:r w:rsidRPr="03A410D0">
              <w:rPr>
                <w:rFonts w:ascii="Arial" w:eastAsia="Arial" w:hAnsi="Arial" w:cs="Arial"/>
                <w:b/>
                <w:bCs/>
                <w:lang w:val="en-US"/>
              </w:rPr>
              <w:t>Attachments</w:t>
            </w:r>
          </w:p>
        </w:tc>
        <w:tc>
          <w:tcPr>
            <w:tcW w:w="6187" w:type="dxa"/>
            <w:tcMar>
              <w:left w:w="105" w:type="dxa"/>
              <w:right w:w="105" w:type="dxa"/>
            </w:tcMar>
          </w:tcPr>
          <w:p w14:paraId="01DC8E01" w14:textId="77777777" w:rsidR="00CE4AB1" w:rsidRDefault="0043412D">
            <w:pPr>
              <w:numPr>
                <w:ilvl w:val="0"/>
                <w:numId w:val="21"/>
              </w:numPr>
              <w:spacing w:after="0" w:line="240" w:lineRule="atLeast"/>
              <w:ind w:left="567" w:hanging="567"/>
              <w:rPr>
                <w:rFonts w:ascii="Arial" w:eastAsia="Arial" w:hAnsi="Arial" w:cs="Arial"/>
                <w:color w:val="000000"/>
              </w:rPr>
            </w:pPr>
            <w:r>
              <w:rPr>
                <w:rFonts w:ascii="Arial" w:eastAsia="Arial" w:hAnsi="Arial" w:cs="Arial"/>
                <w:color w:val="000000"/>
              </w:rPr>
              <w:t>Supplier Payment List 1-31 July 2026 [</w:t>
            </w:r>
            <w:r>
              <w:rPr>
                <w:rFonts w:ascii="Arial" w:eastAsia="Arial" w:hAnsi="Arial" w:cs="Arial"/>
                <w:b/>
                <w:bCs/>
                <w:color w:val="000000"/>
              </w:rPr>
              <w:t>12.6.1</w:t>
            </w:r>
            <w:r>
              <w:rPr>
                <w:rFonts w:ascii="Arial" w:eastAsia="Arial" w:hAnsi="Arial" w:cs="Arial"/>
                <w:color w:val="000000"/>
              </w:rPr>
              <w:t xml:space="preserve"> - 16 pages]</w:t>
            </w:r>
          </w:p>
        </w:tc>
      </w:tr>
    </w:tbl>
    <w:p w14:paraId="120CD3EF"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112B2440"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Purpose</w:t>
      </w:r>
    </w:p>
    <w:p w14:paraId="3F1A6AD4"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7381125A"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The purpose of this report is for Council to receive the list of accounts paid for </w:t>
      </w:r>
      <w:r w:rsidR="008B6DAA">
        <w:rPr>
          <w:rFonts w:ascii="Arial" w:eastAsia="Arial" w:hAnsi="Arial" w:cs="Arial"/>
          <w:color w:val="000000" w:themeColor="text1"/>
        </w:rPr>
        <w:t>July 2026</w:t>
      </w:r>
      <w:r w:rsidRPr="03A410D0">
        <w:rPr>
          <w:rFonts w:ascii="Arial" w:eastAsia="Arial" w:hAnsi="Arial" w:cs="Arial"/>
          <w:color w:val="000000" w:themeColor="text1"/>
        </w:rPr>
        <w:t>.</w:t>
      </w:r>
    </w:p>
    <w:p w14:paraId="39AA0C38"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4BA38E32"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Background</w:t>
      </w:r>
    </w:p>
    <w:p w14:paraId="5C92E370"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0A2C2046"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Regulation 13 of the </w:t>
      </w:r>
      <w:r w:rsidRPr="03A410D0">
        <w:rPr>
          <w:rFonts w:ascii="Arial" w:eastAsia="Arial" w:hAnsi="Arial" w:cs="Arial"/>
          <w:i/>
          <w:iCs/>
          <w:color w:val="000000" w:themeColor="text1"/>
        </w:rPr>
        <w:t>Local Government (Financial Management) Regulations 1996</w:t>
      </w:r>
      <w:r w:rsidRPr="03A410D0">
        <w:rPr>
          <w:rFonts w:ascii="Arial" w:eastAsia="Arial" w:hAnsi="Arial" w:cs="Arial"/>
          <w:color w:val="000000" w:themeColor="text1"/>
        </w:rPr>
        <w:t xml:space="preserve"> requires a list of accounts paid by the CEO each month to be presented to Council at the next ordinary meeting of Council after the list is prepared.</w:t>
      </w:r>
    </w:p>
    <w:p w14:paraId="59DED613"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4C77D07"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Proposal</w:t>
      </w:r>
    </w:p>
    <w:p w14:paraId="0414657D"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1D862E20" w14:textId="77777777" w:rsidR="00880BDC" w:rsidRPr="002F3EA9" w:rsidRDefault="0043412D" w:rsidP="03A410D0">
      <w:pPr>
        <w:tabs>
          <w:tab w:val="left" w:pos="1080"/>
          <w:tab w:val="left" w:pos="2016"/>
          <w:tab w:val="left" w:pos="2592"/>
          <w:tab w:val="left" w:pos="3168"/>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For Council to receive the list of accounts paid for </w:t>
      </w:r>
      <w:r w:rsidR="008B6DAA">
        <w:rPr>
          <w:rFonts w:ascii="Arial" w:eastAsia="Arial" w:hAnsi="Arial" w:cs="Arial"/>
          <w:color w:val="000000" w:themeColor="text1"/>
        </w:rPr>
        <w:t>July 2026</w:t>
      </w:r>
      <w:r w:rsidRPr="03A410D0">
        <w:rPr>
          <w:rFonts w:ascii="Arial" w:eastAsia="Arial" w:hAnsi="Arial" w:cs="Arial"/>
          <w:color w:val="000000" w:themeColor="text1"/>
        </w:rPr>
        <w:t>.</w:t>
      </w:r>
    </w:p>
    <w:p w14:paraId="3FA44091"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1B4DC455"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Communication and Engagement</w:t>
      </w:r>
    </w:p>
    <w:p w14:paraId="1171B990"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2E88421"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lang w:val="en-AU"/>
        </w:rPr>
        <w:t>Nil</w:t>
      </w:r>
    </w:p>
    <w:p w14:paraId="3D21D662"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62A32C2"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Strategic Implications</w:t>
      </w:r>
    </w:p>
    <w:p w14:paraId="2BEA2F6B"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229E7C6"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rPr>
        <w:t>Performance Area 5: Performance</w:t>
      </w:r>
    </w:p>
    <w:p w14:paraId="2CAD70D8" w14:textId="77777777" w:rsidR="006A3AAD" w:rsidRDefault="0043412D" w:rsidP="03A410D0">
      <w:pPr>
        <w:tabs>
          <w:tab w:val="left" w:pos="567"/>
        </w:tabs>
        <w:spacing w:line="257" w:lineRule="auto"/>
        <w:rPr>
          <w:rFonts w:ascii="Arial" w:hAnsi="Arial"/>
          <w:lang w:val="en-AU"/>
        </w:rPr>
      </w:pPr>
      <w:r w:rsidRPr="03A410D0">
        <w:rPr>
          <w:rFonts w:ascii="Arial" w:eastAsia="Arial" w:hAnsi="Arial" w:cs="Arial"/>
          <w:color w:val="000000" w:themeColor="text1"/>
        </w:rPr>
        <w:t>9.1 Continuously improve operational performance and service delivery.</w:t>
      </w:r>
    </w:p>
    <w:p w14:paraId="14CEE71D"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6084F270"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Comment</w:t>
      </w:r>
    </w:p>
    <w:p w14:paraId="6755A7A6"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C0D79E6"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Payments made during </w:t>
      </w:r>
      <w:r w:rsidR="008B6DAA">
        <w:rPr>
          <w:rFonts w:ascii="Arial" w:eastAsia="Arial" w:hAnsi="Arial" w:cs="Arial"/>
          <w:color w:val="000000" w:themeColor="text1"/>
        </w:rPr>
        <w:t>July 2026</w:t>
      </w:r>
      <w:r w:rsidRPr="03A410D0">
        <w:rPr>
          <w:rFonts w:ascii="Arial" w:eastAsia="Arial" w:hAnsi="Arial" w:cs="Arial"/>
          <w:color w:val="000000" w:themeColor="text1"/>
        </w:rPr>
        <w:t xml:space="preserve"> are presented to Council, showing the date, payee, amount and description in respect of each payment for goods and services received.</w:t>
      </w:r>
    </w:p>
    <w:p w14:paraId="0C0A4A4B"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01D0DBA4"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4486E57D"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Statutory Requirements</w:t>
      </w:r>
    </w:p>
    <w:p w14:paraId="061ECE1F"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66D64058"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Regulation 13 of the</w:t>
      </w:r>
      <w:r w:rsidRPr="03A410D0">
        <w:rPr>
          <w:rFonts w:ascii="Arial" w:eastAsia="Arial" w:hAnsi="Arial" w:cs="Arial"/>
          <w:i/>
          <w:iCs/>
          <w:color w:val="000000" w:themeColor="text1"/>
        </w:rPr>
        <w:t xml:space="preserve"> Local Government (Financial Management) Regulations 1996</w:t>
      </w:r>
      <w:r w:rsidRPr="03A410D0">
        <w:rPr>
          <w:rFonts w:ascii="Arial" w:eastAsia="Arial" w:hAnsi="Arial" w:cs="Arial"/>
          <w:color w:val="000000" w:themeColor="text1"/>
        </w:rPr>
        <w:t xml:space="preserve"> provides: </w:t>
      </w:r>
    </w:p>
    <w:p w14:paraId="446F5BF1"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7F26FC92" w14:textId="77777777" w:rsidR="00880BDC" w:rsidRPr="002F3EA9" w:rsidRDefault="0043412D" w:rsidP="03A410D0">
      <w:pPr>
        <w:tabs>
          <w:tab w:val="left" w:pos="567"/>
        </w:tabs>
        <w:spacing w:line="257" w:lineRule="auto"/>
        <w:ind w:left="426" w:hanging="426"/>
        <w:rPr>
          <w:rFonts w:ascii="Arial" w:eastAsia="Arial" w:hAnsi="Arial" w:cs="Arial"/>
          <w:color w:val="000000" w:themeColor="text1"/>
        </w:rPr>
      </w:pPr>
      <w:r w:rsidRPr="03A410D0">
        <w:rPr>
          <w:rFonts w:ascii="Arial" w:eastAsia="Arial" w:hAnsi="Arial" w:cs="Arial"/>
          <w:i/>
          <w:iCs/>
          <w:color w:val="000000" w:themeColor="text1"/>
        </w:rPr>
        <w:t xml:space="preserve">13. Payments from municipal fund or trust fund by CEO, CEO’s duties as to etc. </w:t>
      </w:r>
    </w:p>
    <w:p w14:paraId="15B46CF2" w14:textId="715CBA53" w:rsidR="00880BDC" w:rsidRPr="002F3EA9" w:rsidRDefault="0043412D" w:rsidP="03A410D0">
      <w:pPr>
        <w:tabs>
          <w:tab w:val="left" w:pos="567"/>
        </w:tabs>
        <w:spacing w:line="257" w:lineRule="auto"/>
        <w:ind w:left="426"/>
        <w:rPr>
          <w:rFonts w:ascii="Arial" w:eastAsia="Arial" w:hAnsi="Arial" w:cs="Arial"/>
          <w:color w:val="000000" w:themeColor="text1"/>
        </w:rPr>
      </w:pPr>
      <w:r w:rsidRPr="03A410D0">
        <w:rPr>
          <w:rFonts w:ascii="Arial" w:eastAsia="Arial" w:hAnsi="Arial" w:cs="Arial"/>
          <w:i/>
          <w:iCs/>
          <w:color w:val="000000" w:themeColor="text1"/>
        </w:rPr>
        <w:t xml:space="preserve">(1) If the local government has delegated to the CEO the exercise of its power to make payments from the municipal fund or the trust fund, a list of accounts paid by the CEO is to be prepared each month showing for each </w:t>
      </w:r>
      <w:r w:rsidR="00B90E7D" w:rsidRPr="03A410D0">
        <w:rPr>
          <w:rFonts w:ascii="Arial" w:eastAsia="Arial" w:hAnsi="Arial" w:cs="Arial"/>
          <w:i/>
          <w:iCs/>
          <w:color w:val="000000" w:themeColor="text1"/>
        </w:rPr>
        <w:t>account</w:t>
      </w:r>
      <w:r w:rsidRPr="03A410D0">
        <w:rPr>
          <w:rFonts w:ascii="Arial" w:eastAsia="Arial" w:hAnsi="Arial" w:cs="Arial"/>
          <w:i/>
          <w:iCs/>
          <w:color w:val="000000" w:themeColor="text1"/>
        </w:rPr>
        <w:t xml:space="preserve"> since the last such list was prepared — </w:t>
      </w:r>
    </w:p>
    <w:p w14:paraId="45C435CA" w14:textId="77777777" w:rsidR="00880BDC" w:rsidRPr="002F3EA9" w:rsidRDefault="00880BDC" w:rsidP="03A410D0">
      <w:pPr>
        <w:tabs>
          <w:tab w:val="left" w:pos="567"/>
        </w:tabs>
        <w:spacing w:line="257" w:lineRule="auto"/>
        <w:ind w:left="426"/>
        <w:rPr>
          <w:rFonts w:ascii="Arial" w:eastAsia="Arial" w:hAnsi="Arial" w:cs="Arial"/>
          <w:color w:val="000000" w:themeColor="text1"/>
        </w:rPr>
      </w:pPr>
    </w:p>
    <w:p w14:paraId="135050DD" w14:textId="77777777" w:rsidR="00880BDC" w:rsidRPr="002F3EA9" w:rsidRDefault="0043412D" w:rsidP="03A410D0">
      <w:pPr>
        <w:tabs>
          <w:tab w:val="left" w:pos="567"/>
        </w:tabs>
        <w:spacing w:line="257" w:lineRule="auto"/>
        <w:ind w:firstLine="426"/>
        <w:rPr>
          <w:rFonts w:ascii="Arial" w:eastAsia="Arial" w:hAnsi="Arial" w:cs="Arial"/>
          <w:color w:val="000000" w:themeColor="text1"/>
        </w:rPr>
      </w:pPr>
      <w:r w:rsidRPr="03A410D0">
        <w:rPr>
          <w:rFonts w:ascii="Arial" w:eastAsia="Arial" w:hAnsi="Arial" w:cs="Arial"/>
          <w:i/>
          <w:iCs/>
          <w:color w:val="000000" w:themeColor="text1"/>
        </w:rPr>
        <w:t xml:space="preserve">(a) the payee’s name; and </w:t>
      </w:r>
    </w:p>
    <w:p w14:paraId="0B3AF6E5" w14:textId="77777777" w:rsidR="00880BDC" w:rsidRPr="002F3EA9" w:rsidRDefault="0043412D" w:rsidP="03A410D0">
      <w:pPr>
        <w:tabs>
          <w:tab w:val="left" w:pos="567"/>
        </w:tabs>
        <w:spacing w:line="257" w:lineRule="auto"/>
        <w:ind w:firstLine="426"/>
        <w:rPr>
          <w:rFonts w:ascii="Arial" w:eastAsia="Arial" w:hAnsi="Arial" w:cs="Arial"/>
          <w:color w:val="000000" w:themeColor="text1"/>
        </w:rPr>
      </w:pPr>
      <w:r w:rsidRPr="03A410D0">
        <w:rPr>
          <w:rFonts w:ascii="Arial" w:eastAsia="Arial" w:hAnsi="Arial" w:cs="Arial"/>
          <w:i/>
          <w:iCs/>
          <w:color w:val="000000" w:themeColor="text1"/>
        </w:rPr>
        <w:t xml:space="preserve">(b) the amount of the payment; and </w:t>
      </w:r>
    </w:p>
    <w:p w14:paraId="701E630A" w14:textId="77777777" w:rsidR="00880BDC" w:rsidRPr="002F3EA9" w:rsidRDefault="0043412D" w:rsidP="03A410D0">
      <w:pPr>
        <w:tabs>
          <w:tab w:val="left" w:pos="567"/>
        </w:tabs>
        <w:spacing w:line="257" w:lineRule="auto"/>
        <w:ind w:firstLine="426"/>
        <w:rPr>
          <w:rFonts w:ascii="Arial" w:eastAsia="Arial" w:hAnsi="Arial" w:cs="Arial"/>
          <w:color w:val="000000" w:themeColor="text1"/>
        </w:rPr>
      </w:pPr>
      <w:r w:rsidRPr="03A410D0">
        <w:rPr>
          <w:rFonts w:ascii="Arial" w:eastAsia="Arial" w:hAnsi="Arial" w:cs="Arial"/>
          <w:i/>
          <w:iCs/>
          <w:color w:val="000000" w:themeColor="text1"/>
        </w:rPr>
        <w:t>(c) the date of the payment; and</w:t>
      </w:r>
    </w:p>
    <w:p w14:paraId="58CA6B25" w14:textId="77777777" w:rsidR="00880BDC" w:rsidRPr="002F3EA9" w:rsidRDefault="0043412D" w:rsidP="03A410D0">
      <w:pPr>
        <w:tabs>
          <w:tab w:val="left" w:pos="567"/>
        </w:tabs>
        <w:spacing w:line="257" w:lineRule="auto"/>
        <w:ind w:firstLine="426"/>
        <w:rPr>
          <w:rFonts w:ascii="Arial" w:eastAsia="Arial" w:hAnsi="Arial" w:cs="Arial"/>
          <w:color w:val="000000" w:themeColor="text1"/>
        </w:rPr>
      </w:pPr>
      <w:r w:rsidRPr="03A410D0">
        <w:rPr>
          <w:rFonts w:ascii="Arial" w:eastAsia="Arial" w:hAnsi="Arial" w:cs="Arial"/>
          <w:i/>
          <w:iCs/>
          <w:color w:val="000000" w:themeColor="text1"/>
        </w:rPr>
        <w:t>(d) sufficient information to identify the transaction</w:t>
      </w:r>
      <w:r w:rsidRPr="03A410D0">
        <w:rPr>
          <w:rFonts w:ascii="Arial" w:eastAsia="Arial" w:hAnsi="Arial" w:cs="Arial"/>
          <w:color w:val="000000" w:themeColor="text1"/>
        </w:rPr>
        <w:t>.</w:t>
      </w:r>
    </w:p>
    <w:p w14:paraId="687D55A9"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2B4C31D3"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Financial Considerations</w:t>
      </w:r>
    </w:p>
    <w:p w14:paraId="2520480A"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6278800C"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All payments are authorised prior to disbursement in accordance with the Town’s Delegations, Purchasing Policy, Procurement Manual, Purchasing Card Procedure and allocated budgets.</w:t>
      </w:r>
    </w:p>
    <w:p w14:paraId="43D53316"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6515ADF4"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Risk Management Implications</w:t>
      </w:r>
    </w:p>
    <w:p w14:paraId="0BBF571D"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467DB579"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Financial Risk</w:t>
      </w:r>
    </w:p>
    <w:p w14:paraId="5FA7B6CD"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Low </w:t>
      </w:r>
    </w:p>
    <w:p w14:paraId="401CBA21"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291D4DCB"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The Town has adequate controls in place to mitigate external and internal risks in accounts payable. As an extra measure, the Town uses Eft</w:t>
      </w:r>
      <w:r w:rsidR="0034442E">
        <w:rPr>
          <w:rFonts w:ascii="Arial" w:eastAsia="Arial" w:hAnsi="Arial" w:cs="Arial"/>
          <w:color w:val="000000" w:themeColor="text1"/>
        </w:rPr>
        <w:t>s</w:t>
      </w:r>
      <w:r w:rsidRPr="03A410D0">
        <w:rPr>
          <w:rFonts w:ascii="Arial" w:eastAsia="Arial" w:hAnsi="Arial" w:cs="Arial"/>
          <w:color w:val="000000" w:themeColor="text1"/>
        </w:rPr>
        <w:t>ure to independently check bank account details of suppliers paid by the Town.</w:t>
      </w:r>
    </w:p>
    <w:p w14:paraId="643E3B5C"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427837BA"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Declaration of Conflicts of Interest</w:t>
      </w:r>
    </w:p>
    <w:p w14:paraId="18FEA55A"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7C1A2BCF" w14:textId="77777777" w:rsidR="00880BDC"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All officers involved in the preparation of this report have considered and determined that they do not have a conflict of interest in the matter.</w:t>
      </w:r>
    </w:p>
    <w:p w14:paraId="6AA584E0" w14:textId="77777777" w:rsidR="009176AA" w:rsidRDefault="009176AA" w:rsidP="03A410D0">
      <w:pPr>
        <w:tabs>
          <w:tab w:val="left" w:pos="567"/>
        </w:tabs>
        <w:spacing w:line="257" w:lineRule="auto"/>
        <w:rPr>
          <w:rFonts w:ascii="Arial" w:eastAsia="Arial" w:hAnsi="Arial" w:cs="Arial"/>
          <w:color w:val="000000" w:themeColor="text1"/>
        </w:rPr>
      </w:pPr>
    </w:p>
    <w:p w14:paraId="4E4FD832" w14:textId="77777777" w:rsidR="009176AA" w:rsidRDefault="009176AA" w:rsidP="03A410D0">
      <w:pPr>
        <w:tabs>
          <w:tab w:val="left" w:pos="567"/>
        </w:tabs>
        <w:spacing w:line="257" w:lineRule="auto"/>
        <w:rPr>
          <w:rFonts w:ascii="Arial" w:eastAsia="Arial" w:hAnsi="Arial" w:cs="Arial"/>
          <w:color w:val="000000" w:themeColor="text1"/>
        </w:rPr>
      </w:pPr>
    </w:p>
    <w:p w14:paraId="102D6B12" w14:textId="77777777" w:rsidR="009176AA" w:rsidRDefault="009176AA" w:rsidP="03A410D0">
      <w:pPr>
        <w:tabs>
          <w:tab w:val="left" w:pos="567"/>
        </w:tabs>
        <w:spacing w:line="257" w:lineRule="auto"/>
        <w:rPr>
          <w:rFonts w:ascii="Arial" w:eastAsia="Arial" w:hAnsi="Arial" w:cs="Arial"/>
          <w:color w:val="000000" w:themeColor="text1"/>
        </w:rPr>
      </w:pPr>
    </w:p>
    <w:p w14:paraId="4904410A" w14:textId="77777777" w:rsidR="009176AA" w:rsidRDefault="009176AA" w:rsidP="03A410D0">
      <w:pPr>
        <w:tabs>
          <w:tab w:val="left" w:pos="567"/>
        </w:tabs>
        <w:spacing w:line="257" w:lineRule="auto"/>
        <w:rPr>
          <w:rFonts w:ascii="Arial" w:eastAsia="Arial" w:hAnsi="Arial" w:cs="Arial"/>
          <w:color w:val="000000" w:themeColor="text1"/>
        </w:rPr>
      </w:pPr>
    </w:p>
    <w:p w14:paraId="0846CCFA" w14:textId="77777777" w:rsidR="009176AA" w:rsidRDefault="009176AA" w:rsidP="03A410D0">
      <w:pPr>
        <w:tabs>
          <w:tab w:val="left" w:pos="567"/>
        </w:tabs>
        <w:spacing w:line="257" w:lineRule="auto"/>
        <w:rPr>
          <w:rFonts w:ascii="Arial" w:eastAsia="Arial" w:hAnsi="Arial" w:cs="Arial"/>
          <w:color w:val="000000" w:themeColor="text1"/>
        </w:rPr>
      </w:pPr>
    </w:p>
    <w:p w14:paraId="6771DB43" w14:textId="77777777" w:rsidR="009176AA" w:rsidRDefault="009176AA" w:rsidP="03A410D0">
      <w:pPr>
        <w:tabs>
          <w:tab w:val="left" w:pos="567"/>
        </w:tabs>
        <w:spacing w:line="257" w:lineRule="auto"/>
        <w:rPr>
          <w:rFonts w:ascii="Arial" w:eastAsia="Arial" w:hAnsi="Arial" w:cs="Arial"/>
          <w:color w:val="000000" w:themeColor="text1"/>
        </w:rPr>
      </w:pPr>
    </w:p>
    <w:p w14:paraId="063367A9" w14:textId="77777777" w:rsidR="009176AA" w:rsidRDefault="009176AA" w:rsidP="03A410D0">
      <w:pPr>
        <w:tabs>
          <w:tab w:val="left" w:pos="567"/>
        </w:tabs>
        <w:spacing w:line="257" w:lineRule="auto"/>
        <w:rPr>
          <w:rFonts w:ascii="Arial" w:eastAsia="Arial" w:hAnsi="Arial" w:cs="Arial"/>
          <w:color w:val="000000" w:themeColor="text1"/>
        </w:rPr>
      </w:pPr>
    </w:p>
    <w:p w14:paraId="46F30D90" w14:textId="77777777" w:rsidR="009176AA" w:rsidRDefault="009176AA" w:rsidP="03A410D0">
      <w:pPr>
        <w:tabs>
          <w:tab w:val="left" w:pos="567"/>
        </w:tabs>
        <w:spacing w:line="257" w:lineRule="auto"/>
        <w:rPr>
          <w:rFonts w:ascii="Arial" w:eastAsia="Arial" w:hAnsi="Arial" w:cs="Arial"/>
          <w:color w:val="000000" w:themeColor="text1"/>
        </w:rPr>
      </w:pPr>
    </w:p>
    <w:p w14:paraId="6C8D46DF" w14:textId="77777777" w:rsidR="009176AA" w:rsidRPr="002F3EA9" w:rsidRDefault="009176AA" w:rsidP="03A410D0">
      <w:pPr>
        <w:tabs>
          <w:tab w:val="left" w:pos="567"/>
        </w:tabs>
        <w:spacing w:line="257" w:lineRule="auto"/>
        <w:rPr>
          <w:rFonts w:ascii="Arial" w:eastAsia="Arial" w:hAnsi="Arial" w:cs="Arial"/>
          <w:color w:val="000000" w:themeColor="text1"/>
        </w:rPr>
      </w:pPr>
    </w:p>
    <w:p w14:paraId="130F944C"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7B8D0E5" w14:textId="77777777" w:rsidR="00880BDC" w:rsidRPr="002F3EA9" w:rsidRDefault="0043412D" w:rsidP="03A410D0">
      <w:pPr>
        <w:shd w:val="clear" w:color="auto" w:fill="D9D9D9" w:themeFill="background1" w:themeFillShade="D9"/>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u w:val="single"/>
          <w:lang w:val="en-AU"/>
        </w:rPr>
        <w:lastRenderedPageBreak/>
        <w:t>Officer Recommendation – Item 12.6</w:t>
      </w:r>
    </w:p>
    <w:p w14:paraId="6832BE40"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7DB98E03"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color w:val="000000" w:themeColor="text1"/>
        </w:rPr>
        <w:t xml:space="preserve">That Council receives the list of accounts paid for </w:t>
      </w:r>
      <w:r w:rsidR="008B6DAA">
        <w:rPr>
          <w:rFonts w:ascii="Arial" w:eastAsia="Arial" w:hAnsi="Arial" w:cs="Arial"/>
          <w:color w:val="000000" w:themeColor="text1"/>
        </w:rPr>
        <w:t>July 2026</w:t>
      </w:r>
      <w:r w:rsidRPr="03A410D0">
        <w:rPr>
          <w:rFonts w:ascii="Arial" w:eastAsia="Arial" w:hAnsi="Arial" w:cs="Arial"/>
          <w:color w:val="000000" w:themeColor="text1"/>
        </w:rPr>
        <w:t>.</w:t>
      </w:r>
    </w:p>
    <w:p w14:paraId="528A1774"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16B29B7A" w14:textId="77777777" w:rsidR="00880BDC" w:rsidRPr="002F3EA9" w:rsidRDefault="00880BDC" w:rsidP="03A410D0">
      <w:pPr>
        <w:tabs>
          <w:tab w:val="left" w:pos="567"/>
        </w:tabs>
        <w:spacing w:line="257" w:lineRule="auto"/>
        <w:rPr>
          <w:rFonts w:ascii="Arial" w:eastAsia="Arial" w:hAnsi="Arial" w:cs="Arial"/>
          <w:color w:val="000000" w:themeColor="text1"/>
        </w:rPr>
      </w:pPr>
    </w:p>
    <w:p w14:paraId="5D036518" w14:textId="77777777" w:rsidR="00880BDC" w:rsidRPr="002F3EA9" w:rsidRDefault="0043412D" w:rsidP="03A410D0">
      <w:pPr>
        <w:tabs>
          <w:tab w:val="left" w:pos="567"/>
        </w:tabs>
        <w:spacing w:line="257" w:lineRule="auto"/>
        <w:rPr>
          <w:rFonts w:ascii="Arial" w:eastAsia="Arial" w:hAnsi="Arial" w:cs="Arial"/>
          <w:color w:val="000000" w:themeColor="text1"/>
        </w:rPr>
      </w:pPr>
      <w:r w:rsidRPr="03A410D0">
        <w:rPr>
          <w:rFonts w:ascii="Arial" w:eastAsia="Arial" w:hAnsi="Arial" w:cs="Arial"/>
          <w:b/>
          <w:bCs/>
          <w:color w:val="000000" w:themeColor="text1"/>
          <w:lang w:val="en-AU"/>
        </w:rPr>
        <w:t xml:space="preserve">Voting requirements: </w:t>
      </w:r>
      <w:r w:rsidRPr="03A410D0">
        <w:rPr>
          <w:rFonts w:ascii="Arial" w:eastAsia="Arial" w:hAnsi="Arial" w:cs="Arial"/>
          <w:b/>
          <w:bCs/>
          <w:color w:val="000000" w:themeColor="text1"/>
        </w:rPr>
        <w:t>Simple Majority</w:t>
      </w:r>
    </w:p>
    <w:p w14:paraId="486212AB" w14:textId="77777777" w:rsidR="00880BDC" w:rsidRPr="002F3EA9" w:rsidRDefault="00880BDC" w:rsidP="0074633A">
      <w:pPr>
        <w:spacing w:line="259" w:lineRule="auto"/>
        <w:rPr>
          <w:rFonts w:ascii="Arial" w:hAnsi="Arial"/>
        </w:rPr>
      </w:pPr>
    </w:p>
    <w:p w14:paraId="757308C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5923BDC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12.6</w:t>
      </w:r>
    </w:p>
    <w:p w14:paraId="4B33C02D"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1B604C20"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58552FE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Paul Poliwka</w:t>
      </w:r>
    </w:p>
    <w:p w14:paraId="571CA22A"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008603E5" w14:textId="77777777" w:rsidR="00880BDC" w:rsidRPr="002F3EA9" w:rsidRDefault="00880BDC" w:rsidP="03A410D0">
      <w:pPr>
        <w:tabs>
          <w:tab w:val="left" w:pos="567"/>
        </w:tabs>
        <w:spacing w:line="257" w:lineRule="auto"/>
        <w:rPr>
          <w:rFonts w:ascii="Arial" w:eastAsia="Arial" w:hAnsi="Arial" w:cs="Arial"/>
          <w:color w:val="000000"/>
        </w:rPr>
      </w:pPr>
    </w:p>
    <w:p w14:paraId="30502B7A" w14:textId="77777777" w:rsidR="00880BDC" w:rsidRPr="002F3EA9" w:rsidRDefault="0043412D" w:rsidP="03A410D0">
      <w:pPr>
        <w:tabs>
          <w:tab w:val="left" w:pos="567"/>
        </w:tabs>
        <w:spacing w:line="257" w:lineRule="auto"/>
        <w:rPr>
          <w:rFonts w:ascii="Arial" w:eastAsia="Arial" w:hAnsi="Arial" w:cs="Arial"/>
          <w:color w:val="000000"/>
        </w:rPr>
      </w:pPr>
      <w:r w:rsidRPr="03A410D0">
        <w:rPr>
          <w:rFonts w:ascii="Arial" w:eastAsia="Arial" w:hAnsi="Arial" w:cs="Arial"/>
          <w:color w:val="000000"/>
        </w:rPr>
        <w:t xml:space="preserve">That Council receives the list of accounts paid for </w:t>
      </w:r>
      <w:r w:rsidR="008B6DAA">
        <w:rPr>
          <w:rFonts w:ascii="Arial" w:eastAsia="Arial" w:hAnsi="Arial" w:cs="Arial"/>
          <w:color w:val="000000"/>
        </w:rPr>
        <w:t>July 2026</w:t>
      </w:r>
      <w:r w:rsidRPr="03A410D0">
        <w:rPr>
          <w:rFonts w:ascii="Arial" w:eastAsia="Arial" w:hAnsi="Arial" w:cs="Arial"/>
          <w:color w:val="000000"/>
        </w:rPr>
        <w:t>.</w:t>
      </w:r>
    </w:p>
    <w:p w14:paraId="0EA0C582" w14:textId="77777777" w:rsidR="00880BDC" w:rsidRPr="002F3EA9" w:rsidRDefault="00880BDC" w:rsidP="03A410D0">
      <w:pPr>
        <w:tabs>
          <w:tab w:val="left" w:pos="567"/>
        </w:tabs>
        <w:spacing w:line="257" w:lineRule="auto"/>
        <w:rPr>
          <w:rFonts w:ascii="Arial" w:eastAsia="Arial" w:hAnsi="Arial" w:cs="Arial"/>
          <w:color w:val="000000"/>
        </w:rPr>
      </w:pPr>
    </w:p>
    <w:p w14:paraId="48C5D791" w14:textId="77777777" w:rsidR="00880BDC" w:rsidRPr="002F3EA9" w:rsidRDefault="00880BDC" w:rsidP="03A410D0">
      <w:pPr>
        <w:tabs>
          <w:tab w:val="left" w:pos="567"/>
        </w:tabs>
        <w:spacing w:line="257" w:lineRule="auto"/>
        <w:rPr>
          <w:rFonts w:ascii="Arial" w:eastAsia="Arial" w:hAnsi="Arial" w:cs="Arial"/>
          <w:color w:val="000000"/>
        </w:rPr>
      </w:pPr>
    </w:p>
    <w:p w14:paraId="68EBB4DF" w14:textId="77777777" w:rsidR="00880BDC" w:rsidRPr="002F3EA9" w:rsidRDefault="0043412D" w:rsidP="03A410D0">
      <w:pPr>
        <w:tabs>
          <w:tab w:val="left" w:pos="567"/>
        </w:tabs>
        <w:spacing w:line="257" w:lineRule="auto"/>
        <w:rPr>
          <w:rFonts w:ascii="Arial" w:eastAsia="Arial" w:hAnsi="Arial" w:cs="Arial"/>
          <w:color w:val="000000"/>
        </w:rPr>
      </w:pPr>
      <w:r w:rsidRPr="03A410D0">
        <w:rPr>
          <w:rFonts w:ascii="Arial" w:eastAsia="Arial" w:hAnsi="Arial" w:cs="Arial"/>
          <w:b/>
          <w:bCs/>
          <w:color w:val="000000"/>
          <w:lang w:val="en-AU"/>
        </w:rPr>
        <w:t xml:space="preserve">Voting requirements: </w:t>
      </w:r>
      <w:r w:rsidRPr="03A410D0">
        <w:rPr>
          <w:rFonts w:ascii="Arial" w:eastAsia="Arial" w:hAnsi="Arial" w:cs="Arial"/>
          <w:b/>
          <w:bCs/>
          <w:color w:val="000000"/>
        </w:rPr>
        <w:t>Simple Majority</w:t>
      </w:r>
    </w:p>
    <w:p w14:paraId="3586B36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0B9DD2A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2026-08-25/7</w:t>
      </w:r>
    </w:p>
    <w:p w14:paraId="40A6649F"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A6F0473"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200A7DB4"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2089B09B" w14:textId="77777777" w:rsidR="00083359"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4D8538A2" w14:textId="78EFBF45"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0ADA7B5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7AB98B71"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3B277705" w14:textId="77777777" w:rsidR="00880BDC" w:rsidRPr="002F3EA9" w:rsidRDefault="00880BDC" w:rsidP="0074633A">
      <w:pPr>
        <w:spacing w:line="259" w:lineRule="auto"/>
        <w:rPr>
          <w:rFonts w:ascii="Arial" w:hAnsi="Arial"/>
        </w:rPr>
      </w:pPr>
    </w:p>
    <w:p w14:paraId="740DD627" w14:textId="77777777" w:rsidR="00A77B3E" w:rsidRDefault="0043412D">
      <w:pPr>
        <w:tabs>
          <w:tab w:val="left" w:pos="360"/>
          <w:tab w:val="left" w:pos="540"/>
        </w:tabs>
        <w:ind w:left="540" w:hanging="540"/>
        <w:outlineLvl w:val="1"/>
        <w:rPr>
          <w:rFonts w:ascii="Arial" w:eastAsia="Arial" w:hAnsi="Arial" w:cs="Arial"/>
          <w:color w:val="004B45"/>
        </w:rPr>
      </w:pPr>
      <w:r>
        <w:rPr>
          <w:rFonts w:ascii="Arial" w:eastAsia="Arial" w:hAnsi="Arial" w:cs="Arial"/>
          <w:color w:val="004B45"/>
        </w:rPr>
        <w:br w:type="page"/>
      </w:r>
      <w:bookmarkStart w:id="38" w:name="12.7__Monthly_Financial_Report_for_July"/>
      <w:r>
        <w:rPr>
          <w:rFonts w:ascii="Arial" w:eastAsia="Arial" w:hAnsi="Arial" w:cs="Arial"/>
          <w:color w:val="FFFFFF"/>
          <w:sz w:val="4"/>
        </w:rPr>
        <w:lastRenderedPageBreak/>
        <w:t>12.7</w:t>
      </w:r>
      <w:r>
        <w:rPr>
          <w:rFonts w:ascii="Arial" w:eastAsia="Arial" w:hAnsi="Arial" w:cs="Arial"/>
          <w:color w:val="FFFFFF"/>
          <w:sz w:val="4"/>
        </w:rPr>
        <w:tab/>
        <w:t>Monthly Financial Report for July 2026 and Capital Carry Forwards 2025/26</w:t>
      </w:r>
      <w:r>
        <w:rPr>
          <w:rFonts w:ascii="Arial" w:eastAsia="Arial" w:hAnsi="Arial" w:cs="Arial"/>
          <w:color w:val="004B45"/>
        </w:rPr>
        <w:fldChar w:fldCharType="begin"/>
      </w:r>
      <w:r>
        <w:rPr>
          <w:rFonts w:ascii="Arial" w:eastAsia="Arial" w:hAnsi="Arial" w:cs="Arial"/>
          <w:color w:val="004B45"/>
        </w:rPr>
        <w:instrText xml:space="preserve">tc </w:instrText>
      </w:r>
      <w:bookmarkStart w:id="39" w:name="_Toc256001220"/>
      <w:r>
        <w:rPr>
          <w:rFonts w:ascii="Arial" w:eastAsia="Arial" w:hAnsi="Arial" w:cs="Arial"/>
          <w:color w:val="004B45"/>
        </w:rPr>
        <w:instrText>"12.7</w:instrText>
      </w:r>
      <w:r>
        <w:rPr>
          <w:rFonts w:ascii="Arial" w:eastAsia="Arial" w:hAnsi="Arial" w:cs="Arial"/>
          <w:color w:val="004B45"/>
        </w:rPr>
        <w:tab/>
        <w:instrText>Monthly Financial Report for July 2026 and Capital Carry Forwards 2025/26"</w:instrText>
      </w:r>
      <w:bookmarkEnd w:id="39"/>
      <w:r>
        <w:rPr>
          <w:rFonts w:ascii="Arial" w:eastAsia="Arial" w:hAnsi="Arial" w:cs="Arial"/>
          <w:color w:val="004B45"/>
        </w:rPr>
        <w:instrText xml:space="preserve"> \f \l2</w:instrText>
      </w:r>
      <w:r>
        <w:rPr>
          <w:rFonts w:ascii="Arial" w:eastAsia="Arial" w:hAnsi="Arial" w:cs="Arial"/>
          <w:color w:val="004B45"/>
        </w:rPr>
        <w:fldChar w:fldCharType="end"/>
      </w:r>
    </w:p>
    <w:tbl>
      <w:tblPr>
        <w:tblStyle w:val="TableGrid07"/>
        <w:tblW w:w="0" w:type="auto"/>
        <w:tblBorders>
          <w:top w:val="single" w:sz="6" w:space="0" w:color="007D69"/>
          <w:left w:val="single" w:sz="6" w:space="0" w:color="007D69"/>
          <w:bottom w:val="single" w:sz="6" w:space="0" w:color="007D69"/>
          <w:right w:val="single" w:sz="6" w:space="0" w:color="007D69"/>
          <w:insideH w:val="single" w:sz="6" w:space="0" w:color="007D69"/>
          <w:insideV w:val="single" w:sz="6" w:space="0" w:color="007D69"/>
        </w:tblBorders>
        <w:tblLayout w:type="fixed"/>
        <w:tblLook w:val="06A0" w:firstRow="1" w:lastRow="0" w:firstColumn="1" w:lastColumn="0" w:noHBand="1" w:noVBand="1"/>
      </w:tblPr>
      <w:tblGrid>
        <w:gridCol w:w="930"/>
        <w:gridCol w:w="1845"/>
        <w:gridCol w:w="6240"/>
      </w:tblGrid>
      <w:tr w:rsidR="00CE4AB1" w14:paraId="5109A6AD" w14:textId="77777777" w:rsidTr="00FF7CE3">
        <w:tc>
          <w:tcPr>
            <w:tcW w:w="930" w:type="dxa"/>
          </w:tcPr>
          <w:bookmarkEnd w:id="38"/>
          <w:p w14:paraId="51DD801E" w14:textId="77777777" w:rsidR="0062421A" w:rsidRPr="00FF7CE3" w:rsidRDefault="0043412D" w:rsidP="009D25EA">
            <w:pPr>
              <w:tabs>
                <w:tab w:val="left" w:pos="567"/>
              </w:tabs>
              <w:spacing w:before="60" w:after="60"/>
              <w:rPr>
                <w:rFonts w:ascii="Arial" w:eastAsia="Arial" w:hAnsi="Arial" w:cs="Arial"/>
                <w:color w:val="034A46"/>
              </w:rPr>
            </w:pPr>
            <w:r w:rsidRPr="00FF7CE3">
              <w:rPr>
                <w:rFonts w:ascii="Arial" w:eastAsia="Arial" w:hAnsi="Arial" w:cs="Arial"/>
                <w:b/>
                <w:bCs/>
                <w:color w:val="034A46"/>
              </w:rPr>
              <w:t>12.7</w:t>
            </w:r>
          </w:p>
        </w:tc>
        <w:tc>
          <w:tcPr>
            <w:tcW w:w="8085" w:type="dxa"/>
            <w:gridSpan w:val="2"/>
          </w:tcPr>
          <w:p w14:paraId="3988D2BE" w14:textId="77777777" w:rsidR="0062421A" w:rsidRPr="00FF7CE3" w:rsidRDefault="0043412D" w:rsidP="009D25EA">
            <w:pPr>
              <w:tabs>
                <w:tab w:val="left" w:pos="567"/>
              </w:tabs>
              <w:spacing w:before="60" w:after="60" w:line="257" w:lineRule="auto"/>
              <w:rPr>
                <w:rFonts w:ascii="Arial" w:eastAsia="Arial" w:hAnsi="Arial" w:cs="Arial"/>
                <w:color w:val="034A46"/>
              </w:rPr>
            </w:pPr>
            <w:r w:rsidRPr="00FF7CE3">
              <w:rPr>
                <w:rFonts w:ascii="Arial" w:eastAsia="Arial" w:hAnsi="Arial" w:cs="Arial"/>
                <w:b/>
                <w:bCs/>
                <w:color w:val="034A46"/>
              </w:rPr>
              <w:t>Monthly Financial Report for July 2026 and Capital Carry Forwards 2025/26</w:t>
            </w:r>
          </w:p>
        </w:tc>
      </w:tr>
      <w:tr w:rsidR="00CE4AB1" w14:paraId="441DFE7B" w14:textId="77777777" w:rsidTr="00FF7CE3">
        <w:tblPrEx>
          <w:tblLook w:val="04A0" w:firstRow="1" w:lastRow="0" w:firstColumn="1" w:lastColumn="0" w:noHBand="0" w:noVBand="1"/>
        </w:tblPrEx>
        <w:trPr>
          <w:trHeight w:val="273"/>
        </w:trPr>
        <w:tc>
          <w:tcPr>
            <w:tcW w:w="2775" w:type="dxa"/>
            <w:gridSpan w:val="2"/>
          </w:tcPr>
          <w:p w14:paraId="7A4C2B03"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Property Address</w:t>
            </w:r>
          </w:p>
        </w:tc>
        <w:tc>
          <w:tcPr>
            <w:tcW w:w="6240" w:type="dxa"/>
          </w:tcPr>
          <w:p w14:paraId="571B0F12"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rPr>
              <w:t>N/A</w:t>
            </w:r>
          </w:p>
        </w:tc>
      </w:tr>
      <w:tr w:rsidR="00CE4AB1" w14:paraId="7BA63E0F" w14:textId="77777777" w:rsidTr="00FF7CE3">
        <w:tblPrEx>
          <w:tblLook w:val="04A0" w:firstRow="1" w:lastRow="0" w:firstColumn="1" w:lastColumn="0" w:noHBand="0" w:noVBand="1"/>
        </w:tblPrEx>
        <w:tc>
          <w:tcPr>
            <w:tcW w:w="2775" w:type="dxa"/>
            <w:gridSpan w:val="2"/>
          </w:tcPr>
          <w:p w14:paraId="4DB87F76"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Landowner/Applicant</w:t>
            </w:r>
          </w:p>
        </w:tc>
        <w:tc>
          <w:tcPr>
            <w:tcW w:w="6240" w:type="dxa"/>
          </w:tcPr>
          <w:p w14:paraId="39FEB659"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rPr>
              <w:t>N/A</w:t>
            </w:r>
          </w:p>
        </w:tc>
      </w:tr>
      <w:tr w:rsidR="00CE4AB1" w14:paraId="66AEA6BC" w14:textId="77777777" w:rsidTr="00FF7CE3">
        <w:tblPrEx>
          <w:tblLook w:val="04A0" w:firstRow="1" w:lastRow="0" w:firstColumn="1" w:lastColumn="0" w:noHBand="0" w:noVBand="1"/>
        </w:tblPrEx>
        <w:tc>
          <w:tcPr>
            <w:tcW w:w="2775" w:type="dxa"/>
            <w:gridSpan w:val="2"/>
          </w:tcPr>
          <w:p w14:paraId="33A7BB76"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File Reference</w:t>
            </w:r>
          </w:p>
        </w:tc>
        <w:tc>
          <w:tcPr>
            <w:tcW w:w="6240" w:type="dxa"/>
          </w:tcPr>
          <w:p w14:paraId="44CF7B01" w14:textId="77777777" w:rsidR="0062421A" w:rsidRPr="000A1CAB" w:rsidRDefault="0043412D" w:rsidP="009D25EA">
            <w:pPr>
              <w:tabs>
                <w:tab w:val="left" w:pos="567"/>
              </w:tabs>
              <w:spacing w:before="60" w:after="60"/>
              <w:rPr>
                <w:rFonts w:ascii="Arial" w:eastAsia="Arial" w:hAnsi="Arial" w:cs="Arial"/>
              </w:rPr>
            </w:pPr>
            <w:r w:rsidRPr="000A1CAB">
              <w:rPr>
                <w:rFonts w:ascii="Arial" w:eastAsia="Arial" w:hAnsi="Arial" w:cs="Arial"/>
              </w:rPr>
              <w:t>FINM/AUD/1</w:t>
            </w:r>
          </w:p>
        </w:tc>
      </w:tr>
      <w:tr w:rsidR="00CE4AB1" w14:paraId="33A3E0B4" w14:textId="77777777" w:rsidTr="00FF7CE3">
        <w:tblPrEx>
          <w:tblLook w:val="04A0" w:firstRow="1" w:lastRow="0" w:firstColumn="1" w:lastColumn="0" w:noHBand="0" w:noVBand="1"/>
        </w:tblPrEx>
        <w:tc>
          <w:tcPr>
            <w:tcW w:w="2775" w:type="dxa"/>
            <w:gridSpan w:val="2"/>
          </w:tcPr>
          <w:p w14:paraId="553F5E2D"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D</w:t>
            </w:r>
            <w:r w:rsidR="311337D6" w:rsidRPr="000A1CAB">
              <w:rPr>
                <w:rFonts w:ascii="Arial" w:eastAsia="Arial" w:hAnsi="Arial" w:cs="Arial"/>
                <w:b/>
                <w:bCs/>
              </w:rPr>
              <w:t>irectorate</w:t>
            </w:r>
          </w:p>
        </w:tc>
        <w:tc>
          <w:tcPr>
            <w:tcW w:w="6240" w:type="dxa"/>
          </w:tcPr>
          <w:p w14:paraId="7B0CC30E"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rPr>
              <w:t>Corporate Services</w:t>
            </w:r>
          </w:p>
        </w:tc>
      </w:tr>
      <w:tr w:rsidR="00CE4AB1" w14:paraId="315DFCC3" w14:textId="77777777" w:rsidTr="00FF7CE3">
        <w:tblPrEx>
          <w:tblLook w:val="04A0" w:firstRow="1" w:lastRow="0" w:firstColumn="1" w:lastColumn="0" w:noHBand="0" w:noVBand="1"/>
        </w:tblPrEx>
        <w:trPr>
          <w:trHeight w:val="300"/>
        </w:trPr>
        <w:tc>
          <w:tcPr>
            <w:tcW w:w="2775" w:type="dxa"/>
            <w:gridSpan w:val="2"/>
          </w:tcPr>
          <w:p w14:paraId="30F03388" w14:textId="77777777" w:rsidR="3EA90C0C" w:rsidRDefault="0043412D" w:rsidP="73AB6079">
            <w:pPr>
              <w:tabs>
                <w:tab w:val="left" w:pos="1080"/>
                <w:tab w:val="left" w:pos="2016"/>
                <w:tab w:val="left" w:pos="2592"/>
                <w:tab w:val="left" w:pos="3168"/>
              </w:tabs>
              <w:spacing w:before="60" w:after="60"/>
              <w:rPr>
                <w:rFonts w:ascii="Arial" w:eastAsia="Arial" w:hAnsi="Arial" w:cs="Arial"/>
                <w:b/>
                <w:bCs/>
              </w:rPr>
            </w:pPr>
            <w:r w:rsidRPr="73AB6079">
              <w:rPr>
                <w:rFonts w:ascii="Arial" w:eastAsia="Arial" w:hAnsi="Arial" w:cs="Arial"/>
                <w:b/>
                <w:bCs/>
              </w:rPr>
              <w:t>Responsible Officer</w:t>
            </w:r>
          </w:p>
        </w:tc>
        <w:tc>
          <w:tcPr>
            <w:tcW w:w="6240" w:type="dxa"/>
          </w:tcPr>
          <w:p w14:paraId="09F5AF97" w14:textId="77777777" w:rsidR="3EA90C0C" w:rsidRDefault="0043412D" w:rsidP="73AB6079">
            <w:pPr>
              <w:tabs>
                <w:tab w:val="left" w:pos="1080"/>
                <w:tab w:val="left" w:pos="2016"/>
                <w:tab w:val="left" w:pos="2592"/>
                <w:tab w:val="left" w:pos="3168"/>
              </w:tabs>
              <w:spacing w:before="60" w:after="60"/>
              <w:rPr>
                <w:rFonts w:ascii="Arial" w:eastAsia="Arial" w:hAnsi="Arial" w:cs="Arial"/>
              </w:rPr>
            </w:pPr>
            <w:r>
              <w:rPr>
                <w:rFonts w:ascii="Arial" w:eastAsia="Arial" w:hAnsi="Arial" w:cs="Arial"/>
                <w:color w:val="000000"/>
              </w:rPr>
              <w:t>Director Corporate Services</w:t>
            </w:r>
          </w:p>
        </w:tc>
      </w:tr>
      <w:tr w:rsidR="00CE4AB1" w14:paraId="000DC255" w14:textId="77777777" w:rsidTr="00FF7CE3">
        <w:tblPrEx>
          <w:tblLook w:val="04A0" w:firstRow="1" w:lastRow="0" w:firstColumn="1" w:lastColumn="0" w:noHBand="0" w:noVBand="1"/>
        </w:tblPrEx>
        <w:tc>
          <w:tcPr>
            <w:tcW w:w="2775" w:type="dxa"/>
            <w:gridSpan w:val="2"/>
          </w:tcPr>
          <w:p w14:paraId="7DB6948F"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hAnsi="Arial"/>
                <w:b/>
                <w:bCs/>
              </w:rPr>
              <w:t>Previous Reports</w:t>
            </w:r>
          </w:p>
        </w:tc>
        <w:tc>
          <w:tcPr>
            <w:tcW w:w="6240" w:type="dxa"/>
          </w:tcPr>
          <w:p w14:paraId="606E3C57"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rPr>
              <w:t>N/A</w:t>
            </w:r>
          </w:p>
        </w:tc>
      </w:tr>
      <w:tr w:rsidR="00CE4AB1" w14:paraId="0CB69239" w14:textId="77777777" w:rsidTr="00FF7CE3">
        <w:tblPrEx>
          <w:tblLook w:val="04A0" w:firstRow="1" w:lastRow="0" w:firstColumn="1" w:lastColumn="0" w:noHBand="0" w:noVBand="1"/>
        </w:tblPrEx>
        <w:tc>
          <w:tcPr>
            <w:tcW w:w="2775" w:type="dxa"/>
            <w:gridSpan w:val="2"/>
          </w:tcPr>
          <w:p w14:paraId="2AE4D97F"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Authority/Discretion</w:t>
            </w:r>
          </w:p>
        </w:tc>
        <w:tc>
          <w:tcPr>
            <w:tcW w:w="6240" w:type="dxa"/>
          </w:tcPr>
          <w:p w14:paraId="2878B3D5" w14:textId="77777777" w:rsidR="0062421A" w:rsidRPr="000A1CAB" w:rsidRDefault="0043412D" w:rsidP="009D25EA">
            <w:pPr>
              <w:tabs>
                <w:tab w:val="left" w:pos="567"/>
              </w:tabs>
              <w:spacing w:before="60" w:after="60"/>
              <w:rPr>
                <w:rFonts w:ascii="Arial" w:eastAsia="Arial" w:hAnsi="Arial" w:cs="Arial"/>
              </w:rPr>
            </w:pPr>
            <w:r>
              <w:rPr>
                <w:rFonts w:ascii="Arial" w:eastAsia="Arial" w:hAnsi="Arial" w:cs="Arial"/>
                <w:b/>
                <w:bCs/>
                <w:color w:val="000000"/>
              </w:rPr>
              <w:t>Legislative</w:t>
            </w:r>
            <w:r>
              <w:rPr>
                <w:rFonts w:ascii="Arial" w:eastAsia="Arial" w:hAnsi="Arial" w:cs="Arial"/>
                <w:color w:val="000000"/>
              </w:rPr>
              <w:t> </w:t>
            </w:r>
          </w:p>
          <w:p w14:paraId="3997B990" w14:textId="77777777" w:rsidR="00CE4AB1" w:rsidRDefault="0043412D" w:rsidP="009D25EA">
            <w:pPr>
              <w:tabs>
                <w:tab w:val="left" w:pos="567"/>
              </w:tabs>
              <w:spacing w:before="60" w:after="60"/>
              <w:rPr>
                <w:rFonts w:ascii="Arial" w:eastAsia="Arial" w:hAnsi="Arial" w:cs="Arial"/>
                <w:color w:val="000000"/>
              </w:rPr>
            </w:pPr>
            <w:r>
              <w:rPr>
                <w:rFonts w:ascii="Arial" w:eastAsia="Arial" w:hAnsi="Arial" w:cs="Arial"/>
                <w:color w:val="000000"/>
                <w:shd w:val="clear" w:color="auto" w:fill="FFFFFF"/>
              </w:rPr>
              <w:t>Includes adopting local laws, local planning schemes &amp; policies. </w:t>
            </w:r>
            <w:r>
              <w:rPr>
                <w:rFonts w:ascii="Arial" w:eastAsia="Arial" w:hAnsi="Arial" w:cs="Arial"/>
                <w:color w:val="000000"/>
              </w:rPr>
              <w:t> </w:t>
            </w:r>
          </w:p>
        </w:tc>
      </w:tr>
      <w:tr w:rsidR="00CE4AB1" w14:paraId="43761125" w14:textId="77777777" w:rsidTr="00FF7CE3">
        <w:tblPrEx>
          <w:tblLook w:val="04A0" w:firstRow="1" w:lastRow="0" w:firstColumn="1" w:lastColumn="0" w:noHBand="0" w:noVBand="1"/>
        </w:tblPrEx>
        <w:trPr>
          <w:trHeight w:val="467"/>
        </w:trPr>
        <w:tc>
          <w:tcPr>
            <w:tcW w:w="2775" w:type="dxa"/>
            <w:gridSpan w:val="2"/>
          </w:tcPr>
          <w:p w14:paraId="53143E11" w14:textId="77777777" w:rsidR="0062421A" w:rsidRPr="000A1CAB" w:rsidRDefault="0043412D" w:rsidP="009D25EA">
            <w:pPr>
              <w:tabs>
                <w:tab w:val="left" w:pos="567"/>
              </w:tabs>
              <w:spacing w:before="60" w:after="60"/>
              <w:rPr>
                <w:rFonts w:ascii="Arial" w:eastAsia="Arial" w:hAnsi="Arial" w:cs="Arial"/>
                <w:b/>
                <w:bCs/>
              </w:rPr>
            </w:pPr>
            <w:r w:rsidRPr="000A1CAB">
              <w:rPr>
                <w:rFonts w:ascii="Arial" w:eastAsia="Arial" w:hAnsi="Arial" w:cs="Arial"/>
                <w:b/>
                <w:bCs/>
              </w:rPr>
              <w:t>Attachments</w:t>
            </w:r>
          </w:p>
        </w:tc>
        <w:tc>
          <w:tcPr>
            <w:tcW w:w="6240" w:type="dxa"/>
          </w:tcPr>
          <w:p w14:paraId="4A9DF634" w14:textId="77777777" w:rsidR="00CE4AB1" w:rsidRDefault="0043412D">
            <w:pPr>
              <w:numPr>
                <w:ilvl w:val="0"/>
                <w:numId w:val="22"/>
              </w:numPr>
              <w:spacing w:line="240" w:lineRule="atLeast"/>
              <w:ind w:left="567" w:hanging="567"/>
              <w:rPr>
                <w:rFonts w:ascii="Arial" w:eastAsia="Arial" w:hAnsi="Arial" w:cs="Arial"/>
                <w:color w:val="000000"/>
              </w:rPr>
            </w:pPr>
            <w:r>
              <w:rPr>
                <w:rFonts w:ascii="Arial" w:eastAsia="Arial" w:hAnsi="Arial" w:cs="Arial"/>
                <w:color w:val="000000"/>
              </w:rPr>
              <w:t>Monthly Financial Statements 31 July 2026 [</w:t>
            </w:r>
            <w:r>
              <w:rPr>
                <w:rFonts w:ascii="Arial" w:eastAsia="Arial" w:hAnsi="Arial" w:cs="Arial"/>
                <w:b/>
                <w:bCs/>
                <w:color w:val="000000"/>
              </w:rPr>
              <w:t>12.7.1</w:t>
            </w:r>
            <w:r>
              <w:rPr>
                <w:rFonts w:ascii="Arial" w:eastAsia="Arial" w:hAnsi="Arial" w:cs="Arial"/>
                <w:color w:val="000000"/>
              </w:rPr>
              <w:t xml:space="preserve"> - 11 pages]</w:t>
            </w:r>
          </w:p>
          <w:p w14:paraId="28FB158A" w14:textId="77777777" w:rsidR="00CE4AB1" w:rsidRDefault="0043412D">
            <w:pPr>
              <w:numPr>
                <w:ilvl w:val="0"/>
                <w:numId w:val="22"/>
              </w:numPr>
              <w:spacing w:line="240" w:lineRule="atLeast"/>
              <w:ind w:left="567" w:hanging="567"/>
              <w:rPr>
                <w:rFonts w:ascii="Arial" w:eastAsia="Arial" w:hAnsi="Arial" w:cs="Arial"/>
                <w:color w:val="000000"/>
              </w:rPr>
            </w:pPr>
            <w:r>
              <w:rPr>
                <w:rFonts w:ascii="Arial" w:eastAsia="Arial" w:hAnsi="Arial" w:cs="Arial"/>
                <w:color w:val="000000"/>
              </w:rPr>
              <w:t>CONFIDENTIAL REDACTED - Capital Projects Expenditure 2025-26 Final Carry forwards [</w:t>
            </w:r>
            <w:r>
              <w:rPr>
                <w:rFonts w:ascii="Arial" w:eastAsia="Arial" w:hAnsi="Arial" w:cs="Arial"/>
                <w:b/>
                <w:bCs/>
                <w:color w:val="000000"/>
              </w:rPr>
              <w:t>12.7.2</w:t>
            </w:r>
            <w:r>
              <w:rPr>
                <w:rFonts w:ascii="Arial" w:eastAsia="Arial" w:hAnsi="Arial" w:cs="Arial"/>
                <w:color w:val="000000"/>
              </w:rPr>
              <w:t xml:space="preserve"> - 1 page]</w:t>
            </w:r>
          </w:p>
        </w:tc>
      </w:tr>
    </w:tbl>
    <w:p w14:paraId="237C9342" w14:textId="77777777" w:rsidR="0062421A" w:rsidRDefault="0062421A" w:rsidP="009D25EA">
      <w:pPr>
        <w:tabs>
          <w:tab w:val="left" w:pos="567"/>
        </w:tabs>
        <w:spacing w:line="257" w:lineRule="auto"/>
        <w:rPr>
          <w:rFonts w:ascii="Arial" w:eastAsia="Arial" w:hAnsi="Arial" w:cs="Arial"/>
          <w:lang w:val="en-AU"/>
        </w:rPr>
      </w:pPr>
    </w:p>
    <w:p w14:paraId="131FFE17" w14:textId="77777777" w:rsidR="009176AA" w:rsidRPr="000A1CAB" w:rsidRDefault="009176AA" w:rsidP="009D25EA">
      <w:pPr>
        <w:tabs>
          <w:tab w:val="left" w:pos="567"/>
        </w:tabs>
        <w:spacing w:line="257" w:lineRule="auto"/>
        <w:rPr>
          <w:rFonts w:ascii="Arial" w:eastAsia="Arial" w:hAnsi="Arial" w:cs="Arial"/>
          <w:lang w:val="en-AU"/>
        </w:rPr>
      </w:pPr>
    </w:p>
    <w:p w14:paraId="7D2A0425"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Purpose</w:t>
      </w:r>
    </w:p>
    <w:p w14:paraId="4FEDEFFC" w14:textId="77777777" w:rsidR="0062421A" w:rsidRPr="000A1CAB" w:rsidRDefault="0062421A" w:rsidP="009D25EA">
      <w:pPr>
        <w:tabs>
          <w:tab w:val="left" w:pos="567"/>
        </w:tabs>
        <w:spacing w:line="257" w:lineRule="auto"/>
        <w:rPr>
          <w:rFonts w:ascii="Arial" w:eastAsia="Arial" w:hAnsi="Arial" w:cs="Arial"/>
          <w:lang w:val="en-AU"/>
        </w:rPr>
      </w:pPr>
    </w:p>
    <w:p w14:paraId="761C69CA" w14:textId="77777777" w:rsidR="00B0583E" w:rsidRDefault="0043412D" w:rsidP="00B0583E">
      <w:pPr>
        <w:tabs>
          <w:tab w:val="left" w:pos="567"/>
        </w:tabs>
        <w:spacing w:line="257" w:lineRule="auto"/>
        <w:rPr>
          <w:rFonts w:ascii="Arial" w:eastAsia="Arial" w:hAnsi="Arial" w:cs="Arial"/>
          <w:lang w:val="en-AU"/>
        </w:rPr>
      </w:pPr>
      <w:r w:rsidRPr="7B405D6B">
        <w:rPr>
          <w:rFonts w:ascii="Arial" w:eastAsia="Arial" w:hAnsi="Arial" w:cs="Arial"/>
        </w:rPr>
        <w:t xml:space="preserve">The purpose of this report is for the Council to receive the Monthly Financial Report for </w:t>
      </w:r>
      <w:r>
        <w:rPr>
          <w:rFonts w:ascii="Arial" w:eastAsia="Arial" w:hAnsi="Arial" w:cs="Arial"/>
        </w:rPr>
        <w:t>Ju</w:t>
      </w:r>
      <w:r w:rsidR="00781885">
        <w:rPr>
          <w:rFonts w:ascii="Arial" w:eastAsia="Arial" w:hAnsi="Arial" w:cs="Arial"/>
        </w:rPr>
        <w:t>l</w:t>
      </w:r>
      <w:r>
        <w:rPr>
          <w:rFonts w:ascii="Arial" w:eastAsia="Arial" w:hAnsi="Arial" w:cs="Arial"/>
        </w:rPr>
        <w:t>y</w:t>
      </w:r>
      <w:r w:rsidRPr="7B405D6B">
        <w:rPr>
          <w:rFonts w:ascii="Arial" w:eastAsia="Arial" w:hAnsi="Arial" w:cs="Arial"/>
        </w:rPr>
        <w:t xml:space="preserve"> 202</w:t>
      </w:r>
      <w:r w:rsidR="00C723FB">
        <w:rPr>
          <w:rFonts w:ascii="Arial" w:eastAsia="Arial" w:hAnsi="Arial" w:cs="Arial"/>
        </w:rPr>
        <w:t>6</w:t>
      </w:r>
      <w:r w:rsidRPr="7B405D6B">
        <w:rPr>
          <w:rFonts w:ascii="Arial" w:eastAsia="Arial" w:hAnsi="Arial" w:cs="Arial"/>
        </w:rPr>
        <w:t xml:space="preserve">, which incorporates the Statement of Financial Activity, </w:t>
      </w:r>
      <w:r>
        <w:rPr>
          <w:rFonts w:ascii="Arial" w:eastAsia="Arial" w:hAnsi="Arial" w:cs="Arial"/>
          <w:lang w:val="en-AU"/>
        </w:rPr>
        <w:t xml:space="preserve">with the </w:t>
      </w:r>
      <w:r w:rsidRPr="072ADD6D">
        <w:rPr>
          <w:rFonts w:ascii="Arial" w:eastAsia="Arial" w:hAnsi="Arial" w:cs="Arial"/>
          <w:lang w:val="en-AU"/>
        </w:rPr>
        <w:t>final</w:t>
      </w:r>
      <w:r>
        <w:rPr>
          <w:rFonts w:ascii="Arial" w:eastAsia="Arial" w:hAnsi="Arial" w:cs="Arial"/>
          <w:lang w:val="en-AU"/>
        </w:rPr>
        <w:t xml:space="preserve"> carry forward capital works </w:t>
      </w:r>
      <w:r w:rsidRPr="072ADD6D">
        <w:rPr>
          <w:rFonts w:ascii="Arial" w:eastAsia="Arial" w:hAnsi="Arial" w:cs="Arial"/>
          <w:lang w:val="en-AU"/>
        </w:rPr>
        <w:t xml:space="preserve">program </w:t>
      </w:r>
      <w:r>
        <w:rPr>
          <w:rFonts w:ascii="Arial" w:eastAsia="Arial" w:hAnsi="Arial" w:cs="Arial"/>
          <w:lang w:val="en-AU"/>
        </w:rPr>
        <w:t xml:space="preserve">and </w:t>
      </w:r>
      <w:r w:rsidRPr="072ADD6D">
        <w:rPr>
          <w:rFonts w:ascii="Arial" w:eastAsia="Arial" w:hAnsi="Arial" w:cs="Arial"/>
          <w:lang w:val="en-AU"/>
        </w:rPr>
        <w:t>submit consequential</w:t>
      </w:r>
      <w:r>
        <w:rPr>
          <w:rFonts w:ascii="Arial" w:eastAsia="Arial" w:hAnsi="Arial" w:cs="Arial"/>
          <w:lang w:val="en-AU"/>
        </w:rPr>
        <w:t xml:space="preserve"> changes to the </w:t>
      </w:r>
      <w:r w:rsidR="005B3E8A">
        <w:rPr>
          <w:rFonts w:ascii="Arial" w:eastAsia="Arial" w:hAnsi="Arial" w:cs="Arial"/>
          <w:lang w:val="en-AU"/>
        </w:rPr>
        <w:t>202</w:t>
      </w:r>
      <w:r w:rsidR="004146D3">
        <w:rPr>
          <w:rFonts w:ascii="Arial" w:eastAsia="Arial" w:hAnsi="Arial" w:cs="Arial"/>
          <w:lang w:val="en-AU"/>
        </w:rPr>
        <w:t>5/26</w:t>
      </w:r>
      <w:r>
        <w:rPr>
          <w:rFonts w:ascii="Arial" w:eastAsia="Arial" w:hAnsi="Arial" w:cs="Arial"/>
          <w:lang w:val="en-AU"/>
        </w:rPr>
        <w:t xml:space="preserve"> capital works budget for adoption. </w:t>
      </w:r>
    </w:p>
    <w:p w14:paraId="3B136305" w14:textId="77777777" w:rsidR="0062421A" w:rsidRPr="000A1CAB" w:rsidRDefault="0062421A" w:rsidP="009D25EA">
      <w:pPr>
        <w:tabs>
          <w:tab w:val="left" w:pos="567"/>
        </w:tabs>
        <w:spacing w:line="257" w:lineRule="auto"/>
        <w:rPr>
          <w:rFonts w:ascii="Arial" w:eastAsia="Arial" w:hAnsi="Arial" w:cs="Arial"/>
          <w:lang w:val="en-AU"/>
        </w:rPr>
      </w:pPr>
    </w:p>
    <w:p w14:paraId="71CA7B60"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Background</w:t>
      </w:r>
    </w:p>
    <w:p w14:paraId="7FEBF36E" w14:textId="77777777" w:rsidR="0062421A" w:rsidRPr="000A1CAB" w:rsidRDefault="0062421A" w:rsidP="009D25EA">
      <w:pPr>
        <w:tabs>
          <w:tab w:val="left" w:pos="567"/>
        </w:tabs>
        <w:spacing w:line="257" w:lineRule="auto"/>
        <w:rPr>
          <w:rFonts w:ascii="Arial" w:eastAsia="Arial" w:hAnsi="Arial" w:cs="Arial"/>
          <w:lang w:val="en-AU"/>
        </w:rPr>
      </w:pPr>
    </w:p>
    <w:p w14:paraId="19E6AFFC" w14:textId="77777777" w:rsidR="002A06D7" w:rsidRDefault="0043412D" w:rsidP="68DB5535">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r w:rsidRPr="68DB5535">
        <w:rPr>
          <w:rFonts w:ascii="Arial" w:eastAsia="Arial" w:hAnsi="Arial" w:cs="Arial"/>
        </w:rPr>
        <w:t xml:space="preserve">The Statement of Financial Activity, incorporating various </w:t>
      </w:r>
      <w:r w:rsidR="00BE78DF" w:rsidRPr="68DB5535">
        <w:rPr>
          <w:rFonts w:ascii="Arial" w:eastAsia="Arial" w:hAnsi="Arial" w:cs="Arial"/>
        </w:rPr>
        <w:t>sub-statements</w:t>
      </w:r>
      <w:r w:rsidRPr="68DB5535">
        <w:rPr>
          <w:rFonts w:ascii="Arial" w:eastAsia="Arial" w:hAnsi="Arial" w:cs="Arial"/>
        </w:rPr>
        <w:t xml:space="preserve">, has been prepared in accordance with the requirements of the </w:t>
      </w:r>
      <w:r w:rsidRPr="68DB5535">
        <w:rPr>
          <w:rFonts w:ascii="Arial" w:eastAsia="Arial" w:hAnsi="Arial" w:cs="Arial"/>
          <w:i/>
          <w:iCs/>
        </w:rPr>
        <w:t>Local Government Act 1995</w:t>
      </w:r>
      <w:r w:rsidRPr="68DB5535">
        <w:rPr>
          <w:rFonts w:ascii="Arial" w:eastAsia="Arial" w:hAnsi="Arial" w:cs="Arial"/>
        </w:rPr>
        <w:t xml:space="preserve"> (Act) and Regulation 34 of the </w:t>
      </w:r>
      <w:r w:rsidRPr="68DB5535">
        <w:rPr>
          <w:rFonts w:ascii="Arial" w:eastAsia="Arial" w:hAnsi="Arial" w:cs="Arial"/>
          <w:i/>
          <w:iCs/>
        </w:rPr>
        <w:t>Local Government (Financial Management) Regulations 1996</w:t>
      </w:r>
      <w:r w:rsidR="00377B44" w:rsidRPr="68DB5535">
        <w:rPr>
          <w:rFonts w:ascii="Arial" w:eastAsia="Arial" w:hAnsi="Arial" w:cs="Arial"/>
          <w:i/>
          <w:iCs/>
        </w:rPr>
        <w:t xml:space="preserve"> </w:t>
      </w:r>
      <w:r w:rsidR="00377B44" w:rsidRPr="68DB5535">
        <w:rPr>
          <w:rFonts w:ascii="Arial" w:eastAsia="Arial" w:hAnsi="Arial" w:cs="Arial"/>
        </w:rPr>
        <w:t>(Regulations)</w:t>
      </w:r>
      <w:r w:rsidR="7FCD896F" w:rsidRPr="68DB5535">
        <w:rPr>
          <w:rFonts w:ascii="Arial" w:eastAsia="Arial" w:hAnsi="Arial" w:cs="Arial"/>
        </w:rPr>
        <w:t>.</w:t>
      </w:r>
      <w:r w:rsidR="00850B77" w:rsidRPr="68DB5535">
        <w:rPr>
          <w:rFonts w:ascii="Arial" w:eastAsia="Arial" w:hAnsi="Arial" w:cs="Arial"/>
        </w:rPr>
        <w:t xml:space="preserve"> </w:t>
      </w:r>
    </w:p>
    <w:p w14:paraId="41FA151D" w14:textId="77777777" w:rsidR="68DB5535" w:rsidRDefault="68DB5535" w:rsidP="68DB5535">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p>
    <w:p w14:paraId="3208C6B6" w14:textId="77777777" w:rsidR="5AA1DC86" w:rsidRDefault="0043412D" w:rsidP="0030301A">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r w:rsidRPr="68DB5535">
        <w:rPr>
          <w:rFonts w:ascii="Arial" w:eastAsia="Arial" w:hAnsi="Arial" w:cs="Arial"/>
          <w:color w:val="000000" w:themeColor="text1"/>
        </w:rPr>
        <w:t xml:space="preserve">The Statement of Financial Position has been prepared in accordance with the requirements of the </w:t>
      </w:r>
      <w:r w:rsidRPr="68DB5535">
        <w:rPr>
          <w:rFonts w:ascii="Arial" w:eastAsia="Arial" w:hAnsi="Arial" w:cs="Arial"/>
          <w:i/>
          <w:iCs/>
          <w:color w:val="000000" w:themeColor="text1"/>
        </w:rPr>
        <w:t>Local Government Act 1995</w:t>
      </w:r>
      <w:r w:rsidRPr="68DB5535">
        <w:rPr>
          <w:rFonts w:ascii="Arial" w:eastAsia="Arial" w:hAnsi="Arial" w:cs="Arial"/>
          <w:color w:val="000000" w:themeColor="text1"/>
        </w:rPr>
        <w:t xml:space="preserve"> (Act) and Regulation 35 of the </w:t>
      </w:r>
      <w:r w:rsidRPr="68DB5535">
        <w:rPr>
          <w:rFonts w:ascii="Arial" w:eastAsia="Arial" w:hAnsi="Arial" w:cs="Arial"/>
          <w:i/>
          <w:iCs/>
          <w:color w:val="000000" w:themeColor="text1"/>
        </w:rPr>
        <w:t>Local Government (Financial Management) Regulations 1996</w:t>
      </w:r>
      <w:r w:rsidRPr="68DB5535">
        <w:rPr>
          <w:rFonts w:ascii="Arial" w:eastAsia="Arial" w:hAnsi="Arial" w:cs="Arial"/>
          <w:color w:val="000000" w:themeColor="text1"/>
        </w:rPr>
        <w:t>.</w:t>
      </w:r>
    </w:p>
    <w:p w14:paraId="15BC1168" w14:textId="77777777" w:rsidR="5AA1DC86" w:rsidRDefault="0043412D" w:rsidP="68DB5535">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r w:rsidRPr="68DB5535">
        <w:rPr>
          <w:rFonts w:ascii="Arial" w:eastAsia="Arial" w:hAnsi="Arial" w:cs="Arial"/>
          <w:color w:val="000000" w:themeColor="text1"/>
        </w:rPr>
        <w:t xml:space="preserve"> </w:t>
      </w:r>
    </w:p>
    <w:p w14:paraId="6AF47BB9" w14:textId="77777777" w:rsidR="5AA1DC86" w:rsidRDefault="0043412D" w:rsidP="0030301A">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r w:rsidRPr="68DB5535">
        <w:rPr>
          <w:rFonts w:ascii="Arial" w:eastAsia="Arial" w:hAnsi="Arial" w:cs="Arial"/>
          <w:color w:val="000000" w:themeColor="text1"/>
        </w:rPr>
        <w:t>The Statement of Financial Activity compares the budget estimates with the actual revenue and expenditure figures for the year-to-date. The Statement of Financial Activity and accompanying documents must be presented to Council within two months after the end of the month to which the statement relates.</w:t>
      </w:r>
    </w:p>
    <w:p w14:paraId="1CED0D14" w14:textId="77777777" w:rsidR="009176AA" w:rsidRDefault="009176AA" w:rsidP="0030301A">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p>
    <w:p w14:paraId="33F2334E" w14:textId="77777777" w:rsidR="009176AA" w:rsidRDefault="009176AA" w:rsidP="0030301A">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p>
    <w:p w14:paraId="3D8FB9EB" w14:textId="77777777" w:rsidR="009176AA" w:rsidRDefault="009176AA" w:rsidP="0030301A">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p>
    <w:p w14:paraId="403B6A35" w14:textId="77777777" w:rsidR="68DB5535" w:rsidRDefault="68DB5535" w:rsidP="68DB5535">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000000" w:themeColor="text1"/>
        </w:rPr>
      </w:pPr>
    </w:p>
    <w:p w14:paraId="426652CA" w14:textId="77777777" w:rsidR="008A75BF" w:rsidRPr="001D5DEB" w:rsidRDefault="0043412D" w:rsidP="008A75BF">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color w:val="FF0000"/>
        </w:rPr>
      </w:pPr>
      <w:r w:rsidRPr="38F265F8">
        <w:rPr>
          <w:rFonts w:ascii="Arial" w:eastAsia="Arial" w:hAnsi="Arial" w:cs="Arial"/>
        </w:rPr>
        <w:lastRenderedPageBreak/>
        <w:t xml:space="preserve">The variance report compares actual income and expenditure to the </w:t>
      </w:r>
      <w:r>
        <w:rPr>
          <w:rFonts w:ascii="Arial" w:eastAsia="Arial" w:hAnsi="Arial" w:cs="Arial"/>
        </w:rPr>
        <w:t>Annual</w:t>
      </w:r>
      <w:r w:rsidRPr="38F265F8">
        <w:rPr>
          <w:rFonts w:ascii="Arial" w:eastAsia="Arial" w:hAnsi="Arial" w:cs="Arial"/>
        </w:rPr>
        <w:t xml:space="preserve"> budget</w:t>
      </w:r>
      <w:r>
        <w:rPr>
          <w:rFonts w:ascii="Arial" w:eastAsia="Arial" w:hAnsi="Arial" w:cs="Arial"/>
        </w:rPr>
        <w:t>,</w:t>
      </w:r>
      <w:r w:rsidRPr="38F265F8">
        <w:rPr>
          <w:rFonts w:ascii="Arial" w:eastAsia="Arial" w:hAnsi="Arial" w:cs="Arial"/>
        </w:rPr>
        <w:t xml:space="preserve"> which the Council adopted on </w:t>
      </w:r>
      <w:r>
        <w:rPr>
          <w:rFonts w:ascii="Arial" w:eastAsia="Arial" w:hAnsi="Arial" w:cs="Arial"/>
        </w:rPr>
        <w:t>2</w:t>
      </w:r>
      <w:r w:rsidR="00A24C0F">
        <w:rPr>
          <w:rFonts w:ascii="Arial" w:eastAsia="Arial" w:hAnsi="Arial" w:cs="Arial"/>
        </w:rPr>
        <w:t>3</w:t>
      </w:r>
      <w:r>
        <w:rPr>
          <w:rFonts w:ascii="Arial" w:eastAsia="Arial" w:hAnsi="Arial" w:cs="Arial"/>
        </w:rPr>
        <w:t xml:space="preserve"> June</w:t>
      </w:r>
      <w:r w:rsidRPr="38F265F8">
        <w:rPr>
          <w:rFonts w:ascii="Arial" w:eastAsia="Arial" w:hAnsi="Arial" w:cs="Arial"/>
        </w:rPr>
        <w:t xml:space="preserve"> 202</w:t>
      </w:r>
      <w:r w:rsidR="00831D5E">
        <w:rPr>
          <w:rFonts w:ascii="Arial" w:eastAsia="Arial" w:hAnsi="Arial" w:cs="Arial"/>
        </w:rPr>
        <w:t>6</w:t>
      </w:r>
      <w:r w:rsidRPr="38F265F8">
        <w:rPr>
          <w:rFonts w:ascii="Arial" w:eastAsia="Arial" w:hAnsi="Arial" w:cs="Arial"/>
        </w:rPr>
        <w:t>.</w:t>
      </w:r>
    </w:p>
    <w:p w14:paraId="6A82D98F" w14:textId="77777777" w:rsidR="00D33011" w:rsidRDefault="00D33011" w:rsidP="00D33011">
      <w:pPr>
        <w:tabs>
          <w:tab w:val="left" w:pos="1080"/>
          <w:tab w:val="left" w:pos="1980"/>
          <w:tab w:val="left" w:pos="2016"/>
          <w:tab w:val="left" w:pos="2520"/>
          <w:tab w:val="left" w:pos="2592"/>
          <w:tab w:val="left" w:pos="2640"/>
          <w:tab w:val="left" w:pos="3060"/>
          <w:tab w:val="left" w:pos="3168"/>
        </w:tabs>
        <w:spacing w:line="257" w:lineRule="auto"/>
        <w:jc w:val="both"/>
        <w:rPr>
          <w:rFonts w:ascii="Arial" w:hAnsi="Arial"/>
        </w:rPr>
      </w:pPr>
    </w:p>
    <w:p w14:paraId="38E13C69" w14:textId="77777777" w:rsidR="05B12592" w:rsidRDefault="0043412D" w:rsidP="0030301A">
      <w:pPr>
        <w:tabs>
          <w:tab w:val="left" w:pos="567"/>
        </w:tabs>
        <w:spacing w:line="257" w:lineRule="auto"/>
        <w:jc w:val="both"/>
        <w:rPr>
          <w:rFonts w:ascii="Arial" w:eastAsia="Arial" w:hAnsi="Arial" w:cs="Arial"/>
          <w:lang w:val="en-AU"/>
        </w:rPr>
      </w:pPr>
      <w:r w:rsidRPr="4CD74677">
        <w:rPr>
          <w:rFonts w:ascii="Arial" w:eastAsia="Arial" w:hAnsi="Arial" w:cs="Arial"/>
        </w:rPr>
        <w:t xml:space="preserve">Each year Council is required to adopt a percentage or value to be used for reporting material variances. Council adopted $15,000 or 10% whichever is higher, as part of its </w:t>
      </w:r>
      <w:r w:rsidR="00923BBA">
        <w:rPr>
          <w:rFonts w:ascii="Arial" w:eastAsia="Arial" w:hAnsi="Arial" w:cs="Arial"/>
        </w:rPr>
        <w:t>202</w:t>
      </w:r>
      <w:r w:rsidR="00E6744A">
        <w:rPr>
          <w:rFonts w:ascii="Arial" w:eastAsia="Arial" w:hAnsi="Arial" w:cs="Arial"/>
        </w:rPr>
        <w:t>6/27</w:t>
      </w:r>
      <w:r w:rsidRPr="4CD74677">
        <w:rPr>
          <w:rFonts w:ascii="Arial" w:eastAsia="Arial" w:hAnsi="Arial" w:cs="Arial"/>
        </w:rPr>
        <w:t xml:space="preserve"> Annual Budget</w:t>
      </w:r>
      <w:r w:rsidR="0B91ADA3" w:rsidRPr="4CD74677">
        <w:rPr>
          <w:rFonts w:ascii="Arial" w:eastAsia="Arial" w:hAnsi="Arial" w:cs="Arial"/>
        </w:rPr>
        <w:t>.</w:t>
      </w:r>
    </w:p>
    <w:p w14:paraId="659DD755" w14:textId="77777777" w:rsidR="009E5145" w:rsidRDefault="009E5145" w:rsidP="5F2CF032">
      <w:pPr>
        <w:tabs>
          <w:tab w:val="left" w:pos="567"/>
        </w:tabs>
        <w:spacing w:line="257" w:lineRule="auto"/>
        <w:rPr>
          <w:rFonts w:ascii="Arial" w:eastAsia="Arial" w:hAnsi="Arial" w:cs="Arial"/>
          <w:lang w:val="en-AU"/>
        </w:rPr>
      </w:pPr>
    </w:p>
    <w:p w14:paraId="7E151B5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Proposal</w:t>
      </w:r>
    </w:p>
    <w:p w14:paraId="0AC63E9C" w14:textId="77777777" w:rsidR="0062421A" w:rsidRPr="000A1CAB" w:rsidRDefault="0062421A" w:rsidP="009D25EA">
      <w:pPr>
        <w:tabs>
          <w:tab w:val="left" w:pos="567"/>
        </w:tabs>
        <w:spacing w:line="257" w:lineRule="auto"/>
        <w:rPr>
          <w:rFonts w:ascii="Arial" w:eastAsia="Arial" w:hAnsi="Arial" w:cs="Arial"/>
          <w:lang w:val="en-AU"/>
        </w:rPr>
      </w:pPr>
    </w:p>
    <w:p w14:paraId="725C9919" w14:textId="77777777" w:rsidR="00B441BB" w:rsidRDefault="0043412D" w:rsidP="00B441BB">
      <w:pPr>
        <w:tabs>
          <w:tab w:val="left" w:pos="1080"/>
          <w:tab w:val="left" w:pos="2016"/>
          <w:tab w:val="left" w:pos="2592"/>
          <w:tab w:val="left" w:pos="3168"/>
        </w:tabs>
        <w:spacing w:line="257" w:lineRule="auto"/>
        <w:rPr>
          <w:rFonts w:ascii="Arial" w:hAnsi="Arial"/>
        </w:rPr>
      </w:pPr>
      <w:r>
        <w:rPr>
          <w:rFonts w:ascii="Arial" w:hAnsi="Arial"/>
        </w:rPr>
        <w:t>For Council to receive the Monthly Financial Report for July 202</w:t>
      </w:r>
      <w:r w:rsidR="002001DB">
        <w:rPr>
          <w:rFonts w:ascii="Arial" w:hAnsi="Arial"/>
        </w:rPr>
        <w:t>6</w:t>
      </w:r>
      <w:r>
        <w:rPr>
          <w:rFonts w:ascii="Arial" w:hAnsi="Arial"/>
        </w:rPr>
        <w:t>.</w:t>
      </w:r>
    </w:p>
    <w:p w14:paraId="656A3749" w14:textId="77777777" w:rsidR="00B441BB" w:rsidRDefault="00B441BB" w:rsidP="00B441BB">
      <w:pPr>
        <w:tabs>
          <w:tab w:val="left" w:pos="1080"/>
          <w:tab w:val="left" w:pos="2016"/>
          <w:tab w:val="left" w:pos="2592"/>
          <w:tab w:val="left" w:pos="3168"/>
        </w:tabs>
        <w:spacing w:line="257" w:lineRule="auto"/>
        <w:rPr>
          <w:rFonts w:ascii="Arial" w:hAnsi="Arial"/>
        </w:rPr>
      </w:pPr>
    </w:p>
    <w:p w14:paraId="36D7D83E" w14:textId="77777777" w:rsidR="00B441BB" w:rsidRPr="00DF2F19" w:rsidRDefault="0043412D" w:rsidP="00B441BB">
      <w:pPr>
        <w:tabs>
          <w:tab w:val="left" w:pos="1080"/>
          <w:tab w:val="left" w:pos="2016"/>
          <w:tab w:val="left" w:pos="2592"/>
          <w:tab w:val="left" w:pos="3168"/>
        </w:tabs>
        <w:spacing w:line="257" w:lineRule="auto"/>
        <w:rPr>
          <w:rFonts w:ascii="Arial" w:hAnsi="Arial"/>
          <w:lang w:val="en-AU"/>
        </w:rPr>
      </w:pPr>
      <w:r>
        <w:rPr>
          <w:rFonts w:ascii="Arial" w:hAnsi="Arial"/>
        </w:rPr>
        <w:t xml:space="preserve">That Council amend the </w:t>
      </w:r>
      <w:r w:rsidR="00766714">
        <w:rPr>
          <w:rFonts w:ascii="Arial" w:hAnsi="Arial"/>
        </w:rPr>
        <w:t>202</w:t>
      </w:r>
      <w:r w:rsidR="004D6AE9">
        <w:rPr>
          <w:rFonts w:ascii="Arial" w:hAnsi="Arial"/>
        </w:rPr>
        <w:t>6/27</w:t>
      </w:r>
      <w:r w:rsidR="00182593">
        <w:rPr>
          <w:rFonts w:ascii="Arial" w:hAnsi="Arial"/>
        </w:rPr>
        <w:t xml:space="preserve"> </w:t>
      </w:r>
      <w:r>
        <w:rPr>
          <w:rFonts w:ascii="Arial" w:hAnsi="Arial"/>
        </w:rPr>
        <w:t>Annual Budget to reflect the budgets for carry-forward capital projects as detailed in the Confidential Attachment to this report.</w:t>
      </w:r>
    </w:p>
    <w:p w14:paraId="118F8B82" w14:textId="77777777" w:rsidR="00B8350A" w:rsidRDefault="00B8350A" w:rsidP="009D25EA">
      <w:pPr>
        <w:tabs>
          <w:tab w:val="left" w:pos="567"/>
        </w:tabs>
        <w:spacing w:line="257" w:lineRule="auto"/>
        <w:rPr>
          <w:rFonts w:ascii="Arial" w:eastAsia="Arial" w:hAnsi="Arial" w:cs="Arial"/>
          <w:b/>
          <w:bCs/>
          <w:lang w:val="en-AU"/>
        </w:rPr>
      </w:pPr>
    </w:p>
    <w:p w14:paraId="4AE7AA8E" w14:textId="77777777" w:rsidR="0062421A"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Communication and Engagement</w:t>
      </w:r>
    </w:p>
    <w:p w14:paraId="3486E97F" w14:textId="77777777" w:rsidR="007A7001" w:rsidRDefault="007A7001" w:rsidP="009D25EA">
      <w:pPr>
        <w:tabs>
          <w:tab w:val="left" w:pos="567"/>
        </w:tabs>
        <w:spacing w:line="257" w:lineRule="auto"/>
        <w:rPr>
          <w:rFonts w:ascii="Arial" w:eastAsia="Arial" w:hAnsi="Arial" w:cs="Arial"/>
          <w:lang w:val="en-AU"/>
        </w:rPr>
      </w:pPr>
    </w:p>
    <w:p w14:paraId="36B873CC" w14:textId="5908967C" w:rsidR="00B8350A" w:rsidRPr="00B8350A" w:rsidRDefault="00817BFF" w:rsidP="009D25EA">
      <w:pPr>
        <w:tabs>
          <w:tab w:val="left" w:pos="567"/>
        </w:tabs>
        <w:spacing w:line="257" w:lineRule="auto"/>
        <w:rPr>
          <w:rFonts w:ascii="Arial" w:eastAsia="Arial" w:hAnsi="Arial" w:cs="Arial"/>
          <w:lang w:val="en-AU"/>
        </w:rPr>
      </w:pPr>
      <w:r>
        <w:rPr>
          <w:rFonts w:ascii="Arial" w:eastAsia="Arial" w:hAnsi="Arial" w:cs="Arial"/>
          <w:lang w:val="en-AU"/>
        </w:rPr>
        <w:t>Nil</w:t>
      </w:r>
    </w:p>
    <w:p w14:paraId="5D3F1799" w14:textId="77777777" w:rsidR="4CD74677" w:rsidRDefault="4CD74677" w:rsidP="4CD74677">
      <w:pPr>
        <w:tabs>
          <w:tab w:val="left" w:pos="567"/>
        </w:tabs>
        <w:spacing w:line="257" w:lineRule="auto"/>
        <w:rPr>
          <w:rFonts w:ascii="Arial" w:eastAsia="Arial" w:hAnsi="Arial" w:cs="Arial"/>
          <w:lang w:val="en-AU"/>
        </w:rPr>
      </w:pPr>
    </w:p>
    <w:p w14:paraId="58793527"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Strategic Implications</w:t>
      </w:r>
    </w:p>
    <w:p w14:paraId="3CF8FA93" w14:textId="77777777" w:rsidR="0062421A" w:rsidRPr="000A1CAB" w:rsidRDefault="0062421A" w:rsidP="009D25EA">
      <w:pPr>
        <w:tabs>
          <w:tab w:val="left" w:pos="567"/>
        </w:tabs>
        <w:spacing w:line="257" w:lineRule="auto"/>
        <w:rPr>
          <w:rFonts w:ascii="Arial" w:eastAsia="Arial" w:hAnsi="Arial" w:cs="Arial"/>
          <w:lang w:val="en-AU"/>
        </w:rPr>
      </w:pPr>
    </w:p>
    <w:p w14:paraId="36B1B856" w14:textId="77777777" w:rsidR="0062421A" w:rsidRPr="000A1CAB" w:rsidRDefault="0043412D" w:rsidP="009D25EA">
      <w:pPr>
        <w:tabs>
          <w:tab w:val="left" w:pos="567"/>
        </w:tabs>
        <w:spacing w:line="257" w:lineRule="auto"/>
        <w:rPr>
          <w:rFonts w:ascii="Arial" w:eastAsia="Arial" w:hAnsi="Arial" w:cs="Arial"/>
          <w:lang w:val="en-AU"/>
        </w:rPr>
      </w:pPr>
      <w:r>
        <w:rPr>
          <w:rFonts w:ascii="Arial" w:eastAsia="Arial" w:hAnsi="Arial" w:cs="Arial"/>
          <w:b/>
          <w:bCs/>
          <w:color w:val="000000"/>
        </w:rPr>
        <w:t>Performance Area 5: Performance</w:t>
      </w:r>
    </w:p>
    <w:p w14:paraId="5AF99A66" w14:textId="77777777" w:rsidR="00CE4AB1" w:rsidRDefault="0043412D" w:rsidP="009D25EA">
      <w:pPr>
        <w:tabs>
          <w:tab w:val="left" w:pos="567"/>
        </w:tabs>
        <w:spacing w:line="257" w:lineRule="auto"/>
        <w:rPr>
          <w:rFonts w:ascii="Arial" w:eastAsia="Arial" w:hAnsi="Arial" w:cs="Arial"/>
          <w:b/>
          <w:bCs/>
          <w:color w:val="000000"/>
        </w:rPr>
      </w:pPr>
      <w:r>
        <w:rPr>
          <w:rFonts w:ascii="Arial" w:eastAsia="Arial" w:hAnsi="Arial" w:cs="Arial"/>
          <w:color w:val="000000"/>
        </w:rPr>
        <w:t>9.1 Continuously improve operational performance and service delivery.</w:t>
      </w:r>
    </w:p>
    <w:p w14:paraId="34A52F1F" w14:textId="77777777" w:rsidR="0062421A" w:rsidRPr="000A1CAB" w:rsidRDefault="0062421A" w:rsidP="009D25EA">
      <w:pPr>
        <w:tabs>
          <w:tab w:val="left" w:pos="567"/>
        </w:tabs>
        <w:spacing w:line="257" w:lineRule="auto"/>
        <w:rPr>
          <w:rFonts w:ascii="Arial" w:eastAsia="Arial" w:hAnsi="Arial" w:cs="Arial"/>
          <w:lang w:val="en-AU"/>
        </w:rPr>
      </w:pPr>
    </w:p>
    <w:p w14:paraId="400D7999"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Comment</w:t>
      </w:r>
    </w:p>
    <w:p w14:paraId="5FFECB68" w14:textId="77777777" w:rsidR="0062421A" w:rsidRPr="000A1CAB" w:rsidRDefault="0062421A" w:rsidP="009D25EA">
      <w:pPr>
        <w:tabs>
          <w:tab w:val="left" w:pos="567"/>
        </w:tabs>
        <w:spacing w:line="257" w:lineRule="auto"/>
        <w:rPr>
          <w:rFonts w:ascii="Arial" w:eastAsia="Arial" w:hAnsi="Arial" w:cs="Arial"/>
          <w:lang w:val="en-AU"/>
        </w:rPr>
      </w:pPr>
    </w:p>
    <w:p w14:paraId="4CCE330A" w14:textId="77777777" w:rsidR="00256CCE" w:rsidRDefault="0043412D" w:rsidP="00256CCE">
      <w:pPr>
        <w:tabs>
          <w:tab w:val="left" w:pos="1080"/>
          <w:tab w:val="left" w:pos="1980"/>
          <w:tab w:val="left" w:pos="2016"/>
          <w:tab w:val="left" w:pos="2520"/>
          <w:tab w:val="left" w:pos="2592"/>
          <w:tab w:val="left" w:pos="3168"/>
        </w:tabs>
        <w:spacing w:line="257" w:lineRule="auto"/>
        <w:rPr>
          <w:rFonts w:ascii="Arial" w:eastAsia="Arial" w:hAnsi="Arial" w:cs="Arial"/>
        </w:rPr>
      </w:pPr>
      <w:r w:rsidRPr="525CB26E">
        <w:rPr>
          <w:rFonts w:ascii="Arial" w:eastAsia="Arial" w:hAnsi="Arial" w:cs="Arial"/>
        </w:rPr>
        <w:t xml:space="preserve">The Monthly Financial Report contains the Statement of Financial Activity, </w:t>
      </w:r>
      <w:r>
        <w:rPr>
          <w:rFonts w:ascii="Arial" w:eastAsia="Arial" w:hAnsi="Arial" w:cs="Arial"/>
        </w:rPr>
        <w:t xml:space="preserve">which represents the adopted </w:t>
      </w:r>
      <w:r w:rsidR="009C170C">
        <w:rPr>
          <w:rFonts w:ascii="Arial" w:eastAsia="Arial" w:hAnsi="Arial" w:cs="Arial"/>
        </w:rPr>
        <w:t>202</w:t>
      </w:r>
      <w:r w:rsidR="002B5C0E">
        <w:rPr>
          <w:rFonts w:ascii="Arial" w:eastAsia="Arial" w:hAnsi="Arial" w:cs="Arial"/>
        </w:rPr>
        <w:t>6/27</w:t>
      </w:r>
      <w:r>
        <w:rPr>
          <w:rFonts w:ascii="Arial" w:eastAsia="Arial" w:hAnsi="Arial" w:cs="Arial"/>
        </w:rPr>
        <w:t xml:space="preserve"> Annual Budget</w:t>
      </w:r>
      <w:r w:rsidRPr="525CB26E">
        <w:rPr>
          <w:rFonts w:ascii="Arial" w:eastAsia="Arial" w:hAnsi="Arial" w:cs="Arial"/>
        </w:rPr>
        <w:t xml:space="preserve"> and actual income and expenditure amounts for </w:t>
      </w:r>
      <w:r>
        <w:rPr>
          <w:rFonts w:ascii="Arial" w:eastAsia="Arial" w:hAnsi="Arial" w:cs="Arial"/>
        </w:rPr>
        <w:t>July</w:t>
      </w:r>
      <w:r w:rsidRPr="525CB26E">
        <w:rPr>
          <w:rFonts w:ascii="Arial" w:eastAsia="Arial" w:hAnsi="Arial" w:cs="Arial"/>
        </w:rPr>
        <w:t xml:space="preserve"> 202</w:t>
      </w:r>
      <w:r w:rsidR="00CF47A4">
        <w:rPr>
          <w:rFonts w:ascii="Arial" w:eastAsia="Arial" w:hAnsi="Arial" w:cs="Arial"/>
        </w:rPr>
        <w:t>6</w:t>
      </w:r>
      <w:r w:rsidRPr="525CB26E">
        <w:rPr>
          <w:rFonts w:ascii="Arial" w:eastAsia="Arial" w:hAnsi="Arial" w:cs="Arial"/>
        </w:rPr>
        <w:t>.</w:t>
      </w:r>
    </w:p>
    <w:p w14:paraId="1D88F3CE" w14:textId="77777777" w:rsidR="00256CCE" w:rsidRDefault="00256CCE" w:rsidP="00256CCE">
      <w:pPr>
        <w:tabs>
          <w:tab w:val="left" w:pos="1080"/>
          <w:tab w:val="left" w:pos="1980"/>
          <w:tab w:val="left" w:pos="2016"/>
          <w:tab w:val="left" w:pos="2520"/>
          <w:tab w:val="left" w:pos="2592"/>
          <w:tab w:val="left" w:pos="3168"/>
        </w:tabs>
        <w:spacing w:line="257" w:lineRule="auto"/>
        <w:jc w:val="both"/>
        <w:rPr>
          <w:rFonts w:ascii="Arial" w:eastAsia="Arial" w:hAnsi="Arial" w:cs="Arial"/>
        </w:rPr>
      </w:pPr>
    </w:p>
    <w:p w14:paraId="29FDF244" w14:textId="77777777" w:rsidR="000467B0" w:rsidRPr="007A1CD2" w:rsidRDefault="0043412D" w:rsidP="000467B0">
      <w:pPr>
        <w:tabs>
          <w:tab w:val="left" w:pos="567"/>
        </w:tabs>
        <w:spacing w:after="240" w:line="257" w:lineRule="auto"/>
        <w:rPr>
          <w:rFonts w:ascii="Arial" w:eastAsia="Arial" w:hAnsi="Arial" w:cs="Arial"/>
        </w:rPr>
      </w:pPr>
      <w:r w:rsidRPr="007A1CD2">
        <w:rPr>
          <w:rFonts w:ascii="Arial" w:eastAsia="Arial" w:hAnsi="Arial" w:cs="Arial"/>
        </w:rPr>
        <w:t xml:space="preserve">The draft report provided is unaudited and subject to change </w:t>
      </w:r>
      <w:r>
        <w:rPr>
          <w:rFonts w:ascii="Arial" w:eastAsia="Arial" w:hAnsi="Arial" w:cs="Arial"/>
        </w:rPr>
        <w:t>due to</w:t>
      </w:r>
      <w:r w:rsidRPr="007A1CD2">
        <w:rPr>
          <w:rFonts w:ascii="Arial" w:eastAsia="Arial" w:hAnsi="Arial" w:cs="Arial"/>
        </w:rPr>
        <w:t xml:space="preserve"> the </w:t>
      </w:r>
      <w:r>
        <w:rPr>
          <w:rFonts w:ascii="Arial" w:eastAsia="Arial" w:hAnsi="Arial" w:cs="Arial"/>
        </w:rPr>
        <w:t>following</w:t>
      </w:r>
      <w:r w:rsidRPr="007A1CD2">
        <w:rPr>
          <w:rFonts w:ascii="Arial" w:eastAsia="Arial" w:hAnsi="Arial" w:cs="Arial"/>
        </w:rPr>
        <w:t xml:space="preserve"> year-end entries:</w:t>
      </w:r>
    </w:p>
    <w:p w14:paraId="0E43D8AC" w14:textId="77777777" w:rsidR="000467B0" w:rsidRDefault="0043412D" w:rsidP="000467B0">
      <w:pPr>
        <w:numPr>
          <w:ilvl w:val="0"/>
          <w:numId w:val="23"/>
        </w:numPr>
        <w:tabs>
          <w:tab w:val="left" w:pos="567"/>
        </w:tabs>
        <w:spacing w:after="120" w:line="259" w:lineRule="auto"/>
        <w:rPr>
          <w:rFonts w:ascii="Arial" w:eastAsia="Arial" w:hAnsi="Arial" w:cs="Arial"/>
          <w:szCs w:val="20"/>
        </w:rPr>
      </w:pPr>
      <w:r>
        <w:rPr>
          <w:rFonts w:ascii="Arial" w:eastAsia="Arial" w:hAnsi="Arial" w:cs="Arial"/>
          <w:szCs w:val="20"/>
        </w:rPr>
        <w:t xml:space="preserve">Capital projects are at a point of finalisation which can impact asset categories and depreciation;  </w:t>
      </w:r>
    </w:p>
    <w:p w14:paraId="5BDBFA47" w14:textId="77777777" w:rsidR="000467B0" w:rsidRDefault="0043412D" w:rsidP="000467B0">
      <w:pPr>
        <w:numPr>
          <w:ilvl w:val="0"/>
          <w:numId w:val="23"/>
        </w:numPr>
        <w:tabs>
          <w:tab w:val="left" w:pos="567"/>
        </w:tabs>
        <w:spacing w:after="120" w:line="259" w:lineRule="auto"/>
        <w:rPr>
          <w:rFonts w:ascii="Arial" w:eastAsia="Arial" w:hAnsi="Arial" w:cs="Arial"/>
          <w:szCs w:val="20"/>
        </w:rPr>
      </w:pPr>
      <w:r>
        <w:rPr>
          <w:rFonts w:ascii="Arial" w:eastAsia="Arial" w:hAnsi="Arial" w:cs="Arial"/>
          <w:szCs w:val="20"/>
        </w:rPr>
        <w:t xml:space="preserve">Provisions for staff leave entitlements have not been finalised; </w:t>
      </w:r>
    </w:p>
    <w:p w14:paraId="211D4DB0" w14:textId="77777777" w:rsidR="000467B0" w:rsidRDefault="0043412D" w:rsidP="000467B0">
      <w:pPr>
        <w:numPr>
          <w:ilvl w:val="0"/>
          <w:numId w:val="23"/>
        </w:numPr>
        <w:tabs>
          <w:tab w:val="left" w:pos="567"/>
        </w:tabs>
        <w:spacing w:after="120" w:line="259" w:lineRule="auto"/>
        <w:rPr>
          <w:rFonts w:ascii="Arial" w:eastAsia="Arial" w:hAnsi="Arial" w:cs="Arial"/>
          <w:szCs w:val="20"/>
        </w:rPr>
      </w:pPr>
      <w:r>
        <w:rPr>
          <w:rFonts w:ascii="Arial" w:eastAsia="Arial" w:hAnsi="Arial" w:cs="Arial"/>
          <w:szCs w:val="20"/>
        </w:rPr>
        <w:t xml:space="preserve">   Final transfers to and transfers from reserve balances have not been finalised;</w:t>
      </w:r>
    </w:p>
    <w:p w14:paraId="7C3A0EE2" w14:textId="77777777" w:rsidR="000467B0" w:rsidRDefault="0043412D" w:rsidP="000467B0">
      <w:pPr>
        <w:numPr>
          <w:ilvl w:val="0"/>
          <w:numId w:val="23"/>
        </w:numPr>
        <w:tabs>
          <w:tab w:val="left" w:pos="567"/>
        </w:tabs>
        <w:spacing w:after="120" w:line="259" w:lineRule="auto"/>
        <w:rPr>
          <w:rFonts w:ascii="Arial" w:eastAsia="Arial" w:hAnsi="Arial" w:cs="Arial"/>
          <w:szCs w:val="20"/>
          <w:lang w:val="en-AU"/>
        </w:rPr>
      </w:pPr>
      <w:r>
        <w:rPr>
          <w:rFonts w:ascii="Arial" w:eastAsia="Arial" w:hAnsi="Arial" w:cs="Arial"/>
          <w:szCs w:val="20"/>
        </w:rPr>
        <w:t>June 2026 Overhead allocations have not been finalised;</w:t>
      </w:r>
    </w:p>
    <w:p w14:paraId="5A59EBE9" w14:textId="0D64F8B1" w:rsidR="000467B0" w:rsidRDefault="0043412D" w:rsidP="000467B0">
      <w:pPr>
        <w:numPr>
          <w:ilvl w:val="0"/>
          <w:numId w:val="23"/>
        </w:numPr>
        <w:tabs>
          <w:tab w:val="left" w:pos="567"/>
        </w:tabs>
        <w:spacing w:after="120" w:line="259" w:lineRule="auto"/>
        <w:rPr>
          <w:rFonts w:ascii="Arial" w:eastAsia="Arial" w:hAnsi="Arial" w:cs="Arial"/>
          <w:szCs w:val="20"/>
        </w:rPr>
      </w:pPr>
      <w:r>
        <w:rPr>
          <w:rFonts w:ascii="Arial" w:eastAsia="Arial" w:hAnsi="Arial" w:cs="Arial"/>
          <w:szCs w:val="20"/>
        </w:rPr>
        <w:t xml:space="preserve">Audited results of Eastern Metropolitan Regional Council (EMRC) have not been finalised, which may impact the Town’s equity share; </w:t>
      </w:r>
    </w:p>
    <w:p w14:paraId="46BC3491" w14:textId="77777777" w:rsidR="000467B0" w:rsidRDefault="0043412D" w:rsidP="000467B0">
      <w:pPr>
        <w:numPr>
          <w:ilvl w:val="0"/>
          <w:numId w:val="23"/>
        </w:numPr>
        <w:tabs>
          <w:tab w:val="left" w:pos="567"/>
        </w:tabs>
        <w:spacing w:after="120" w:line="259" w:lineRule="auto"/>
        <w:rPr>
          <w:rFonts w:ascii="Arial" w:eastAsia="Arial" w:hAnsi="Arial" w:cs="Arial"/>
          <w:szCs w:val="20"/>
        </w:rPr>
      </w:pPr>
      <w:r>
        <w:rPr>
          <w:rFonts w:ascii="Arial" w:eastAsia="Arial" w:hAnsi="Arial" w:cs="Arial"/>
          <w:szCs w:val="20"/>
        </w:rPr>
        <w:t xml:space="preserve"> </w:t>
      </w:r>
      <w:r w:rsidR="008E51F5">
        <w:rPr>
          <w:rFonts w:ascii="Arial" w:eastAsia="Arial" w:hAnsi="Arial" w:cs="Arial"/>
          <w:szCs w:val="20"/>
        </w:rPr>
        <w:t xml:space="preserve"> </w:t>
      </w:r>
      <w:r>
        <w:rPr>
          <w:rFonts w:ascii="Arial" w:eastAsia="Arial" w:hAnsi="Arial" w:cs="Arial"/>
          <w:szCs w:val="20"/>
        </w:rPr>
        <w:t>Adjustments related to the Australian Accounting Standards; and</w:t>
      </w:r>
    </w:p>
    <w:p w14:paraId="3D39803C" w14:textId="77777777" w:rsidR="000467B0" w:rsidRPr="00CF4773" w:rsidRDefault="0043412D" w:rsidP="000467B0">
      <w:pPr>
        <w:numPr>
          <w:ilvl w:val="0"/>
          <w:numId w:val="23"/>
        </w:numPr>
        <w:tabs>
          <w:tab w:val="left" w:pos="567"/>
        </w:tabs>
        <w:spacing w:after="120" w:line="259" w:lineRule="auto"/>
        <w:rPr>
          <w:rFonts w:ascii="Arial" w:hAnsi="Arial" w:cs="Arial"/>
          <w:szCs w:val="20"/>
          <w:lang w:val="en-AU"/>
        </w:rPr>
      </w:pPr>
      <w:r>
        <w:rPr>
          <w:rFonts w:ascii="Arial" w:eastAsia="Arial" w:hAnsi="Arial" w:cs="Arial"/>
          <w:szCs w:val="20"/>
        </w:rPr>
        <w:t>Potential audit adjustments resulting from the final audit by the Office of the Auditor General.</w:t>
      </w:r>
    </w:p>
    <w:p w14:paraId="61F9444D" w14:textId="77777777" w:rsidR="004C2FED" w:rsidRDefault="004C2FED" w:rsidP="009D25EA">
      <w:pPr>
        <w:tabs>
          <w:tab w:val="left" w:pos="567"/>
        </w:tabs>
        <w:spacing w:line="257" w:lineRule="auto"/>
        <w:rPr>
          <w:rFonts w:ascii="Arial" w:eastAsia="Arial" w:hAnsi="Arial" w:cs="Arial"/>
          <w:lang w:val="en-AU"/>
        </w:rPr>
      </w:pPr>
    </w:p>
    <w:p w14:paraId="35265F51" w14:textId="77777777" w:rsidR="00021598" w:rsidRDefault="0043412D" w:rsidP="00021598">
      <w:pPr>
        <w:tabs>
          <w:tab w:val="left" w:pos="1080"/>
          <w:tab w:val="left" w:pos="1980"/>
          <w:tab w:val="left" w:pos="2016"/>
          <w:tab w:val="left" w:pos="2520"/>
          <w:tab w:val="left" w:pos="2592"/>
          <w:tab w:val="left" w:pos="3168"/>
        </w:tabs>
        <w:spacing w:line="257" w:lineRule="auto"/>
        <w:ind w:left="360" w:hanging="360"/>
        <w:jc w:val="both"/>
        <w:rPr>
          <w:rFonts w:ascii="Arial" w:hAnsi="Arial"/>
        </w:rPr>
      </w:pPr>
      <w:r w:rsidRPr="00021598">
        <w:rPr>
          <w:rFonts w:ascii="Arial" w:eastAsia="Arial" w:hAnsi="Arial"/>
          <w:b/>
          <w:bCs/>
          <w:lang w:val="en-GB"/>
        </w:rPr>
        <w:lastRenderedPageBreak/>
        <w:t>Statement of Financial Activity (by nature or type)</w:t>
      </w:r>
    </w:p>
    <w:p w14:paraId="1C23649E" w14:textId="77777777" w:rsidR="006C6DEF" w:rsidRDefault="006C6DEF" w:rsidP="00021598">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rPr>
      </w:pPr>
    </w:p>
    <w:p w14:paraId="14D7D219" w14:textId="77777777" w:rsidR="004F01C8" w:rsidRDefault="0043412D" w:rsidP="004F01C8">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rPr>
      </w:pPr>
      <w:r w:rsidRPr="485B9FF7">
        <w:rPr>
          <w:rFonts w:ascii="Arial" w:eastAsia="Arial" w:hAnsi="Arial"/>
        </w:rPr>
        <w:t>The Statement of Financial Activity provides a comparison between actual and budget income and expenditure on a year-to-date basis. The accompanying notes provide a breakdown and the commentary is based on year-to-date figures</w:t>
      </w:r>
      <w:r>
        <w:rPr>
          <w:rFonts w:ascii="Arial" w:eastAsia="Arial" w:hAnsi="Arial" w:cs="Arial"/>
        </w:rPr>
        <w:t xml:space="preserve"> for Ju</w:t>
      </w:r>
      <w:r w:rsidR="00E51B07">
        <w:rPr>
          <w:rFonts w:ascii="Arial" w:eastAsia="Arial" w:hAnsi="Arial" w:cs="Arial"/>
        </w:rPr>
        <w:t xml:space="preserve">ly </w:t>
      </w:r>
      <w:r w:rsidR="00897564">
        <w:rPr>
          <w:rFonts w:ascii="Arial" w:eastAsia="Arial" w:hAnsi="Arial" w:cs="Arial"/>
        </w:rPr>
        <w:t>202</w:t>
      </w:r>
      <w:r w:rsidR="00F948A4">
        <w:rPr>
          <w:rFonts w:ascii="Arial" w:eastAsia="Arial" w:hAnsi="Arial" w:cs="Arial"/>
        </w:rPr>
        <w:t>6</w:t>
      </w:r>
      <w:r w:rsidRPr="485B9FF7">
        <w:rPr>
          <w:rFonts w:ascii="Arial" w:eastAsia="Arial" w:hAnsi="Arial"/>
        </w:rPr>
        <w:t>.</w:t>
      </w:r>
    </w:p>
    <w:p w14:paraId="36A3D49C" w14:textId="77777777" w:rsidR="00687623" w:rsidRDefault="00687623" w:rsidP="001A338E">
      <w:pPr>
        <w:tabs>
          <w:tab w:val="left" w:pos="360"/>
          <w:tab w:val="left" w:pos="1080"/>
          <w:tab w:val="left" w:pos="2016"/>
          <w:tab w:val="left" w:pos="2592"/>
          <w:tab w:val="left" w:pos="3168"/>
        </w:tabs>
        <w:spacing w:line="257" w:lineRule="auto"/>
        <w:rPr>
          <w:rFonts w:ascii="Arial" w:eastAsia="Arial" w:hAnsi="Arial" w:cs="Arial"/>
        </w:rPr>
      </w:pPr>
    </w:p>
    <w:p w14:paraId="4620421B" w14:textId="77777777" w:rsidR="00472C1D" w:rsidRDefault="00472C1D" w:rsidP="001A338E">
      <w:pPr>
        <w:tabs>
          <w:tab w:val="left" w:pos="360"/>
          <w:tab w:val="left" w:pos="1080"/>
          <w:tab w:val="left" w:pos="2016"/>
          <w:tab w:val="left" w:pos="2592"/>
          <w:tab w:val="left" w:pos="3168"/>
        </w:tabs>
        <w:spacing w:line="257" w:lineRule="auto"/>
        <w:rPr>
          <w:rFonts w:ascii="Arial" w:eastAsia="Arial" w:hAnsi="Arial" w:cs="Arial"/>
        </w:rPr>
      </w:pPr>
    </w:p>
    <w:tbl>
      <w:tblPr>
        <w:tblStyle w:val="TableGrid07"/>
        <w:tblW w:w="9352" w:type="dxa"/>
        <w:jc w:val="center"/>
        <w:tblLayout w:type="fixed"/>
        <w:tblLook w:val="04A0" w:firstRow="1" w:lastRow="0" w:firstColumn="1" w:lastColumn="0" w:noHBand="0" w:noVBand="1"/>
      </w:tblPr>
      <w:tblGrid>
        <w:gridCol w:w="3195"/>
        <w:gridCol w:w="1155"/>
        <w:gridCol w:w="1140"/>
        <w:gridCol w:w="1140"/>
        <w:gridCol w:w="1304"/>
        <w:gridCol w:w="1418"/>
      </w:tblGrid>
      <w:tr w:rsidR="00CE4AB1" w14:paraId="5D55E733"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5E94F30D" w14:textId="77777777" w:rsidR="00713BCA" w:rsidRPr="000E7129" w:rsidRDefault="0043412D" w:rsidP="00FE1CA9">
            <w:pPr>
              <w:tabs>
                <w:tab w:val="left" w:pos="0"/>
                <w:tab w:val="left" w:pos="1080"/>
                <w:tab w:val="left" w:pos="1980"/>
                <w:tab w:val="left" w:pos="2016"/>
                <w:tab w:val="left" w:pos="2520"/>
                <w:tab w:val="left" w:pos="2592"/>
                <w:tab w:val="left" w:pos="3168"/>
              </w:tabs>
              <w:jc w:val="both"/>
              <w:rPr>
                <w:rFonts w:ascii="Arial" w:hAnsi="Arial"/>
              </w:rPr>
            </w:pPr>
            <w:r w:rsidRPr="000E7129">
              <w:rPr>
                <w:rFonts w:ascii="Arial" w:eastAsia="Arial" w:hAnsi="Arial" w:cs="Arial"/>
                <w:b/>
                <w:bCs/>
                <w:lang w:val="en-GB"/>
              </w:rPr>
              <w:t>Item</w:t>
            </w:r>
          </w:p>
        </w:tc>
        <w:tc>
          <w:tcPr>
            <w:tcW w:w="1155" w:type="dxa"/>
            <w:tcBorders>
              <w:top w:val="single" w:sz="8" w:space="0" w:color="auto"/>
              <w:left w:val="single" w:sz="8" w:space="0" w:color="auto"/>
              <w:bottom w:val="single" w:sz="8" w:space="0" w:color="auto"/>
              <w:right w:val="single" w:sz="8" w:space="0" w:color="auto"/>
            </w:tcBorders>
          </w:tcPr>
          <w:p w14:paraId="133D337C"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eastAsia="Arial" w:hAnsi="Arial" w:cs="Arial"/>
                <w:b/>
                <w:bCs/>
                <w:lang w:val="en-GB"/>
              </w:rPr>
            </w:pPr>
            <w:r>
              <w:rPr>
                <w:rFonts w:ascii="Arial" w:eastAsia="Arial" w:hAnsi="Arial" w:cs="Arial"/>
                <w:b/>
                <w:bCs/>
                <w:lang w:val="en-GB"/>
              </w:rPr>
              <w:t>Annual Budget</w:t>
            </w:r>
          </w:p>
        </w:tc>
        <w:tc>
          <w:tcPr>
            <w:tcW w:w="1140" w:type="dxa"/>
            <w:tcBorders>
              <w:top w:val="single" w:sz="8" w:space="0" w:color="auto"/>
              <w:left w:val="single" w:sz="8" w:space="0" w:color="auto"/>
              <w:bottom w:val="single" w:sz="8" w:space="0" w:color="auto"/>
              <w:right w:val="single" w:sz="8" w:space="0" w:color="auto"/>
            </w:tcBorders>
          </w:tcPr>
          <w:p w14:paraId="2DECD5E5"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eastAsia="Arial" w:hAnsi="Arial" w:cs="Arial"/>
                <w:b/>
                <w:bCs/>
                <w:lang w:val="en-GB"/>
              </w:rPr>
            </w:pPr>
            <w:r w:rsidRPr="000E7129">
              <w:rPr>
                <w:rFonts w:ascii="Arial" w:eastAsia="Arial" w:hAnsi="Arial" w:cs="Arial"/>
                <w:b/>
                <w:bCs/>
                <w:lang w:val="en-GB"/>
              </w:rPr>
              <w:t xml:space="preserve">YTD </w:t>
            </w:r>
            <w:r>
              <w:rPr>
                <w:rFonts w:ascii="Arial" w:eastAsia="Arial" w:hAnsi="Arial" w:cs="Arial"/>
                <w:b/>
                <w:bCs/>
                <w:lang w:val="en-GB"/>
              </w:rPr>
              <w:t>Budget</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71D66E5B"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b/>
                <w:bCs/>
                <w:lang w:val="en-GB"/>
              </w:rPr>
              <w:t>YTD Actual</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4A5493CA"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b/>
                <w:bCs/>
                <w:lang w:val="en-GB"/>
              </w:rPr>
              <w:t>Variance to YTD Budget</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29B69A9B"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b/>
                <w:bCs/>
                <w:lang w:val="en-GB"/>
              </w:rPr>
              <w:t>Variance to YTD Budget</w:t>
            </w:r>
          </w:p>
        </w:tc>
      </w:tr>
      <w:tr w:rsidR="00CE4AB1" w14:paraId="1E9A6F49"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439386E3" w14:textId="77777777" w:rsidR="00713BCA" w:rsidRPr="000E7129" w:rsidRDefault="0043412D" w:rsidP="00FE1CA9">
            <w:pPr>
              <w:tabs>
                <w:tab w:val="left" w:pos="0"/>
                <w:tab w:val="left" w:pos="1080"/>
                <w:tab w:val="left" w:pos="1980"/>
                <w:tab w:val="left" w:pos="2016"/>
                <w:tab w:val="left" w:pos="2520"/>
                <w:tab w:val="left" w:pos="2592"/>
                <w:tab w:val="left" w:pos="3168"/>
              </w:tabs>
              <w:jc w:val="both"/>
              <w:rPr>
                <w:rFonts w:ascii="Arial" w:hAnsi="Arial"/>
              </w:rPr>
            </w:pPr>
            <w:r w:rsidRPr="000E7129">
              <w:rPr>
                <w:rFonts w:ascii="Arial" w:eastAsia="Arial" w:hAnsi="Arial" w:cs="Arial"/>
                <w:lang w:val="en-US"/>
              </w:rPr>
              <w:t xml:space="preserve"> </w:t>
            </w:r>
          </w:p>
        </w:tc>
        <w:tc>
          <w:tcPr>
            <w:tcW w:w="1155" w:type="dxa"/>
            <w:tcBorders>
              <w:top w:val="single" w:sz="8" w:space="0" w:color="auto"/>
              <w:left w:val="single" w:sz="8" w:space="0" w:color="auto"/>
              <w:bottom w:val="single" w:sz="8" w:space="0" w:color="auto"/>
              <w:right w:val="single" w:sz="8" w:space="0" w:color="auto"/>
            </w:tcBorders>
          </w:tcPr>
          <w:p w14:paraId="0DAA99DF"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$M</w:t>
            </w:r>
          </w:p>
        </w:tc>
        <w:tc>
          <w:tcPr>
            <w:tcW w:w="1140" w:type="dxa"/>
            <w:tcBorders>
              <w:top w:val="single" w:sz="8" w:space="0" w:color="auto"/>
              <w:left w:val="single" w:sz="8" w:space="0" w:color="auto"/>
              <w:bottom w:val="single" w:sz="8" w:space="0" w:color="auto"/>
              <w:right w:val="single" w:sz="8" w:space="0" w:color="auto"/>
            </w:tcBorders>
          </w:tcPr>
          <w:p w14:paraId="64DDA699"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sidRPr="000E7129">
              <w:rPr>
                <w:rFonts w:ascii="Arial" w:eastAsia="Arial" w:hAnsi="Arial" w:cs="Arial"/>
                <w:lang w:val="en-GB"/>
              </w:rPr>
              <w:t>$M</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64D2A54"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lang w:val="en-GB"/>
              </w:rPr>
              <w:t>$M</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795D9DD2"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lang w:val="en-GB"/>
              </w:rPr>
              <w:t>$M</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177C822B" w14:textId="77777777" w:rsidR="00713BCA" w:rsidRPr="000E7129" w:rsidRDefault="0043412D" w:rsidP="00FE1CA9">
            <w:pPr>
              <w:tabs>
                <w:tab w:val="left" w:pos="1080"/>
                <w:tab w:val="left" w:pos="1980"/>
                <w:tab w:val="left" w:pos="2016"/>
                <w:tab w:val="left" w:pos="2520"/>
                <w:tab w:val="left" w:pos="2592"/>
                <w:tab w:val="left" w:pos="3168"/>
              </w:tabs>
              <w:jc w:val="center"/>
              <w:rPr>
                <w:rFonts w:ascii="Arial" w:hAnsi="Arial"/>
              </w:rPr>
            </w:pPr>
            <w:r w:rsidRPr="000E7129">
              <w:rPr>
                <w:rFonts w:ascii="Arial" w:eastAsia="Arial" w:hAnsi="Arial" w:cs="Arial"/>
                <w:lang w:val="en-GB"/>
              </w:rPr>
              <w:t>%</w:t>
            </w:r>
          </w:p>
        </w:tc>
      </w:tr>
      <w:tr w:rsidR="00CE4AB1" w14:paraId="62AC98D8"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25ABF7D2" w14:textId="77777777" w:rsidR="00713BCA" w:rsidRPr="000E7129" w:rsidRDefault="0043412D" w:rsidP="00FE1CA9">
            <w:pPr>
              <w:tabs>
                <w:tab w:val="left" w:pos="0"/>
                <w:tab w:val="left" w:pos="1080"/>
                <w:tab w:val="left" w:pos="1980"/>
                <w:tab w:val="left" w:pos="2016"/>
                <w:tab w:val="left" w:pos="2520"/>
                <w:tab w:val="left" w:pos="2592"/>
                <w:tab w:val="left" w:pos="3168"/>
              </w:tabs>
              <w:jc w:val="both"/>
              <w:rPr>
                <w:rFonts w:ascii="Arial" w:hAnsi="Arial"/>
              </w:rPr>
            </w:pPr>
            <w:r w:rsidRPr="000E7129">
              <w:rPr>
                <w:rFonts w:ascii="Arial" w:eastAsia="Arial" w:hAnsi="Arial" w:cs="Arial"/>
                <w:lang w:val="en-GB"/>
              </w:rPr>
              <w:t>Revenue (including General Rates)</w:t>
            </w:r>
          </w:p>
        </w:tc>
        <w:tc>
          <w:tcPr>
            <w:tcW w:w="1155" w:type="dxa"/>
            <w:tcBorders>
              <w:top w:val="single" w:sz="8" w:space="0" w:color="auto"/>
              <w:left w:val="single" w:sz="8" w:space="0" w:color="auto"/>
              <w:bottom w:val="single" w:sz="8" w:space="0" w:color="auto"/>
              <w:right w:val="single" w:sz="8" w:space="0" w:color="auto"/>
            </w:tcBorders>
          </w:tcPr>
          <w:p w14:paraId="514F04E3"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hAnsi="Arial"/>
              </w:rPr>
            </w:pPr>
            <w:r>
              <w:rPr>
                <w:rFonts w:ascii="Arial" w:hAnsi="Arial"/>
              </w:rPr>
              <w:t>29</w:t>
            </w:r>
          </w:p>
        </w:tc>
        <w:tc>
          <w:tcPr>
            <w:tcW w:w="1140" w:type="dxa"/>
            <w:tcBorders>
              <w:top w:val="single" w:sz="8" w:space="0" w:color="auto"/>
              <w:left w:val="single" w:sz="8" w:space="0" w:color="auto"/>
              <w:bottom w:val="single" w:sz="8" w:space="0" w:color="auto"/>
              <w:right w:val="single" w:sz="8" w:space="0" w:color="auto"/>
            </w:tcBorders>
          </w:tcPr>
          <w:p w14:paraId="5F7B4AE2"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19</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7F4B8D0"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19</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2262CEF1"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0.0</w:t>
            </w:r>
            <w:r w:rsidR="005C6DDE">
              <w:rPr>
                <w:rFonts w:ascii="Arial" w:eastAsia="Arial" w:hAnsi="Arial" w:cs="Arial"/>
                <w:lang w:val="en-GB"/>
              </w:rPr>
              <w:t>3</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43A9C30D"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w:t>
            </w:r>
          </w:p>
        </w:tc>
      </w:tr>
      <w:tr w:rsidR="00CE4AB1" w14:paraId="61426CA5"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12708F7B" w14:textId="77777777" w:rsidR="00713BCA" w:rsidRPr="000E7129" w:rsidRDefault="0043412D" w:rsidP="00FE1CA9">
            <w:pPr>
              <w:tabs>
                <w:tab w:val="left" w:pos="0"/>
                <w:tab w:val="left" w:pos="1080"/>
                <w:tab w:val="left" w:pos="1980"/>
                <w:tab w:val="left" w:pos="2016"/>
                <w:tab w:val="left" w:pos="2520"/>
                <w:tab w:val="left" w:pos="2592"/>
                <w:tab w:val="left" w:pos="3168"/>
              </w:tabs>
              <w:jc w:val="both"/>
              <w:rPr>
                <w:rFonts w:ascii="Arial" w:hAnsi="Arial"/>
              </w:rPr>
            </w:pPr>
            <w:r w:rsidRPr="000E7129">
              <w:rPr>
                <w:rFonts w:ascii="Arial" w:eastAsia="Arial" w:hAnsi="Arial" w:cs="Arial"/>
                <w:lang w:val="en-GB"/>
              </w:rPr>
              <w:t>Expenditure</w:t>
            </w:r>
          </w:p>
        </w:tc>
        <w:tc>
          <w:tcPr>
            <w:tcW w:w="1155" w:type="dxa"/>
            <w:tcBorders>
              <w:top w:val="single" w:sz="8" w:space="0" w:color="auto"/>
              <w:left w:val="single" w:sz="8" w:space="0" w:color="auto"/>
              <w:bottom w:val="single" w:sz="8" w:space="0" w:color="auto"/>
              <w:right w:val="single" w:sz="8" w:space="0" w:color="auto"/>
            </w:tcBorders>
          </w:tcPr>
          <w:p w14:paraId="033D2293"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hAnsi="Arial"/>
              </w:rPr>
            </w:pPr>
            <w:r>
              <w:rPr>
                <w:rFonts w:ascii="Arial" w:hAnsi="Arial"/>
              </w:rPr>
              <w:t>35</w:t>
            </w:r>
          </w:p>
        </w:tc>
        <w:tc>
          <w:tcPr>
            <w:tcW w:w="1140" w:type="dxa"/>
            <w:tcBorders>
              <w:top w:val="single" w:sz="8" w:space="0" w:color="auto"/>
              <w:left w:val="single" w:sz="8" w:space="0" w:color="auto"/>
              <w:bottom w:val="single" w:sz="8" w:space="0" w:color="auto"/>
              <w:right w:val="single" w:sz="8" w:space="0" w:color="auto"/>
            </w:tcBorders>
          </w:tcPr>
          <w:p w14:paraId="5B64206A"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2.3</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B3C797F"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2</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4A0DD8B3"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0.3</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103F2385"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14</w:t>
            </w:r>
          </w:p>
        </w:tc>
      </w:tr>
      <w:tr w:rsidR="00CE4AB1" w14:paraId="69821BD4"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4C4EF325" w14:textId="77777777" w:rsidR="00713BCA" w:rsidRPr="000E7129" w:rsidRDefault="0043412D" w:rsidP="00FE1CA9">
            <w:pPr>
              <w:tabs>
                <w:tab w:val="left" w:pos="0"/>
                <w:tab w:val="left" w:pos="1080"/>
                <w:tab w:val="left" w:pos="1980"/>
                <w:tab w:val="left" w:pos="2016"/>
                <w:tab w:val="left" w:pos="2520"/>
                <w:tab w:val="left" w:pos="2592"/>
                <w:tab w:val="left" w:pos="3168"/>
              </w:tabs>
              <w:jc w:val="both"/>
              <w:rPr>
                <w:rFonts w:ascii="Arial" w:hAnsi="Arial"/>
              </w:rPr>
            </w:pPr>
            <w:r w:rsidRPr="000E7129">
              <w:rPr>
                <w:rFonts w:ascii="Arial" w:eastAsia="Arial" w:hAnsi="Arial" w:cs="Arial"/>
                <w:lang w:val="en-GB"/>
              </w:rPr>
              <w:t>Capital Works</w:t>
            </w:r>
          </w:p>
        </w:tc>
        <w:tc>
          <w:tcPr>
            <w:tcW w:w="1155" w:type="dxa"/>
            <w:tcBorders>
              <w:top w:val="single" w:sz="8" w:space="0" w:color="auto"/>
              <w:left w:val="single" w:sz="8" w:space="0" w:color="auto"/>
              <w:bottom w:val="single" w:sz="8" w:space="0" w:color="auto"/>
              <w:right w:val="single" w:sz="8" w:space="0" w:color="auto"/>
            </w:tcBorders>
          </w:tcPr>
          <w:p w14:paraId="0BD2C04A"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hAnsi="Arial"/>
              </w:rPr>
            </w:pPr>
            <w:r>
              <w:rPr>
                <w:rFonts w:ascii="Arial" w:hAnsi="Arial"/>
              </w:rPr>
              <w:t>10.</w:t>
            </w:r>
            <w:r w:rsidR="007D25FE">
              <w:rPr>
                <w:rFonts w:ascii="Arial" w:hAnsi="Arial"/>
              </w:rPr>
              <w:t>6</w:t>
            </w:r>
          </w:p>
        </w:tc>
        <w:tc>
          <w:tcPr>
            <w:tcW w:w="1140" w:type="dxa"/>
            <w:tcBorders>
              <w:top w:val="single" w:sz="8" w:space="0" w:color="auto"/>
              <w:left w:val="single" w:sz="8" w:space="0" w:color="auto"/>
              <w:bottom w:val="single" w:sz="8" w:space="0" w:color="auto"/>
              <w:right w:val="single" w:sz="8" w:space="0" w:color="auto"/>
            </w:tcBorders>
          </w:tcPr>
          <w:p w14:paraId="2F27954D"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0.2</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C976A37"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0.1</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77D27F24"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0.4</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61648D00"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hAnsi="Arial"/>
              </w:rPr>
            </w:pPr>
            <w:r>
              <w:rPr>
                <w:rFonts w:ascii="Arial" w:hAnsi="Arial"/>
              </w:rPr>
              <w:t>22</w:t>
            </w:r>
          </w:p>
        </w:tc>
      </w:tr>
      <w:tr w:rsidR="00CE4AB1" w14:paraId="0A08BD62" w14:textId="77777777" w:rsidTr="00FE1CA9">
        <w:trPr>
          <w:trHeight w:val="300"/>
          <w:jc w:val="center"/>
        </w:trPr>
        <w:tc>
          <w:tcPr>
            <w:tcW w:w="3195" w:type="dxa"/>
            <w:tcBorders>
              <w:top w:val="single" w:sz="8" w:space="0" w:color="auto"/>
              <w:left w:val="single" w:sz="8" w:space="0" w:color="auto"/>
              <w:bottom w:val="single" w:sz="8" w:space="0" w:color="auto"/>
              <w:right w:val="single" w:sz="8" w:space="0" w:color="auto"/>
            </w:tcBorders>
            <w:tcMar>
              <w:left w:w="108" w:type="dxa"/>
              <w:right w:w="108" w:type="dxa"/>
            </w:tcMar>
          </w:tcPr>
          <w:p w14:paraId="3F728442" w14:textId="77777777" w:rsidR="00713BCA" w:rsidRPr="000E7129" w:rsidRDefault="0043412D" w:rsidP="00FE1CA9">
            <w:pPr>
              <w:tabs>
                <w:tab w:val="left" w:pos="1080"/>
                <w:tab w:val="left" w:pos="1980"/>
                <w:tab w:val="left" w:pos="2016"/>
                <w:tab w:val="left" w:pos="2520"/>
                <w:tab w:val="left" w:pos="2592"/>
                <w:tab w:val="left" w:pos="3168"/>
              </w:tabs>
              <w:rPr>
                <w:rFonts w:ascii="Arial" w:hAnsi="Arial"/>
              </w:rPr>
            </w:pPr>
            <w:r w:rsidRPr="000E7129">
              <w:rPr>
                <w:rFonts w:ascii="Arial" w:eastAsia="Arial" w:hAnsi="Arial" w:cs="Arial"/>
                <w:lang w:val="en-GB"/>
              </w:rPr>
              <w:t>Non-Operating Grants, Subsidies and Contributions</w:t>
            </w:r>
          </w:p>
        </w:tc>
        <w:tc>
          <w:tcPr>
            <w:tcW w:w="1155" w:type="dxa"/>
            <w:tcBorders>
              <w:top w:val="single" w:sz="8" w:space="0" w:color="auto"/>
              <w:left w:val="single" w:sz="8" w:space="0" w:color="auto"/>
              <w:bottom w:val="single" w:sz="8" w:space="0" w:color="auto"/>
              <w:right w:val="single" w:sz="8" w:space="0" w:color="auto"/>
            </w:tcBorders>
          </w:tcPr>
          <w:p w14:paraId="2748B590"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hAnsi="Arial"/>
              </w:rPr>
            </w:pPr>
            <w:r>
              <w:rPr>
                <w:rFonts w:ascii="Arial" w:hAnsi="Arial"/>
              </w:rPr>
              <w:t>6.9</w:t>
            </w:r>
          </w:p>
        </w:tc>
        <w:tc>
          <w:tcPr>
            <w:tcW w:w="1140" w:type="dxa"/>
            <w:tcBorders>
              <w:top w:val="single" w:sz="8" w:space="0" w:color="auto"/>
              <w:left w:val="single" w:sz="8" w:space="0" w:color="auto"/>
              <w:bottom w:val="single" w:sz="8" w:space="0" w:color="auto"/>
              <w:right w:val="single" w:sz="8" w:space="0" w:color="auto"/>
            </w:tcBorders>
          </w:tcPr>
          <w:p w14:paraId="2B6A2A22"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2DF2582"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w:t>
            </w:r>
          </w:p>
        </w:tc>
        <w:tc>
          <w:tcPr>
            <w:tcW w:w="1304" w:type="dxa"/>
            <w:tcBorders>
              <w:top w:val="single" w:sz="8" w:space="0" w:color="auto"/>
              <w:left w:val="single" w:sz="8" w:space="0" w:color="auto"/>
              <w:bottom w:val="single" w:sz="8" w:space="0" w:color="auto"/>
              <w:right w:val="single" w:sz="8" w:space="0" w:color="auto"/>
            </w:tcBorders>
            <w:tcMar>
              <w:left w:w="108" w:type="dxa"/>
              <w:right w:w="108" w:type="dxa"/>
            </w:tcMar>
          </w:tcPr>
          <w:p w14:paraId="65AEA6D2" w14:textId="77777777" w:rsidR="00713BCA" w:rsidRPr="00D84F8B"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7842A1C6" w14:textId="77777777" w:rsidR="00713BCA" w:rsidRDefault="0043412D" w:rsidP="00FE1CA9">
            <w:pPr>
              <w:tabs>
                <w:tab w:val="left" w:pos="1080"/>
                <w:tab w:val="left" w:pos="1980"/>
                <w:tab w:val="left" w:pos="2016"/>
                <w:tab w:val="left" w:pos="2520"/>
                <w:tab w:val="left" w:pos="2592"/>
                <w:tab w:val="left" w:pos="3168"/>
              </w:tabs>
              <w:jc w:val="center"/>
              <w:rPr>
                <w:rFonts w:ascii="Arial" w:eastAsia="Arial" w:hAnsi="Arial" w:cs="Arial"/>
                <w:lang w:val="en-GB"/>
              </w:rPr>
            </w:pPr>
            <w:r>
              <w:rPr>
                <w:rFonts w:ascii="Arial" w:eastAsia="Arial" w:hAnsi="Arial" w:cs="Arial"/>
                <w:lang w:val="en-GB"/>
              </w:rPr>
              <w:t>0</w:t>
            </w:r>
          </w:p>
          <w:p w14:paraId="2F4520D1" w14:textId="77777777" w:rsidR="00047669" w:rsidRPr="00D84F8B" w:rsidRDefault="00047669" w:rsidP="00FE1CA9">
            <w:pPr>
              <w:tabs>
                <w:tab w:val="left" w:pos="1080"/>
                <w:tab w:val="left" w:pos="1980"/>
                <w:tab w:val="left" w:pos="2016"/>
                <w:tab w:val="left" w:pos="2520"/>
                <w:tab w:val="left" w:pos="2592"/>
                <w:tab w:val="left" w:pos="3168"/>
              </w:tabs>
              <w:jc w:val="center"/>
              <w:rPr>
                <w:rFonts w:ascii="Arial" w:eastAsia="Arial" w:hAnsi="Arial" w:cs="Arial"/>
                <w:lang w:val="en-GB"/>
              </w:rPr>
            </w:pPr>
          </w:p>
        </w:tc>
      </w:tr>
    </w:tbl>
    <w:p w14:paraId="0C5608B6" w14:textId="77777777" w:rsidR="485B9FF7" w:rsidRDefault="485B9FF7" w:rsidP="485B9FF7">
      <w:pPr>
        <w:tabs>
          <w:tab w:val="left" w:pos="360"/>
          <w:tab w:val="left" w:pos="1080"/>
          <w:tab w:val="left" w:pos="2016"/>
          <w:tab w:val="left" w:pos="2592"/>
          <w:tab w:val="left" w:pos="3168"/>
        </w:tabs>
        <w:spacing w:line="257" w:lineRule="auto"/>
        <w:rPr>
          <w:rFonts w:ascii="Arial" w:hAnsi="Arial"/>
        </w:rPr>
      </w:pPr>
    </w:p>
    <w:p w14:paraId="5B98D2C1" w14:textId="77777777" w:rsidR="00DD226F" w:rsidRDefault="0043412D" w:rsidP="00DD226F">
      <w:pPr>
        <w:tabs>
          <w:tab w:val="left" w:pos="1080"/>
          <w:tab w:val="left" w:pos="2016"/>
          <w:tab w:val="left" w:pos="2592"/>
          <w:tab w:val="left" w:pos="3168"/>
        </w:tabs>
        <w:spacing w:line="257" w:lineRule="auto"/>
        <w:rPr>
          <w:rFonts w:ascii="Arial" w:hAnsi="Arial"/>
        </w:rPr>
      </w:pPr>
      <w:r w:rsidRPr="740327F1">
        <w:rPr>
          <w:rFonts w:ascii="Arial" w:eastAsia="Arial" w:hAnsi="Arial" w:cs="Arial"/>
          <w:u w:val="single"/>
          <w:lang w:val="en-GB"/>
        </w:rPr>
        <w:t>Operating Revenue</w:t>
      </w:r>
    </w:p>
    <w:p w14:paraId="10DA2F80" w14:textId="77777777" w:rsidR="00DD226F" w:rsidRDefault="00DD226F" w:rsidP="00DD226F">
      <w:pPr>
        <w:tabs>
          <w:tab w:val="left" w:pos="1080"/>
          <w:tab w:val="left" w:pos="1980"/>
          <w:tab w:val="left" w:pos="2016"/>
          <w:tab w:val="left" w:pos="2520"/>
          <w:tab w:val="left" w:pos="2592"/>
          <w:tab w:val="left" w:pos="3168"/>
        </w:tabs>
        <w:spacing w:line="257" w:lineRule="auto"/>
        <w:jc w:val="both"/>
        <w:rPr>
          <w:rFonts w:ascii="Arial" w:hAnsi="Arial"/>
        </w:rPr>
      </w:pPr>
    </w:p>
    <w:p w14:paraId="1D5CFEDE" w14:textId="77777777" w:rsidR="00DD226F" w:rsidRDefault="0043412D" w:rsidP="00DD226F">
      <w:pPr>
        <w:tabs>
          <w:tab w:val="left" w:pos="426"/>
          <w:tab w:val="left" w:pos="1080"/>
          <w:tab w:val="left" w:pos="1980"/>
          <w:tab w:val="left" w:pos="2016"/>
          <w:tab w:val="left" w:pos="2520"/>
          <w:tab w:val="left" w:pos="2592"/>
          <w:tab w:val="left" w:pos="3168"/>
        </w:tabs>
        <w:spacing w:line="257" w:lineRule="auto"/>
        <w:jc w:val="both"/>
        <w:rPr>
          <w:rFonts w:ascii="Arial" w:hAnsi="Arial"/>
          <w:lang w:val="en-GB"/>
        </w:rPr>
      </w:pPr>
      <w:r w:rsidRPr="008BC2E3">
        <w:rPr>
          <w:rFonts w:ascii="Arial" w:hAnsi="Arial"/>
          <w:lang w:val="en-GB"/>
        </w:rPr>
        <w:t>Total Revenue is over budget by $</w:t>
      </w:r>
      <w:r w:rsidR="005C6DDE">
        <w:rPr>
          <w:rFonts w:ascii="Arial" w:hAnsi="Arial"/>
          <w:lang w:val="en-GB"/>
        </w:rPr>
        <w:t>34</w:t>
      </w:r>
      <w:r w:rsidRPr="008BC2E3">
        <w:rPr>
          <w:rFonts w:ascii="Arial" w:hAnsi="Arial"/>
          <w:lang w:val="en-GB"/>
        </w:rPr>
        <w:t>k, primarily due to the timing of interest earnings.</w:t>
      </w:r>
    </w:p>
    <w:p w14:paraId="13AA5B6D" w14:textId="77777777" w:rsidR="00DD226F" w:rsidRDefault="00DD226F" w:rsidP="00DD226F">
      <w:pPr>
        <w:tabs>
          <w:tab w:val="left" w:pos="426"/>
          <w:tab w:val="left" w:pos="1080"/>
          <w:tab w:val="left" w:pos="1980"/>
          <w:tab w:val="left" w:pos="2016"/>
          <w:tab w:val="left" w:pos="2520"/>
          <w:tab w:val="left" w:pos="2592"/>
          <w:tab w:val="left" w:pos="3168"/>
        </w:tabs>
        <w:spacing w:line="257" w:lineRule="auto"/>
        <w:jc w:val="both"/>
        <w:rPr>
          <w:rFonts w:ascii="Arial" w:hAnsi="Arial"/>
          <w:lang w:val="en-GB"/>
        </w:rPr>
      </w:pPr>
    </w:p>
    <w:p w14:paraId="098210BC" w14:textId="77777777" w:rsidR="00DD226F" w:rsidRDefault="0043412D" w:rsidP="00DD226F">
      <w:pPr>
        <w:tabs>
          <w:tab w:val="left" w:pos="426"/>
          <w:tab w:val="left" w:pos="1080"/>
          <w:tab w:val="left" w:pos="1980"/>
          <w:tab w:val="left" w:pos="2016"/>
          <w:tab w:val="left" w:pos="2520"/>
          <w:tab w:val="left" w:pos="2592"/>
          <w:tab w:val="left" w:pos="3168"/>
        </w:tabs>
        <w:spacing w:line="257" w:lineRule="auto"/>
        <w:jc w:val="both"/>
        <w:rPr>
          <w:rFonts w:ascii="Arial" w:hAnsi="Arial"/>
        </w:rPr>
      </w:pPr>
      <w:r w:rsidRPr="740327F1">
        <w:rPr>
          <w:rFonts w:ascii="Arial" w:eastAsia="Arial" w:hAnsi="Arial" w:cs="Arial"/>
          <w:u w:val="single"/>
          <w:lang w:val="en-GB"/>
        </w:rPr>
        <w:t>Operating Expenditure</w:t>
      </w:r>
    </w:p>
    <w:p w14:paraId="5DC8AF3F" w14:textId="77777777" w:rsidR="00DD226F" w:rsidRDefault="00DD226F"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lang w:val="en-GB"/>
        </w:rPr>
      </w:pPr>
    </w:p>
    <w:p w14:paraId="76F7F181" w14:textId="77777777" w:rsidR="00DD226F"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lang w:val="en-GB"/>
        </w:rPr>
      </w:pPr>
      <w:r w:rsidRPr="008BC2E3">
        <w:rPr>
          <w:rFonts w:ascii="Arial" w:eastAsia="Arial" w:hAnsi="Arial" w:cs="Arial"/>
          <w:lang w:val="en-GB"/>
        </w:rPr>
        <w:t>Total expenditure is under budget by $</w:t>
      </w:r>
      <w:r w:rsidR="001A172D">
        <w:rPr>
          <w:rFonts w:ascii="Arial" w:eastAsia="Arial" w:hAnsi="Arial" w:cs="Arial"/>
          <w:lang w:val="en-GB"/>
        </w:rPr>
        <w:t>314</w:t>
      </w:r>
      <w:r w:rsidRPr="008BC2E3">
        <w:rPr>
          <w:rFonts w:ascii="Arial" w:eastAsia="Arial" w:hAnsi="Arial" w:cs="Arial"/>
          <w:lang w:val="en-GB"/>
        </w:rPr>
        <w:t>k. The main variance within the individual categories is as follows:</w:t>
      </w:r>
    </w:p>
    <w:p w14:paraId="20F8D81A" w14:textId="77777777" w:rsidR="008F3680" w:rsidRDefault="008F3680"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lang w:val="en-GB"/>
        </w:rPr>
      </w:pPr>
    </w:p>
    <w:p w14:paraId="05872934" w14:textId="77777777" w:rsidR="00DD226F" w:rsidRDefault="0043412D" w:rsidP="00D61222">
      <w:pPr>
        <w:numPr>
          <w:ilvl w:val="0"/>
          <w:numId w:val="24"/>
        </w:numPr>
        <w:tabs>
          <w:tab w:val="left" w:pos="567"/>
          <w:tab w:val="left" w:pos="1980"/>
          <w:tab w:val="left" w:pos="2977"/>
          <w:tab w:val="left" w:pos="3060"/>
        </w:tabs>
        <w:spacing w:after="120" w:line="257" w:lineRule="auto"/>
        <w:ind w:left="426" w:hanging="426"/>
        <w:rPr>
          <w:rFonts w:ascii="Arial" w:eastAsia="Arial" w:hAnsi="Arial" w:cs="Arial"/>
          <w:szCs w:val="20"/>
          <w:lang w:val="en-GB"/>
        </w:rPr>
      </w:pPr>
      <w:r w:rsidRPr="00D61222">
        <w:rPr>
          <w:rFonts w:ascii="Arial" w:eastAsia="Arial" w:hAnsi="Arial" w:cs="Arial"/>
          <w:szCs w:val="20"/>
          <w:lang w:val="en-GB"/>
        </w:rPr>
        <w:t>Employee</w:t>
      </w:r>
      <w:r w:rsidR="00113DA2" w:rsidRPr="00D61222">
        <w:rPr>
          <w:rFonts w:ascii="Arial" w:eastAsia="Arial" w:hAnsi="Arial" w:cs="Arial"/>
          <w:szCs w:val="20"/>
          <w:lang w:val="en-GB"/>
        </w:rPr>
        <w:t xml:space="preserve"> costs are under budget by </w:t>
      </w:r>
      <w:r w:rsidR="002A224F" w:rsidRPr="00D61222">
        <w:rPr>
          <w:rFonts w:ascii="Arial" w:eastAsia="Arial" w:hAnsi="Arial" w:cs="Arial"/>
          <w:szCs w:val="20"/>
          <w:lang w:val="en-GB"/>
        </w:rPr>
        <w:t xml:space="preserve">193k, due to the timing of </w:t>
      </w:r>
      <w:r w:rsidRPr="00D61222">
        <w:rPr>
          <w:rFonts w:ascii="Arial" w:eastAsia="Arial" w:hAnsi="Arial" w:cs="Arial"/>
          <w:szCs w:val="20"/>
          <w:lang w:val="en-GB"/>
        </w:rPr>
        <w:t>recruitment processes</w:t>
      </w:r>
      <w:r>
        <w:rPr>
          <w:rFonts w:ascii="Arial" w:eastAsia="Arial" w:hAnsi="Arial" w:cs="Arial"/>
          <w:szCs w:val="20"/>
          <w:lang w:val="en-GB"/>
        </w:rPr>
        <w:t>.</w:t>
      </w:r>
      <w:r w:rsidRPr="00D61222">
        <w:rPr>
          <w:rFonts w:ascii="Arial" w:eastAsia="Arial" w:hAnsi="Arial" w:cs="Arial"/>
          <w:szCs w:val="20"/>
          <w:lang w:val="en-GB"/>
        </w:rPr>
        <w:t xml:space="preserve"> </w:t>
      </w:r>
    </w:p>
    <w:p w14:paraId="2D445582" w14:textId="77777777" w:rsidR="00DD226F" w:rsidRPr="00C636DB" w:rsidRDefault="0043412D" w:rsidP="00DD226F">
      <w:pPr>
        <w:numPr>
          <w:ilvl w:val="0"/>
          <w:numId w:val="25"/>
        </w:numPr>
        <w:tabs>
          <w:tab w:val="left" w:pos="426"/>
          <w:tab w:val="left" w:pos="1980"/>
          <w:tab w:val="left" w:pos="2520"/>
        </w:tabs>
        <w:spacing w:after="120" w:line="257" w:lineRule="auto"/>
        <w:ind w:left="426" w:hanging="426"/>
        <w:rPr>
          <w:rFonts w:ascii="Arial" w:eastAsia="Arial" w:hAnsi="Arial" w:cs="Arial"/>
          <w:szCs w:val="20"/>
          <w:lang w:val="en-GB"/>
        </w:rPr>
      </w:pPr>
      <w:r w:rsidRPr="008BC2E3">
        <w:rPr>
          <w:rFonts w:ascii="Arial" w:eastAsia="Arial" w:hAnsi="Arial" w:cs="Arial"/>
          <w:szCs w:val="20"/>
          <w:lang w:val="en-GB"/>
        </w:rPr>
        <w:t>Materials and Contracts are under budget by $</w:t>
      </w:r>
      <w:r w:rsidR="002E03C2">
        <w:rPr>
          <w:rFonts w:ascii="Arial" w:eastAsia="Arial" w:hAnsi="Arial" w:cs="Arial"/>
          <w:szCs w:val="20"/>
          <w:lang w:val="en-GB"/>
        </w:rPr>
        <w:t>97</w:t>
      </w:r>
      <w:r w:rsidRPr="008BC2E3">
        <w:rPr>
          <w:rFonts w:ascii="Arial" w:eastAsia="Arial" w:hAnsi="Arial" w:cs="Arial"/>
          <w:szCs w:val="20"/>
          <w:lang w:val="en-GB"/>
        </w:rPr>
        <w:t xml:space="preserve">k, due to the timing of maintenance of infrastructure assets. </w:t>
      </w:r>
    </w:p>
    <w:p w14:paraId="319116BF" w14:textId="77777777" w:rsidR="00DD226F"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hAnsi="Arial"/>
        </w:rPr>
      </w:pPr>
      <w:r w:rsidRPr="740327F1">
        <w:rPr>
          <w:rFonts w:ascii="Arial" w:eastAsia="Arial" w:hAnsi="Arial" w:cs="Arial"/>
        </w:rPr>
        <w:t xml:space="preserve"> </w:t>
      </w:r>
    </w:p>
    <w:p w14:paraId="262271E8" w14:textId="77777777" w:rsidR="00DD226F" w:rsidRDefault="0043412D" w:rsidP="00DD226F">
      <w:pPr>
        <w:tabs>
          <w:tab w:val="left" w:pos="1080"/>
          <w:tab w:val="left" w:pos="1980"/>
          <w:tab w:val="left" w:pos="2016"/>
          <w:tab w:val="left" w:pos="2520"/>
          <w:tab w:val="left" w:pos="2592"/>
          <w:tab w:val="left" w:pos="3168"/>
        </w:tabs>
        <w:spacing w:line="257" w:lineRule="auto"/>
        <w:jc w:val="both"/>
        <w:rPr>
          <w:rFonts w:ascii="Arial" w:hAnsi="Arial"/>
        </w:rPr>
      </w:pPr>
      <w:r w:rsidRPr="740327F1">
        <w:rPr>
          <w:rFonts w:ascii="Arial" w:eastAsia="Arial" w:hAnsi="Arial" w:cs="Arial"/>
          <w:u w:val="single"/>
          <w:lang w:val="en-GB"/>
        </w:rPr>
        <w:t xml:space="preserve">Non-Operating Grants </w:t>
      </w:r>
    </w:p>
    <w:p w14:paraId="1278A6ED" w14:textId="77777777" w:rsidR="00DD226F" w:rsidRDefault="00DD226F" w:rsidP="00DD226F">
      <w:pPr>
        <w:tabs>
          <w:tab w:val="left" w:pos="1080"/>
          <w:tab w:val="left" w:pos="1980"/>
          <w:tab w:val="left" w:pos="2016"/>
          <w:tab w:val="left" w:pos="2592"/>
          <w:tab w:val="left" w:pos="2977"/>
          <w:tab w:val="left" w:pos="3060"/>
          <w:tab w:val="left" w:pos="3168"/>
        </w:tabs>
        <w:spacing w:line="257" w:lineRule="auto"/>
        <w:jc w:val="both"/>
        <w:rPr>
          <w:rFonts w:ascii="Arial" w:hAnsi="Arial"/>
        </w:rPr>
      </w:pPr>
    </w:p>
    <w:p w14:paraId="39A89D2D" w14:textId="77777777" w:rsidR="00DD226F"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rPr>
      </w:pPr>
      <w:r w:rsidRPr="005F490B">
        <w:rPr>
          <w:rFonts w:ascii="Arial" w:eastAsia="Arial" w:hAnsi="Arial" w:cs="Arial"/>
        </w:rPr>
        <w:t>There were no anticipated grants in the month of July</w:t>
      </w:r>
      <w:r>
        <w:rPr>
          <w:rFonts w:ascii="Arial" w:eastAsia="Arial" w:hAnsi="Arial" w:cs="Arial"/>
        </w:rPr>
        <w:t xml:space="preserve"> 202</w:t>
      </w:r>
      <w:r w:rsidR="00A33A7A">
        <w:rPr>
          <w:rFonts w:ascii="Arial" w:eastAsia="Arial" w:hAnsi="Arial" w:cs="Arial"/>
        </w:rPr>
        <w:t>6</w:t>
      </w:r>
      <w:r w:rsidRPr="005F490B">
        <w:rPr>
          <w:rFonts w:ascii="Arial" w:eastAsia="Arial" w:hAnsi="Arial" w:cs="Arial"/>
        </w:rPr>
        <w:t>.</w:t>
      </w:r>
    </w:p>
    <w:p w14:paraId="14A2A157" w14:textId="77777777" w:rsidR="00DD226F" w:rsidRDefault="00DD226F"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u w:val="single"/>
          <w:lang w:val="en-GB"/>
        </w:rPr>
      </w:pPr>
    </w:p>
    <w:p w14:paraId="3E143FDA" w14:textId="77777777" w:rsidR="00DD226F"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hAnsi="Arial"/>
        </w:rPr>
      </w:pPr>
      <w:r w:rsidRPr="740327F1">
        <w:rPr>
          <w:rFonts w:ascii="Arial" w:eastAsia="Arial" w:hAnsi="Arial" w:cs="Arial"/>
          <w:u w:val="single"/>
          <w:lang w:val="en-GB"/>
        </w:rPr>
        <w:t>Capital Works</w:t>
      </w:r>
    </w:p>
    <w:p w14:paraId="29E25F58" w14:textId="77777777" w:rsidR="00DD226F"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hAnsi="Arial"/>
        </w:rPr>
      </w:pPr>
      <w:r w:rsidRPr="740327F1">
        <w:rPr>
          <w:rFonts w:ascii="Arial" w:eastAsia="Arial" w:hAnsi="Arial" w:cs="Arial"/>
        </w:rPr>
        <w:t xml:space="preserve"> </w:t>
      </w:r>
    </w:p>
    <w:p w14:paraId="6C7081F1" w14:textId="77777777" w:rsidR="68DB5535" w:rsidRDefault="0043412D"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rPr>
      </w:pPr>
      <w:r w:rsidRPr="008BC2E3">
        <w:rPr>
          <w:rFonts w:ascii="Arial" w:eastAsia="Arial" w:hAnsi="Arial" w:cs="Arial"/>
        </w:rPr>
        <w:t>With the budget adopted in late June, most operations are still in the planning and mobilisation stages, and the variance is deemed a timing matter</w:t>
      </w:r>
    </w:p>
    <w:p w14:paraId="3335E5A0" w14:textId="77777777" w:rsidR="00A33A7A" w:rsidRDefault="00A33A7A"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rPr>
      </w:pPr>
    </w:p>
    <w:p w14:paraId="35B6F455" w14:textId="77777777" w:rsidR="00A33A7A" w:rsidRDefault="00A33A7A"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rPr>
      </w:pPr>
    </w:p>
    <w:p w14:paraId="46C8261D" w14:textId="77777777" w:rsidR="00A33A7A" w:rsidRDefault="00A33A7A" w:rsidP="00DD226F">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rPr>
      </w:pPr>
    </w:p>
    <w:p w14:paraId="076AFA15" w14:textId="77777777" w:rsidR="00DC4040" w:rsidRDefault="00DC4040"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u w:val="single"/>
        </w:rPr>
      </w:pPr>
    </w:p>
    <w:p w14:paraId="2E08BF69" w14:textId="77777777" w:rsidR="00DC4040" w:rsidRDefault="00DC4040"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u w:val="single"/>
        </w:rPr>
      </w:pPr>
    </w:p>
    <w:p w14:paraId="20A3F96F" w14:textId="77777777" w:rsidR="00DC4040"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u w:val="single"/>
        </w:rPr>
      </w:pPr>
      <w:r w:rsidRPr="00D05D6F">
        <w:rPr>
          <w:rFonts w:ascii="Arial" w:eastAsia="Arial" w:hAnsi="Arial"/>
          <w:u w:val="single"/>
        </w:rPr>
        <w:lastRenderedPageBreak/>
        <w:t xml:space="preserve">Rates Collection Report </w:t>
      </w:r>
    </w:p>
    <w:p w14:paraId="4DA4EC71" w14:textId="77777777" w:rsidR="00DC4040" w:rsidRDefault="00DC4040"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u w:val="single"/>
        </w:rPr>
      </w:pPr>
    </w:p>
    <w:p w14:paraId="4B0F9214" w14:textId="77777777" w:rsidR="00DC4040" w:rsidRDefault="0043412D" w:rsidP="00DC4040">
      <w:pPr>
        <w:tabs>
          <w:tab w:val="left" w:pos="360"/>
          <w:tab w:val="left" w:pos="1080"/>
          <w:tab w:val="left" w:pos="2016"/>
          <w:tab w:val="left" w:pos="2592"/>
          <w:tab w:val="left" w:pos="3168"/>
        </w:tabs>
        <w:spacing w:line="257" w:lineRule="auto"/>
        <w:rPr>
          <w:rFonts w:ascii="Arial" w:eastAsia="Arial" w:hAnsi="Arial" w:cs="Arial"/>
        </w:rPr>
      </w:pPr>
      <w:r>
        <w:rPr>
          <w:rFonts w:eastAsia="Arial" w:cs="Arial"/>
          <w:noProof/>
        </w:rPr>
        <w:drawing>
          <wp:anchor distT="0" distB="0" distL="114300" distR="114300" simplePos="0" relativeHeight="251658248" behindDoc="1" locked="0" layoutInCell="1" allowOverlap="1" wp14:anchorId="22AD8A54" wp14:editId="76A06E76">
            <wp:simplePos x="0" y="0"/>
            <wp:positionH relativeFrom="margin">
              <wp:align>center</wp:align>
            </wp:positionH>
            <wp:positionV relativeFrom="paragraph">
              <wp:posOffset>272415</wp:posOffset>
            </wp:positionV>
            <wp:extent cx="6443980" cy="3975100"/>
            <wp:effectExtent l="0" t="0" r="0" b="6350"/>
            <wp:wrapTight wrapText="bothSides">
              <wp:wrapPolygon edited="0">
                <wp:start x="0" y="0"/>
                <wp:lineTo x="0" y="21531"/>
                <wp:lineTo x="21519" y="21531"/>
                <wp:lineTo x="21519" y="0"/>
                <wp:lineTo x="0" y="0"/>
              </wp:wrapPolygon>
            </wp:wrapTight>
            <wp:docPr id="579165232" name="Picture 1">
              <a:extLst xmlns:a="http://schemas.openxmlformats.org/drawingml/2006/main">
                <a:ext uri="{FF2B5EF4-FFF2-40B4-BE49-F238E27FC236}">
                  <a16:creationId xmlns:a16="http://schemas.microsoft.com/office/drawing/2014/main" id="{B1B85605-A0E4-429F-BD28-1D4EBA986D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65232" name="Picture 2"/>
                    <pic:cNvPicPr>
                      <a:picLocks noChangeAspect="1" noChangeArrowheads="1"/>
                    </pic:cNvPicPr>
                  </pic:nvPicPr>
                  <pic:blipFill>
                    <a:blip r:embed="rId97">
                      <a:extLst>
                        <a:ext uri="{28A0092B-C50C-407E-A947-70E740481C1C}">
                          <a14:useLocalDpi xmlns:a14="http://schemas.microsoft.com/office/drawing/2010/main" val="0"/>
                        </a:ext>
                      </a:extLst>
                    </a:blip>
                    <a:stretch>
                      <a:fillRect/>
                    </a:stretch>
                  </pic:blipFill>
                  <pic:spPr bwMode="auto">
                    <a:xfrm>
                      <a:off x="0" y="0"/>
                      <a:ext cx="6443980" cy="3975100"/>
                    </a:xfrm>
                    <a:prstGeom prst="rect">
                      <a:avLst/>
                    </a:prstGeom>
                    <a:noFill/>
                  </pic:spPr>
                </pic:pic>
              </a:graphicData>
            </a:graphic>
          </wp:anchor>
        </w:drawing>
      </w:r>
      <w:r w:rsidRPr="485B9FF7">
        <w:rPr>
          <w:rFonts w:ascii="Arial" w:eastAsia="Arial" w:hAnsi="Arial" w:cs="Arial"/>
        </w:rPr>
        <w:t xml:space="preserve">The chart below shows collection at </w:t>
      </w:r>
      <w:r w:rsidR="009A713D">
        <w:rPr>
          <w:rFonts w:ascii="Arial" w:eastAsia="Arial" w:hAnsi="Arial" w:cs="Arial"/>
        </w:rPr>
        <w:t>3.66</w:t>
      </w:r>
      <w:r w:rsidRPr="485B9FF7">
        <w:rPr>
          <w:rFonts w:ascii="Arial" w:eastAsia="Arial" w:hAnsi="Arial" w:cs="Arial"/>
        </w:rPr>
        <w:t xml:space="preserve">% as of </w:t>
      </w:r>
      <w:r>
        <w:rPr>
          <w:rFonts w:ascii="Arial" w:eastAsia="Arial" w:hAnsi="Arial" w:cs="Arial"/>
        </w:rPr>
        <w:t>31 July 202</w:t>
      </w:r>
      <w:r w:rsidR="009A713D">
        <w:rPr>
          <w:rFonts w:ascii="Arial" w:eastAsia="Arial" w:hAnsi="Arial" w:cs="Arial"/>
        </w:rPr>
        <w:t>6</w:t>
      </w:r>
      <w:r w:rsidRPr="485B9FF7">
        <w:rPr>
          <w:rFonts w:ascii="Arial" w:eastAsia="Arial" w:hAnsi="Arial" w:cs="Arial"/>
        </w:rPr>
        <w:t>.</w:t>
      </w:r>
    </w:p>
    <w:p w14:paraId="2F63D9BD" w14:textId="77777777" w:rsidR="00DC4040" w:rsidRDefault="00DC4040" w:rsidP="00DC4040">
      <w:pPr>
        <w:tabs>
          <w:tab w:val="left" w:pos="360"/>
          <w:tab w:val="left" w:pos="1080"/>
          <w:tab w:val="left" w:pos="2016"/>
          <w:tab w:val="left" w:pos="2592"/>
          <w:tab w:val="left" w:pos="3168"/>
        </w:tabs>
        <w:spacing w:line="257" w:lineRule="auto"/>
        <w:rPr>
          <w:rFonts w:ascii="Arial" w:eastAsia="Arial" w:hAnsi="Arial" w:cs="Arial"/>
        </w:rPr>
      </w:pPr>
    </w:p>
    <w:p w14:paraId="24A504A6" w14:textId="77777777" w:rsidR="00DC4040" w:rsidRDefault="0043412D" w:rsidP="00DC4040">
      <w:pPr>
        <w:tabs>
          <w:tab w:val="left" w:pos="1080"/>
          <w:tab w:val="left" w:pos="1980"/>
          <w:tab w:val="left" w:pos="2016"/>
          <w:tab w:val="left" w:pos="2592"/>
          <w:tab w:val="left" w:pos="2977"/>
          <w:tab w:val="left" w:pos="3060"/>
          <w:tab w:val="left" w:pos="3168"/>
        </w:tabs>
        <w:spacing w:line="257" w:lineRule="auto"/>
        <w:jc w:val="both"/>
        <w:rPr>
          <w:rFonts w:ascii="Arial" w:eastAsia="Arial" w:hAnsi="Arial" w:cs="Arial"/>
          <w:u w:val="single"/>
        </w:rPr>
      </w:pPr>
      <w:r w:rsidRPr="740327F1">
        <w:rPr>
          <w:rFonts w:ascii="Arial" w:eastAsia="Arial" w:hAnsi="Arial" w:cs="Arial"/>
          <w:u w:val="single"/>
        </w:rPr>
        <w:t>Monthly Investment Report</w:t>
      </w:r>
    </w:p>
    <w:p w14:paraId="69B017BD" w14:textId="77777777" w:rsidR="00DC4040"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hAnsi="Arial"/>
        </w:rPr>
      </w:pPr>
      <w:r w:rsidRPr="740327F1">
        <w:rPr>
          <w:rFonts w:ascii="Arial" w:eastAsia="Arial" w:hAnsi="Arial" w:cs="Arial"/>
          <w:b/>
          <w:bCs/>
        </w:rPr>
        <w:t xml:space="preserve"> </w:t>
      </w:r>
    </w:p>
    <w:p w14:paraId="238B99C9" w14:textId="77777777" w:rsidR="00DC4040"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r w:rsidRPr="485B9FF7">
        <w:rPr>
          <w:rFonts w:ascii="Arial" w:eastAsia="Arial" w:hAnsi="Arial" w:cs="Arial"/>
        </w:rPr>
        <w:t>The overall balance of the Town’s investments is $</w:t>
      </w:r>
      <w:r w:rsidR="00C55139">
        <w:rPr>
          <w:rFonts w:ascii="Arial" w:eastAsia="Arial" w:hAnsi="Arial" w:cs="Arial"/>
        </w:rPr>
        <w:t>22.</w:t>
      </w:r>
      <w:r w:rsidR="00C622D6">
        <w:rPr>
          <w:rFonts w:ascii="Arial" w:eastAsia="Arial" w:hAnsi="Arial" w:cs="Arial"/>
        </w:rPr>
        <w:t>5</w:t>
      </w:r>
      <w:r w:rsidR="003A6279">
        <w:rPr>
          <w:rFonts w:ascii="Arial" w:eastAsia="Arial" w:hAnsi="Arial" w:cs="Arial"/>
        </w:rPr>
        <w:t>m</w:t>
      </w:r>
      <w:r w:rsidRPr="485B9FF7">
        <w:rPr>
          <w:rFonts w:ascii="Arial" w:eastAsia="Arial" w:hAnsi="Arial" w:cs="Arial"/>
        </w:rPr>
        <w:t>. This is comprised of municipal investments of $</w:t>
      </w:r>
      <w:r w:rsidR="002339D3">
        <w:rPr>
          <w:rFonts w:ascii="Arial" w:eastAsia="Arial" w:hAnsi="Arial" w:cs="Arial"/>
        </w:rPr>
        <w:t>8.7m</w:t>
      </w:r>
      <w:r w:rsidRPr="485B9FF7">
        <w:rPr>
          <w:rFonts w:ascii="Arial" w:eastAsia="Arial" w:hAnsi="Arial" w:cs="Arial"/>
        </w:rPr>
        <w:t xml:space="preserve"> and reserve investments of $</w:t>
      </w:r>
      <w:r>
        <w:rPr>
          <w:rFonts w:ascii="Arial" w:eastAsia="Arial" w:hAnsi="Arial" w:cs="Arial"/>
        </w:rPr>
        <w:t>1</w:t>
      </w:r>
      <w:r w:rsidR="00761106">
        <w:rPr>
          <w:rFonts w:ascii="Arial" w:eastAsia="Arial" w:hAnsi="Arial" w:cs="Arial"/>
        </w:rPr>
        <w:t>3</w:t>
      </w:r>
      <w:r w:rsidR="00AD561E">
        <w:rPr>
          <w:rFonts w:ascii="Arial" w:eastAsia="Arial" w:hAnsi="Arial" w:cs="Arial"/>
        </w:rPr>
        <w:t>.7</w:t>
      </w:r>
      <w:r w:rsidR="009619CB">
        <w:rPr>
          <w:rFonts w:ascii="Arial" w:eastAsia="Arial" w:hAnsi="Arial" w:cs="Arial"/>
        </w:rPr>
        <w:t>m</w:t>
      </w:r>
      <w:r w:rsidRPr="485B9FF7">
        <w:rPr>
          <w:rFonts w:ascii="Arial" w:eastAsia="Arial" w:hAnsi="Arial" w:cs="Arial"/>
        </w:rPr>
        <w:t>.</w:t>
      </w:r>
    </w:p>
    <w:p w14:paraId="3D976B9E" w14:textId="77777777" w:rsidR="00DC4040"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hAnsi="Arial"/>
        </w:rPr>
      </w:pPr>
      <w:r w:rsidRPr="740327F1">
        <w:rPr>
          <w:rFonts w:ascii="Arial" w:eastAsia="Arial" w:hAnsi="Arial" w:cs="Arial"/>
        </w:rPr>
        <w:t xml:space="preserve"> </w:t>
      </w:r>
    </w:p>
    <w:p w14:paraId="75085DB1" w14:textId="77777777" w:rsidR="00DC4040"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b/>
          <w:bCs/>
          <w:lang w:val="en-AU"/>
        </w:rPr>
      </w:pPr>
      <w:r w:rsidRPr="7B405D6B">
        <w:rPr>
          <w:rFonts w:ascii="Arial" w:eastAsia="Arial" w:hAnsi="Arial" w:cs="Arial"/>
        </w:rPr>
        <w:t xml:space="preserve">The administration uses </w:t>
      </w:r>
      <w:r w:rsidRPr="7B405D6B">
        <w:rPr>
          <w:rFonts w:ascii="Arial" w:eastAsia="Arial" w:hAnsi="Arial" w:cs="Arial"/>
          <w:i/>
          <w:iCs/>
        </w:rPr>
        <w:t>Marketforces.org.au</w:t>
      </w:r>
      <w:r w:rsidRPr="7B405D6B">
        <w:rPr>
          <w:rFonts w:ascii="Arial" w:eastAsia="Arial" w:hAnsi="Arial" w:cs="Arial"/>
        </w:rPr>
        <w:t xml:space="preserve"> to assist in assessing whether financial institutions invest funds in fossil fuel-related industries. The Town currently has </w:t>
      </w:r>
      <w:r w:rsidR="00297FDC">
        <w:rPr>
          <w:rFonts w:ascii="Arial" w:eastAsia="Arial" w:hAnsi="Arial" w:cs="Arial"/>
        </w:rPr>
        <w:t>30</w:t>
      </w:r>
      <w:r w:rsidRPr="7B405D6B">
        <w:rPr>
          <w:rFonts w:ascii="Arial" w:eastAsia="Arial" w:hAnsi="Arial" w:cs="Arial"/>
        </w:rPr>
        <w:t>% of its funds invested in non-fossil fuel ADIs.</w:t>
      </w:r>
    </w:p>
    <w:p w14:paraId="5CFF5293" w14:textId="77777777" w:rsidR="00DC4040" w:rsidRDefault="00DC4040"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p>
    <w:p w14:paraId="4A0FB43C" w14:textId="77777777" w:rsidR="00DC4040" w:rsidRPr="00AB1B89" w:rsidRDefault="0043412D"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u w:val="single"/>
        </w:rPr>
      </w:pPr>
      <w:r w:rsidRPr="00AB1B89">
        <w:rPr>
          <w:rFonts w:ascii="Arial" w:eastAsia="Arial" w:hAnsi="Arial" w:cs="Arial"/>
          <w:u w:val="single"/>
        </w:rPr>
        <w:t xml:space="preserve">Capital Works </w:t>
      </w:r>
      <w:r w:rsidR="00231E12">
        <w:rPr>
          <w:rFonts w:ascii="Arial" w:eastAsia="Arial" w:hAnsi="Arial" w:cs="Arial"/>
          <w:u w:val="single"/>
        </w:rPr>
        <w:t>2025/26</w:t>
      </w:r>
      <w:r w:rsidRPr="00AB1B89">
        <w:rPr>
          <w:rFonts w:ascii="Arial" w:eastAsia="Arial" w:hAnsi="Arial" w:cs="Arial"/>
          <w:u w:val="single"/>
        </w:rPr>
        <w:t xml:space="preserve"> Carry Forward Budgets</w:t>
      </w:r>
    </w:p>
    <w:p w14:paraId="57822BAD" w14:textId="77777777" w:rsidR="00DC4040" w:rsidRDefault="00DC4040" w:rsidP="00DC404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p>
    <w:p w14:paraId="37D2696F" w14:textId="77777777" w:rsidR="00DC4040" w:rsidRDefault="0043412D" w:rsidP="00E33EE6">
      <w:pPr>
        <w:tabs>
          <w:tab w:val="left" w:pos="567"/>
        </w:tabs>
        <w:spacing w:line="257" w:lineRule="auto"/>
        <w:rPr>
          <w:rFonts w:ascii="Arial" w:eastAsia="Arial" w:hAnsi="Arial" w:cs="Arial"/>
        </w:rPr>
      </w:pPr>
      <w:r w:rsidRPr="072ADD6D">
        <w:rPr>
          <w:rFonts w:ascii="Arial" w:eastAsia="Arial" w:hAnsi="Arial" w:cs="Arial"/>
        </w:rPr>
        <w:t xml:space="preserve">Council adopted the </w:t>
      </w:r>
      <w:r w:rsidR="00D42293">
        <w:rPr>
          <w:rFonts w:ascii="Arial" w:eastAsia="Arial" w:hAnsi="Arial" w:cs="Arial"/>
        </w:rPr>
        <w:t>2026/27</w:t>
      </w:r>
      <w:r w:rsidRPr="072ADD6D">
        <w:rPr>
          <w:rFonts w:ascii="Arial" w:eastAsia="Arial" w:hAnsi="Arial" w:cs="Arial"/>
        </w:rPr>
        <w:t xml:space="preserve"> Annual Budget with </w:t>
      </w:r>
      <w:r w:rsidR="00D42293">
        <w:rPr>
          <w:rFonts w:ascii="Arial" w:eastAsia="Arial" w:hAnsi="Arial" w:cs="Arial"/>
        </w:rPr>
        <w:t>carry-forward</w:t>
      </w:r>
      <w:r w:rsidRPr="072ADD6D">
        <w:rPr>
          <w:rFonts w:ascii="Arial" w:eastAsia="Arial" w:hAnsi="Arial" w:cs="Arial"/>
        </w:rPr>
        <w:t xml:space="preserve"> capital projects of $</w:t>
      </w:r>
      <w:r w:rsidR="0033756D">
        <w:rPr>
          <w:rFonts w:ascii="Arial" w:eastAsia="Arial" w:hAnsi="Arial" w:cs="Arial"/>
        </w:rPr>
        <w:t>645,353</w:t>
      </w:r>
      <w:r w:rsidRPr="072ADD6D">
        <w:rPr>
          <w:rFonts w:ascii="Arial" w:eastAsia="Arial" w:hAnsi="Arial" w:cs="Arial"/>
        </w:rPr>
        <w:t xml:space="preserve">. The total </w:t>
      </w:r>
      <w:r>
        <w:rPr>
          <w:rFonts w:ascii="Arial" w:eastAsia="Arial" w:hAnsi="Arial" w:cs="Arial"/>
        </w:rPr>
        <w:t>carry-forward capital project budget has been increased by $6</w:t>
      </w:r>
      <w:r w:rsidR="00E33EE6">
        <w:rPr>
          <w:rFonts w:ascii="Arial" w:eastAsia="Arial" w:hAnsi="Arial" w:cs="Arial"/>
        </w:rPr>
        <w:t>12,529</w:t>
      </w:r>
      <w:r w:rsidRPr="072ADD6D">
        <w:rPr>
          <w:rFonts w:ascii="Arial" w:eastAsia="Arial" w:hAnsi="Arial" w:cs="Arial"/>
        </w:rPr>
        <w:t xml:space="preserve"> to $</w:t>
      </w:r>
      <w:r w:rsidR="00E33EE6">
        <w:rPr>
          <w:rFonts w:ascii="Arial" w:eastAsia="Arial" w:hAnsi="Arial" w:cs="Arial"/>
        </w:rPr>
        <w:t>1,257,882</w:t>
      </w:r>
      <w:r w:rsidRPr="072ADD6D">
        <w:rPr>
          <w:rFonts w:ascii="Arial" w:eastAsia="Arial" w:hAnsi="Arial" w:cs="Arial"/>
        </w:rPr>
        <w:t xml:space="preserve">. </w:t>
      </w:r>
      <w:r w:rsidR="00E33EE6">
        <w:rPr>
          <w:rFonts w:ascii="Arial" w:eastAsia="Arial" w:hAnsi="Arial" w:cs="Arial"/>
        </w:rPr>
        <w:t xml:space="preserve"> The details are given in the Confidential attachment to the report. </w:t>
      </w:r>
    </w:p>
    <w:p w14:paraId="1E239C25" w14:textId="77777777" w:rsidR="00E33EE6" w:rsidRDefault="00E33EE6" w:rsidP="00E33EE6">
      <w:pPr>
        <w:tabs>
          <w:tab w:val="left" w:pos="567"/>
        </w:tabs>
        <w:spacing w:line="257" w:lineRule="auto"/>
        <w:rPr>
          <w:rFonts w:ascii="Arial" w:eastAsia="Arial" w:hAnsi="Arial" w:cs="Arial"/>
        </w:rPr>
      </w:pPr>
    </w:p>
    <w:p w14:paraId="572A0298" w14:textId="77777777" w:rsidR="00DC4040" w:rsidRDefault="0043412D" w:rsidP="00DC4040">
      <w:pPr>
        <w:tabs>
          <w:tab w:val="left" w:pos="567"/>
        </w:tabs>
        <w:spacing w:line="257" w:lineRule="auto"/>
        <w:rPr>
          <w:rFonts w:ascii="Arial" w:eastAsia="Arial" w:hAnsi="Arial" w:cs="Arial"/>
        </w:rPr>
      </w:pPr>
      <w:r w:rsidRPr="008BC2E3">
        <w:rPr>
          <w:rFonts w:ascii="Arial" w:eastAsia="Arial" w:hAnsi="Arial" w:cs="Arial"/>
        </w:rPr>
        <w:t xml:space="preserve">The opening surplus for the </w:t>
      </w:r>
      <w:r w:rsidR="00E33EE6">
        <w:rPr>
          <w:rFonts w:ascii="Arial" w:eastAsia="Arial" w:hAnsi="Arial" w:cs="Arial"/>
        </w:rPr>
        <w:t>2026/27</w:t>
      </w:r>
      <w:r w:rsidRPr="008BC2E3">
        <w:rPr>
          <w:rFonts w:ascii="Arial" w:eastAsia="Arial" w:hAnsi="Arial" w:cs="Arial"/>
        </w:rPr>
        <w:t xml:space="preserve"> Annual Budget will be updated to reflect the movements in capital expenditure. There will be no changes to the closing surplus.</w:t>
      </w:r>
    </w:p>
    <w:p w14:paraId="01B2622E" w14:textId="77777777" w:rsidR="00E33EE6" w:rsidRDefault="00E33EE6" w:rsidP="00DC4040">
      <w:pPr>
        <w:tabs>
          <w:tab w:val="left" w:pos="567"/>
        </w:tabs>
        <w:spacing w:line="257" w:lineRule="auto"/>
        <w:rPr>
          <w:rFonts w:ascii="Arial" w:eastAsia="Arial" w:hAnsi="Arial" w:cs="Arial"/>
        </w:rPr>
      </w:pPr>
    </w:p>
    <w:p w14:paraId="336D33D6" w14:textId="77777777" w:rsidR="00DC4040" w:rsidRDefault="00DC4040" w:rsidP="00DC4040">
      <w:pPr>
        <w:tabs>
          <w:tab w:val="left" w:pos="567"/>
        </w:tabs>
        <w:spacing w:line="257" w:lineRule="auto"/>
        <w:rPr>
          <w:rFonts w:ascii="Arial" w:eastAsia="Arial" w:hAnsi="Arial" w:cs="Arial"/>
          <w:b/>
          <w:bCs/>
          <w:lang w:val="en-AU"/>
        </w:rPr>
      </w:pPr>
    </w:p>
    <w:p w14:paraId="7F6A6A43"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lastRenderedPageBreak/>
        <w:t>Statutory Requirements</w:t>
      </w:r>
    </w:p>
    <w:p w14:paraId="307B9529" w14:textId="77777777" w:rsidR="0062421A" w:rsidRPr="000A1CAB" w:rsidRDefault="0062421A" w:rsidP="009D25EA">
      <w:pPr>
        <w:tabs>
          <w:tab w:val="left" w:pos="567"/>
        </w:tabs>
        <w:spacing w:line="257" w:lineRule="auto"/>
        <w:rPr>
          <w:rFonts w:ascii="Arial" w:eastAsia="Arial" w:hAnsi="Arial" w:cs="Arial"/>
          <w:lang w:val="en-AU"/>
        </w:rPr>
      </w:pPr>
    </w:p>
    <w:p w14:paraId="10161373" w14:textId="77777777" w:rsidR="00F41C79" w:rsidRPr="00963942" w:rsidRDefault="0043412D" w:rsidP="00F41C79">
      <w:pPr>
        <w:tabs>
          <w:tab w:val="left" w:pos="1080"/>
          <w:tab w:val="left" w:pos="1980"/>
          <w:tab w:val="left" w:pos="2016"/>
          <w:tab w:val="left" w:pos="2520"/>
          <w:tab w:val="left" w:pos="2592"/>
          <w:tab w:val="left" w:pos="3060"/>
          <w:tab w:val="left" w:pos="3168"/>
        </w:tabs>
        <w:spacing w:line="257" w:lineRule="auto"/>
        <w:rPr>
          <w:rFonts w:ascii="Arial" w:hAnsi="Arial"/>
          <w:i/>
          <w:iCs/>
        </w:rPr>
      </w:pPr>
      <w:r w:rsidRPr="00963942">
        <w:rPr>
          <w:rFonts w:ascii="Arial" w:eastAsia="Arial" w:hAnsi="Arial" w:cs="Arial"/>
          <w:i/>
          <w:iCs/>
        </w:rPr>
        <w:t>Local Government (Financial Management) Regulations 1996.</w:t>
      </w:r>
    </w:p>
    <w:p w14:paraId="39F4D62E" w14:textId="77777777" w:rsidR="0062421A" w:rsidRPr="000A1CAB" w:rsidRDefault="0062421A" w:rsidP="009D25EA">
      <w:pPr>
        <w:tabs>
          <w:tab w:val="left" w:pos="567"/>
        </w:tabs>
        <w:spacing w:line="257" w:lineRule="auto"/>
        <w:rPr>
          <w:rFonts w:ascii="Arial" w:eastAsia="Arial" w:hAnsi="Arial" w:cs="Arial"/>
          <w:lang w:val="en-AU"/>
        </w:rPr>
      </w:pPr>
    </w:p>
    <w:p w14:paraId="00C96D6B"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Financial Considerations</w:t>
      </w:r>
    </w:p>
    <w:p w14:paraId="4A775905" w14:textId="77777777" w:rsidR="0062421A" w:rsidRPr="000A1CAB" w:rsidRDefault="0062421A" w:rsidP="009D25EA">
      <w:pPr>
        <w:tabs>
          <w:tab w:val="left" w:pos="567"/>
        </w:tabs>
        <w:spacing w:line="257" w:lineRule="auto"/>
        <w:rPr>
          <w:rFonts w:ascii="Arial" w:eastAsia="Arial" w:hAnsi="Arial" w:cs="Arial"/>
          <w:lang w:val="en-AU"/>
        </w:rPr>
      </w:pPr>
    </w:p>
    <w:p w14:paraId="5F9EE2AB" w14:textId="77777777" w:rsidR="00FD4350" w:rsidRDefault="0043412D" w:rsidP="00FD435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r w:rsidRPr="49395EDA">
        <w:rPr>
          <w:rFonts w:ascii="Arial" w:eastAsia="Arial" w:hAnsi="Arial" w:cs="Arial"/>
        </w:rPr>
        <w:t>The Monthly Financial Report provide</w:t>
      </w:r>
      <w:r w:rsidR="13FF7033" w:rsidRPr="49395EDA">
        <w:rPr>
          <w:rFonts w:ascii="Arial" w:eastAsia="Arial" w:hAnsi="Arial" w:cs="Arial"/>
        </w:rPr>
        <w:t>s</w:t>
      </w:r>
      <w:r w:rsidRPr="49395EDA">
        <w:rPr>
          <w:rFonts w:ascii="Arial" w:eastAsia="Arial" w:hAnsi="Arial" w:cs="Arial"/>
        </w:rPr>
        <w:t xml:space="preserve"> an overview of income and expenditure for the </w:t>
      </w:r>
      <w:r w:rsidR="00246774">
        <w:rPr>
          <w:rFonts w:ascii="Arial" w:eastAsia="Arial" w:hAnsi="Arial" w:cs="Arial"/>
        </w:rPr>
        <w:t>relevant</w:t>
      </w:r>
      <w:r w:rsidRPr="49395EDA">
        <w:rPr>
          <w:rFonts w:ascii="Arial" w:eastAsia="Arial" w:hAnsi="Arial" w:cs="Arial"/>
        </w:rPr>
        <w:t xml:space="preserve"> period.</w:t>
      </w:r>
    </w:p>
    <w:p w14:paraId="6D6A94DB" w14:textId="77777777" w:rsidR="00FB1B34" w:rsidRDefault="00FB1B34" w:rsidP="00FD4350">
      <w:pPr>
        <w:tabs>
          <w:tab w:val="left" w:pos="1080"/>
          <w:tab w:val="left" w:pos="1980"/>
          <w:tab w:val="left" w:pos="2016"/>
          <w:tab w:val="left" w:pos="2520"/>
          <w:tab w:val="left" w:pos="2592"/>
          <w:tab w:val="left" w:pos="2640"/>
          <w:tab w:val="left" w:pos="3060"/>
          <w:tab w:val="left" w:pos="3168"/>
        </w:tabs>
        <w:spacing w:line="257" w:lineRule="auto"/>
        <w:jc w:val="both"/>
        <w:rPr>
          <w:rFonts w:ascii="Arial" w:eastAsia="Arial" w:hAnsi="Arial" w:cs="Arial"/>
        </w:rPr>
      </w:pPr>
    </w:p>
    <w:p w14:paraId="2CDD947D" w14:textId="77777777" w:rsidR="0062421A" w:rsidRPr="000A1CAB" w:rsidRDefault="0062421A" w:rsidP="009D25EA">
      <w:pPr>
        <w:tabs>
          <w:tab w:val="left" w:pos="567"/>
        </w:tabs>
        <w:spacing w:line="257" w:lineRule="auto"/>
        <w:rPr>
          <w:rFonts w:ascii="Arial" w:eastAsia="Arial" w:hAnsi="Arial" w:cs="Arial"/>
          <w:lang w:val="en-AU"/>
        </w:rPr>
      </w:pPr>
    </w:p>
    <w:p w14:paraId="4B964DDC"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Risk Management Implications</w:t>
      </w:r>
    </w:p>
    <w:p w14:paraId="6035D194" w14:textId="77777777" w:rsidR="0062421A" w:rsidRPr="000A1CAB" w:rsidRDefault="0062421A" w:rsidP="009D25EA">
      <w:pPr>
        <w:tabs>
          <w:tab w:val="left" w:pos="567"/>
        </w:tabs>
        <w:spacing w:line="257" w:lineRule="auto"/>
        <w:rPr>
          <w:rFonts w:ascii="Arial" w:eastAsia="Arial" w:hAnsi="Arial" w:cs="Arial"/>
          <w:b/>
          <w:bCs/>
          <w:lang w:val="en-AU"/>
        </w:rPr>
      </w:pPr>
    </w:p>
    <w:p w14:paraId="0BB600BF" w14:textId="77777777" w:rsidR="003E7CEE" w:rsidRDefault="0043412D" w:rsidP="215BEF95">
      <w:pPr>
        <w:tabs>
          <w:tab w:val="left" w:pos="567"/>
        </w:tabs>
        <w:spacing w:line="257" w:lineRule="auto"/>
        <w:rPr>
          <w:rFonts w:ascii="Arial" w:eastAsia="Arial" w:hAnsi="Arial" w:cs="Arial"/>
          <w:color w:val="000000" w:themeColor="text1"/>
          <w:lang w:val="en-AU"/>
        </w:rPr>
      </w:pPr>
      <w:r w:rsidRPr="215BEF95">
        <w:rPr>
          <w:rFonts w:ascii="Arial" w:eastAsia="Arial" w:hAnsi="Arial" w:cs="Arial"/>
          <w:color w:val="000000" w:themeColor="text1"/>
        </w:rPr>
        <w:t xml:space="preserve">No </w:t>
      </w:r>
      <w:r w:rsidR="6A66B053" w:rsidRPr="215BEF95">
        <w:rPr>
          <w:rFonts w:ascii="Arial" w:eastAsia="Arial" w:hAnsi="Arial" w:cs="Arial"/>
          <w:color w:val="000000" w:themeColor="text1"/>
        </w:rPr>
        <w:t>r</w:t>
      </w:r>
      <w:r w:rsidRPr="215BEF95">
        <w:rPr>
          <w:rFonts w:ascii="Arial" w:eastAsia="Arial" w:hAnsi="Arial" w:cs="Arial"/>
          <w:color w:val="000000" w:themeColor="text1"/>
        </w:rPr>
        <w:t xml:space="preserve">isks </w:t>
      </w:r>
      <w:r w:rsidR="167C7452" w:rsidRPr="215BEF95">
        <w:rPr>
          <w:rFonts w:ascii="Arial" w:eastAsia="Arial" w:hAnsi="Arial" w:cs="Arial"/>
          <w:color w:val="000000" w:themeColor="text1"/>
        </w:rPr>
        <w:t>i</w:t>
      </w:r>
      <w:r w:rsidRPr="215BEF95">
        <w:rPr>
          <w:rFonts w:ascii="Arial" w:eastAsia="Arial" w:hAnsi="Arial" w:cs="Arial"/>
          <w:color w:val="000000" w:themeColor="text1"/>
        </w:rPr>
        <w:t>dentified</w:t>
      </w:r>
    </w:p>
    <w:p w14:paraId="60475B07" w14:textId="77777777" w:rsidR="003E7CEE" w:rsidRDefault="003E7CEE" w:rsidP="009D25EA">
      <w:pPr>
        <w:tabs>
          <w:tab w:val="left" w:pos="567"/>
        </w:tabs>
        <w:spacing w:line="257" w:lineRule="auto"/>
        <w:rPr>
          <w:rFonts w:ascii="Arial" w:eastAsia="Arial" w:hAnsi="Arial" w:cs="Arial"/>
          <w:b/>
          <w:bCs/>
          <w:lang w:val="en-AU"/>
        </w:rPr>
      </w:pPr>
    </w:p>
    <w:p w14:paraId="2C7C0BDD" w14:textId="77777777" w:rsidR="006A3E1D" w:rsidRDefault="006A3E1D" w:rsidP="009D25EA">
      <w:pPr>
        <w:tabs>
          <w:tab w:val="left" w:pos="567"/>
        </w:tabs>
        <w:spacing w:line="257" w:lineRule="auto"/>
        <w:rPr>
          <w:rFonts w:ascii="Arial" w:eastAsia="Arial" w:hAnsi="Arial" w:cs="Arial"/>
          <w:b/>
          <w:bCs/>
          <w:lang w:val="en-AU"/>
        </w:rPr>
      </w:pPr>
    </w:p>
    <w:p w14:paraId="2DDFDB7A" w14:textId="77777777" w:rsidR="0062421A" w:rsidRPr="000A1CAB" w:rsidRDefault="0043412D" w:rsidP="009D25EA">
      <w:pPr>
        <w:tabs>
          <w:tab w:val="left" w:pos="567"/>
        </w:tabs>
        <w:spacing w:line="257" w:lineRule="auto"/>
        <w:rPr>
          <w:rFonts w:ascii="Arial" w:eastAsia="Arial" w:hAnsi="Arial" w:cs="Arial"/>
          <w:b/>
          <w:bCs/>
          <w:lang w:val="en-AU"/>
        </w:rPr>
      </w:pPr>
      <w:r w:rsidRPr="000A1CAB">
        <w:rPr>
          <w:rFonts w:ascii="Arial" w:eastAsia="Arial" w:hAnsi="Arial" w:cs="Arial"/>
          <w:b/>
          <w:bCs/>
          <w:lang w:val="en-AU"/>
        </w:rPr>
        <w:t>Declaration of Conflicts of Interest</w:t>
      </w:r>
    </w:p>
    <w:p w14:paraId="7FF3A804" w14:textId="77777777" w:rsidR="0062421A" w:rsidRPr="000A1CAB" w:rsidRDefault="0062421A" w:rsidP="009D25EA">
      <w:pPr>
        <w:tabs>
          <w:tab w:val="left" w:pos="567"/>
        </w:tabs>
        <w:spacing w:line="257" w:lineRule="auto"/>
        <w:rPr>
          <w:rFonts w:ascii="Arial" w:eastAsia="Arial" w:hAnsi="Arial" w:cs="Arial"/>
          <w:lang w:val="en-AU"/>
        </w:rPr>
      </w:pPr>
    </w:p>
    <w:p w14:paraId="41819358" w14:textId="77777777" w:rsidR="0062421A" w:rsidRDefault="0043412D" w:rsidP="009D25EA">
      <w:pPr>
        <w:tabs>
          <w:tab w:val="left" w:pos="567"/>
        </w:tabs>
        <w:spacing w:line="257" w:lineRule="auto"/>
        <w:rPr>
          <w:rFonts w:ascii="Arial" w:eastAsia="Arial" w:hAnsi="Arial" w:cs="Arial"/>
          <w:color w:val="000000" w:themeColor="text1"/>
        </w:rPr>
      </w:pPr>
      <w:r w:rsidRPr="0B5B3850">
        <w:rPr>
          <w:rFonts w:ascii="Arial" w:eastAsia="Arial" w:hAnsi="Arial" w:cs="Arial"/>
          <w:color w:val="000000" w:themeColor="text1"/>
        </w:rPr>
        <w:t>All officers involved in the preparation of this report have considered and determined that they do not have a conflict of interest in the matter.</w:t>
      </w:r>
    </w:p>
    <w:p w14:paraId="22FE7468" w14:textId="77777777" w:rsidR="003758B5" w:rsidRPr="000A1CAB" w:rsidRDefault="003758B5" w:rsidP="009D25EA">
      <w:pPr>
        <w:tabs>
          <w:tab w:val="left" w:pos="567"/>
        </w:tabs>
        <w:spacing w:line="257" w:lineRule="auto"/>
        <w:rPr>
          <w:rFonts w:ascii="Arial" w:eastAsia="Arial" w:hAnsi="Arial" w:cs="Arial"/>
          <w:lang w:val="en-AU"/>
        </w:rPr>
      </w:pPr>
    </w:p>
    <w:p w14:paraId="16C480AB" w14:textId="77777777" w:rsidR="0062421A" w:rsidRPr="000A1CAB" w:rsidRDefault="0043412D" w:rsidP="00881B31">
      <w:pPr>
        <w:shd w:val="clear" w:color="auto" w:fill="D9D9D9" w:themeFill="background1" w:themeFillShade="D9"/>
        <w:tabs>
          <w:tab w:val="left" w:pos="567"/>
        </w:tabs>
        <w:spacing w:line="257" w:lineRule="auto"/>
        <w:rPr>
          <w:rFonts w:ascii="Arial" w:eastAsia="Arial" w:hAnsi="Arial" w:cs="Arial"/>
          <w:b/>
          <w:bCs/>
          <w:u w:val="single"/>
          <w:lang w:val="en-AU"/>
        </w:rPr>
      </w:pPr>
      <w:r w:rsidRPr="72873EB7">
        <w:rPr>
          <w:rFonts w:ascii="Arial" w:eastAsia="Arial" w:hAnsi="Arial" w:cs="Arial"/>
          <w:b/>
          <w:bCs/>
          <w:u w:val="single"/>
          <w:lang w:val="en-AU"/>
        </w:rPr>
        <w:t xml:space="preserve">Officer Recommendation </w:t>
      </w:r>
      <w:r w:rsidR="005E6947">
        <w:rPr>
          <w:rFonts w:ascii="Arial" w:eastAsia="Arial" w:hAnsi="Arial" w:cs="Arial"/>
          <w:b/>
          <w:bCs/>
          <w:u w:val="single"/>
          <w:lang w:val="en-AU"/>
        </w:rPr>
        <w:t>1</w:t>
      </w:r>
      <w:r w:rsidR="00274138">
        <w:rPr>
          <w:rFonts w:ascii="Arial" w:eastAsia="Arial" w:hAnsi="Arial" w:cs="Arial"/>
          <w:b/>
          <w:bCs/>
          <w:u w:val="single"/>
          <w:lang w:val="en-AU"/>
        </w:rPr>
        <w:t xml:space="preserve"> </w:t>
      </w:r>
      <w:r w:rsidRPr="72873EB7">
        <w:rPr>
          <w:rFonts w:ascii="Arial" w:eastAsia="Arial" w:hAnsi="Arial" w:cs="Arial"/>
          <w:b/>
          <w:bCs/>
          <w:u w:val="single"/>
          <w:lang w:val="en-AU"/>
        </w:rPr>
        <w:t>– Item 12.7</w:t>
      </w:r>
    </w:p>
    <w:p w14:paraId="0B88CD28" w14:textId="77777777" w:rsidR="0062421A" w:rsidRPr="000A1CAB" w:rsidRDefault="0062421A" w:rsidP="009D25EA">
      <w:pPr>
        <w:tabs>
          <w:tab w:val="left" w:pos="567"/>
        </w:tabs>
        <w:spacing w:line="257" w:lineRule="auto"/>
        <w:rPr>
          <w:rFonts w:ascii="Arial" w:eastAsia="Arial" w:hAnsi="Arial" w:cs="Arial"/>
          <w:lang w:val="en-AU"/>
        </w:rPr>
      </w:pPr>
    </w:p>
    <w:p w14:paraId="1A333161" w14:textId="77777777" w:rsidR="0062421A" w:rsidRPr="00DA6E9B" w:rsidRDefault="0043412D" w:rsidP="009D25EA">
      <w:pPr>
        <w:tabs>
          <w:tab w:val="left" w:pos="567"/>
        </w:tabs>
        <w:spacing w:line="257" w:lineRule="auto"/>
        <w:rPr>
          <w:rFonts w:ascii="Arial" w:eastAsia="Arial" w:hAnsi="Arial" w:cs="Arial"/>
          <w:lang w:val="en-AU"/>
        </w:rPr>
      </w:pPr>
      <w:r w:rsidRPr="00DA6E9B">
        <w:rPr>
          <w:rFonts w:ascii="Arial" w:eastAsia="Arial" w:hAnsi="Arial" w:cs="Arial"/>
          <w:lang w:val="en-AU"/>
        </w:rPr>
        <w:t>That Council</w:t>
      </w:r>
      <w:r w:rsidR="2788DE5E" w:rsidRPr="00DA6E9B">
        <w:rPr>
          <w:rFonts w:ascii="Arial" w:eastAsia="Arial" w:hAnsi="Arial" w:cs="Arial"/>
          <w:lang w:val="en-AU"/>
        </w:rPr>
        <w:t>:</w:t>
      </w:r>
    </w:p>
    <w:p w14:paraId="38FA1268" w14:textId="77777777" w:rsidR="001B435D" w:rsidRPr="00DA6E9B" w:rsidRDefault="001B435D" w:rsidP="009D25EA">
      <w:pPr>
        <w:tabs>
          <w:tab w:val="left" w:pos="567"/>
        </w:tabs>
        <w:spacing w:line="257" w:lineRule="auto"/>
        <w:rPr>
          <w:rFonts w:ascii="Arial" w:eastAsia="Arial" w:hAnsi="Arial" w:cs="Arial"/>
          <w:lang w:val="en-AU"/>
        </w:rPr>
      </w:pPr>
    </w:p>
    <w:p w14:paraId="6CA0F426" w14:textId="77777777" w:rsidR="0098563A" w:rsidRDefault="0043412D" w:rsidP="0098563A">
      <w:pPr>
        <w:numPr>
          <w:ilvl w:val="0"/>
          <w:numId w:val="26"/>
        </w:numPr>
        <w:tabs>
          <w:tab w:val="left" w:pos="567"/>
        </w:tabs>
        <w:spacing w:after="120" w:line="257" w:lineRule="auto"/>
        <w:rPr>
          <w:rFonts w:ascii="Arial" w:eastAsia="Arial" w:hAnsi="Arial" w:cs="Arial"/>
          <w:szCs w:val="20"/>
        </w:rPr>
      </w:pPr>
      <w:r>
        <w:rPr>
          <w:rFonts w:ascii="Arial" w:eastAsia="Arial" w:hAnsi="Arial" w:cs="Arial"/>
          <w:szCs w:val="20"/>
          <w:lang w:val="en-AU"/>
        </w:rPr>
        <w:t>Receives</w:t>
      </w:r>
      <w:r>
        <w:rPr>
          <w:rFonts w:ascii="Arial" w:eastAsia="Arial" w:hAnsi="Arial" w:cs="Arial"/>
          <w:szCs w:val="20"/>
        </w:rPr>
        <w:t xml:space="preserve"> the Monthly Financial Report for July 2026, which comprises:</w:t>
      </w:r>
    </w:p>
    <w:p w14:paraId="75C343DF" w14:textId="77777777" w:rsidR="0098563A" w:rsidRPr="00DA6E9B" w:rsidRDefault="0043412D" w:rsidP="0098563A">
      <w:pPr>
        <w:numPr>
          <w:ilvl w:val="0"/>
          <w:numId w:val="27"/>
        </w:numPr>
        <w:spacing w:after="120" w:line="259" w:lineRule="auto"/>
        <w:ind w:left="1418"/>
        <w:rPr>
          <w:rFonts w:ascii="Arial" w:eastAsia="Arial" w:hAnsi="Arial" w:cs="Arial"/>
          <w:szCs w:val="20"/>
        </w:rPr>
      </w:pPr>
      <w:r>
        <w:rPr>
          <w:rFonts w:ascii="Arial" w:eastAsia="Arial" w:hAnsi="Arial" w:cs="Arial"/>
          <w:szCs w:val="20"/>
        </w:rPr>
        <w:t>Statement of Financial Activity for the year to July 2026</w:t>
      </w:r>
    </w:p>
    <w:p w14:paraId="5F0FBBC5" w14:textId="77777777" w:rsidR="0098563A" w:rsidRPr="00DA6E9B" w:rsidRDefault="0043412D" w:rsidP="0098563A">
      <w:pPr>
        <w:numPr>
          <w:ilvl w:val="0"/>
          <w:numId w:val="27"/>
        </w:numPr>
        <w:spacing w:after="120" w:line="259" w:lineRule="auto"/>
        <w:ind w:left="1418"/>
        <w:rPr>
          <w:rFonts w:ascii="Arial" w:eastAsia="Arial" w:hAnsi="Arial" w:cs="Arial"/>
          <w:szCs w:val="20"/>
        </w:rPr>
      </w:pPr>
      <w:r>
        <w:rPr>
          <w:rFonts w:ascii="Arial" w:eastAsia="Arial" w:hAnsi="Arial" w:cs="Arial"/>
          <w:szCs w:val="20"/>
        </w:rPr>
        <w:t>Statement of Financial Position as of 31 July 2025</w:t>
      </w:r>
    </w:p>
    <w:p w14:paraId="79A354D9" w14:textId="77777777" w:rsidR="0098563A" w:rsidRPr="00DA6E9B" w:rsidRDefault="0043412D" w:rsidP="0098563A">
      <w:pPr>
        <w:numPr>
          <w:ilvl w:val="0"/>
          <w:numId w:val="27"/>
        </w:numPr>
        <w:spacing w:after="120" w:line="259" w:lineRule="auto"/>
        <w:ind w:left="1418"/>
        <w:rPr>
          <w:rFonts w:ascii="Arial" w:eastAsia="Arial" w:hAnsi="Arial" w:cs="Arial"/>
          <w:szCs w:val="20"/>
        </w:rPr>
      </w:pPr>
      <w:r>
        <w:rPr>
          <w:rFonts w:ascii="Arial" w:eastAsia="Arial" w:hAnsi="Arial" w:cs="Arial"/>
          <w:szCs w:val="20"/>
        </w:rPr>
        <w:t>Statement of Net Current Funding Position</w:t>
      </w:r>
    </w:p>
    <w:p w14:paraId="09FAF256" w14:textId="77777777" w:rsidR="0098563A" w:rsidRDefault="0043412D" w:rsidP="0019022B">
      <w:pPr>
        <w:numPr>
          <w:ilvl w:val="0"/>
          <w:numId w:val="27"/>
        </w:numPr>
        <w:spacing w:after="120" w:line="259" w:lineRule="auto"/>
        <w:ind w:left="1418"/>
        <w:rPr>
          <w:rFonts w:ascii="Arial" w:eastAsia="Arial" w:hAnsi="Arial" w:cs="Arial"/>
          <w:szCs w:val="20"/>
        </w:rPr>
      </w:pPr>
      <w:r>
        <w:rPr>
          <w:rFonts w:ascii="Arial" w:eastAsia="Arial" w:hAnsi="Arial" w:cs="Arial"/>
          <w:szCs w:val="20"/>
        </w:rPr>
        <w:t>Notes to the financial report.</w:t>
      </w:r>
    </w:p>
    <w:p w14:paraId="7B2F7720" w14:textId="77777777" w:rsidR="0098563A" w:rsidRPr="001A727B" w:rsidRDefault="105ABFAF" w:rsidP="7935F291">
      <w:pPr>
        <w:numPr>
          <w:ilvl w:val="0"/>
          <w:numId w:val="28"/>
        </w:numPr>
        <w:spacing w:after="120" w:line="259" w:lineRule="auto"/>
        <w:rPr>
          <w:rFonts w:ascii="Arial" w:eastAsia="Arial" w:hAnsi="Arial" w:cs="Arial"/>
          <w:szCs w:val="20"/>
        </w:rPr>
      </w:pPr>
      <w:r w:rsidRPr="7935F291">
        <w:rPr>
          <w:rFonts w:ascii="Arial" w:eastAsia="Arial" w:hAnsi="Arial" w:cs="Arial"/>
          <w:szCs w:val="20"/>
        </w:rPr>
        <w:t>Notes the Explanation of Material Variances in the Statement of Financial</w:t>
      </w:r>
      <w:r>
        <w:rPr>
          <w:rFonts w:ascii="Arial" w:eastAsia="Arial" w:hAnsi="Arial" w:cs="Arial"/>
          <w:szCs w:val="20"/>
        </w:rPr>
        <w:t xml:space="preserve"> Activity for July 2026.</w:t>
      </w:r>
    </w:p>
    <w:p w14:paraId="66F9F511" w14:textId="77777777" w:rsidR="008C588D" w:rsidRPr="00B44CE3" w:rsidRDefault="0043412D" w:rsidP="0098563A">
      <w:pPr>
        <w:numPr>
          <w:ilvl w:val="0"/>
          <w:numId w:val="26"/>
        </w:numPr>
        <w:spacing w:after="120" w:line="259" w:lineRule="auto"/>
        <w:rPr>
          <w:rFonts w:ascii="Arial" w:eastAsia="Arial" w:hAnsi="Arial" w:cs="Arial"/>
          <w:szCs w:val="20"/>
        </w:rPr>
      </w:pPr>
      <w:r>
        <w:rPr>
          <w:rFonts w:ascii="Arial" w:eastAsia="Arial" w:hAnsi="Arial" w:cs="Arial"/>
          <w:szCs w:val="20"/>
        </w:rPr>
        <w:t>Adopts</w:t>
      </w:r>
      <w:r w:rsidR="487E3981">
        <w:rPr>
          <w:rFonts w:ascii="Arial" w:eastAsia="Arial" w:hAnsi="Arial" w:cs="Arial"/>
          <w:szCs w:val="20"/>
        </w:rPr>
        <w:t xml:space="preserve"> the </w:t>
      </w:r>
      <w:r w:rsidR="5624F188">
        <w:rPr>
          <w:rFonts w:ascii="Arial" w:eastAsia="Arial" w:hAnsi="Arial" w:cs="Arial"/>
          <w:szCs w:val="20"/>
        </w:rPr>
        <w:t>carry-forward</w:t>
      </w:r>
      <w:r w:rsidR="487E3981">
        <w:rPr>
          <w:rFonts w:ascii="Arial" w:eastAsia="Arial" w:hAnsi="Arial" w:cs="Arial"/>
          <w:szCs w:val="20"/>
        </w:rPr>
        <w:t xml:space="preserve"> capital project budgets</w:t>
      </w:r>
      <w:r w:rsidR="003E430F">
        <w:rPr>
          <w:rFonts w:ascii="Arial" w:eastAsia="Arial" w:hAnsi="Arial" w:cs="Arial"/>
          <w:szCs w:val="20"/>
        </w:rPr>
        <w:t xml:space="preserve"> from 2025/26 to 2026/27</w:t>
      </w:r>
      <w:r w:rsidR="487E3981">
        <w:rPr>
          <w:rFonts w:ascii="Arial" w:eastAsia="Arial" w:hAnsi="Arial" w:cs="Arial"/>
          <w:szCs w:val="20"/>
        </w:rPr>
        <w:t xml:space="preserve"> as detailed in the Confidential Attachment </w:t>
      </w:r>
      <w:r w:rsidR="008408B3">
        <w:rPr>
          <w:rFonts w:ascii="Arial" w:eastAsia="Arial" w:hAnsi="Arial" w:cs="Arial"/>
          <w:szCs w:val="20"/>
        </w:rPr>
        <w:t xml:space="preserve">12.7.2 </w:t>
      </w:r>
      <w:r w:rsidR="487E3981">
        <w:rPr>
          <w:rFonts w:ascii="Arial" w:eastAsia="Arial" w:hAnsi="Arial" w:cs="Arial"/>
          <w:szCs w:val="20"/>
        </w:rPr>
        <w:t>to this report. </w:t>
      </w:r>
    </w:p>
    <w:p w14:paraId="1E3B837D" w14:textId="77777777" w:rsidR="008D44C2" w:rsidRDefault="008D44C2" w:rsidP="008D44C2">
      <w:pPr>
        <w:spacing w:after="120" w:line="259" w:lineRule="auto"/>
        <w:rPr>
          <w:rFonts w:ascii="Arial" w:eastAsia="Arial" w:hAnsi="Arial" w:cs="Arial"/>
          <w:szCs w:val="20"/>
        </w:rPr>
      </w:pPr>
    </w:p>
    <w:p w14:paraId="6C3024FB" w14:textId="77777777" w:rsidR="6BAC84D7" w:rsidRDefault="0043412D" w:rsidP="72873EB7">
      <w:pPr>
        <w:tabs>
          <w:tab w:val="left" w:pos="567"/>
        </w:tabs>
        <w:spacing w:line="257" w:lineRule="auto"/>
        <w:rPr>
          <w:rFonts w:ascii="Arial" w:eastAsia="Arial" w:hAnsi="Arial"/>
          <w:lang w:val="en-AU"/>
        </w:rPr>
      </w:pPr>
      <w:r w:rsidRPr="72873EB7">
        <w:rPr>
          <w:rFonts w:ascii="Arial" w:eastAsia="Arial" w:hAnsi="Arial" w:cs="Arial"/>
          <w:b/>
          <w:bCs/>
          <w:lang w:val="en-AU"/>
        </w:rPr>
        <w:t xml:space="preserve">Voting requirements: Simple </w:t>
      </w:r>
      <w:r w:rsidRPr="72873EB7">
        <w:rPr>
          <w:rFonts w:ascii="Arial" w:eastAsia="Arial" w:hAnsi="Arial" w:cs="Arial"/>
          <w:b/>
          <w:bCs/>
          <w:color w:val="000000" w:themeColor="text1"/>
        </w:rPr>
        <w:t>Majority</w:t>
      </w:r>
    </w:p>
    <w:p w14:paraId="0E079178" w14:textId="77777777" w:rsidR="00624ADD" w:rsidRDefault="00624ADD" w:rsidP="6BAC84D7">
      <w:pPr>
        <w:spacing w:after="120" w:line="259" w:lineRule="auto"/>
        <w:rPr>
          <w:rFonts w:ascii="Arial" w:eastAsia="Arial" w:hAnsi="Arial" w:cs="Arial"/>
          <w:szCs w:val="20"/>
        </w:rPr>
      </w:pPr>
    </w:p>
    <w:p w14:paraId="53646BCE"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E88950D"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lang w:val="en-AU" w:eastAsia="en-AU" w:bidi="en-AU"/>
        </w:rPr>
        <w:t>Council Resolution/Officer Recommendation – Item 12.7</w:t>
      </w:r>
    </w:p>
    <w:p w14:paraId="68CAFE0B"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4E80E288"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 </w:t>
      </w:r>
    </w:p>
    <w:p w14:paraId="417F62E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MOVED Cr Tallan Ames, Seconded Cr Paul Poliwka</w:t>
      </w:r>
    </w:p>
    <w:p w14:paraId="4F014C05"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7FCE4670" w14:textId="77777777" w:rsidR="00CE4AB1" w:rsidRDefault="00CE4AB1">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p>
    <w:p w14:paraId="277122BC" w14:textId="77777777" w:rsidR="00CE4AB1" w:rsidRDefault="0043412D">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r>
        <w:rPr>
          <w:rFonts w:ascii="Arial" w:eastAsia="Arial" w:hAnsi="Arial" w:cs="Arial"/>
          <w:lang w:val="en-AU" w:eastAsia="en-AU" w:bidi="en-AU"/>
        </w:rPr>
        <w:lastRenderedPageBreak/>
        <w:t>That Council:</w:t>
      </w:r>
    </w:p>
    <w:p w14:paraId="3A4E5D70" w14:textId="77777777" w:rsidR="00CE4AB1" w:rsidRDefault="00CE4AB1">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p>
    <w:p w14:paraId="6B63750A" w14:textId="77777777" w:rsidR="00CE4AB1" w:rsidRDefault="0043412D">
      <w:pPr>
        <w:numPr>
          <w:ilvl w:val="0"/>
          <w:numId w:val="29"/>
        </w:numPr>
        <w:tabs>
          <w:tab w:val="left" w:pos="92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sz w:val="20"/>
          <w:szCs w:val="20"/>
          <w:lang w:bidi="en-US"/>
        </w:rPr>
      </w:pPr>
      <w:r>
        <w:rPr>
          <w:rFonts w:ascii="Arial" w:eastAsia="Arial" w:hAnsi="Arial" w:cs="Arial"/>
          <w:lang w:val="en-AU" w:eastAsia="en-AU" w:bidi="en-AU"/>
        </w:rPr>
        <w:t>Receives</w:t>
      </w:r>
      <w:r>
        <w:rPr>
          <w:rFonts w:ascii="Arial" w:eastAsia="Arial" w:hAnsi="Arial" w:cs="Arial"/>
          <w:lang w:bidi="en-US"/>
        </w:rPr>
        <w:t xml:space="preserve"> the Monthly Financial Report for July 2026, which comprises:</w:t>
      </w:r>
    </w:p>
    <w:p w14:paraId="618DFB4A" w14:textId="77777777" w:rsidR="00CE4AB1" w:rsidRDefault="0043412D">
      <w:pPr>
        <w:numPr>
          <w:ilvl w:val="0"/>
          <w:numId w:val="30"/>
        </w:numPr>
        <w:tabs>
          <w:tab w:val="left" w:pos="1418"/>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120" w:line="259" w:lineRule="auto"/>
        <w:rPr>
          <w:rFonts w:ascii="Arial" w:eastAsia="Arial" w:hAnsi="Arial" w:cs="Arial"/>
          <w:lang w:val="en-AU" w:eastAsia="en-AU" w:bidi="en-AU"/>
        </w:rPr>
      </w:pPr>
      <w:r>
        <w:rPr>
          <w:rFonts w:ascii="Arial" w:eastAsia="Arial" w:hAnsi="Arial" w:cs="Arial"/>
          <w:lang w:val="en-AU" w:eastAsia="en-AU" w:bidi="en-AU"/>
        </w:rPr>
        <w:t>Statement of Financial Activity for the year to July 2026</w:t>
      </w:r>
    </w:p>
    <w:p w14:paraId="1EEE2D10" w14:textId="77777777" w:rsidR="00CE4AB1" w:rsidRDefault="0043412D">
      <w:pPr>
        <w:numPr>
          <w:ilvl w:val="0"/>
          <w:numId w:val="30"/>
        </w:numPr>
        <w:tabs>
          <w:tab w:val="left" w:pos="1418"/>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120" w:line="259" w:lineRule="auto"/>
        <w:rPr>
          <w:rFonts w:ascii="Arial" w:eastAsia="Arial" w:hAnsi="Arial" w:cs="Arial"/>
          <w:lang w:val="en-AU" w:eastAsia="en-AU" w:bidi="en-AU"/>
        </w:rPr>
      </w:pPr>
      <w:r>
        <w:rPr>
          <w:rFonts w:ascii="Arial" w:eastAsia="Arial" w:hAnsi="Arial" w:cs="Arial"/>
          <w:lang w:val="en-AU" w:eastAsia="en-AU" w:bidi="en-AU"/>
        </w:rPr>
        <w:t>Statement of Financial Position as of 31 July 2025</w:t>
      </w:r>
    </w:p>
    <w:p w14:paraId="324376DC" w14:textId="77777777" w:rsidR="00CE4AB1" w:rsidRDefault="0043412D">
      <w:pPr>
        <w:numPr>
          <w:ilvl w:val="0"/>
          <w:numId w:val="30"/>
        </w:numPr>
        <w:tabs>
          <w:tab w:val="left" w:pos="1418"/>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120" w:line="259" w:lineRule="auto"/>
        <w:rPr>
          <w:rFonts w:ascii="Arial" w:eastAsia="Arial" w:hAnsi="Arial" w:cs="Arial"/>
          <w:lang w:val="en-AU" w:eastAsia="en-AU" w:bidi="en-AU"/>
        </w:rPr>
      </w:pPr>
      <w:r>
        <w:rPr>
          <w:rFonts w:ascii="Arial" w:eastAsia="Arial" w:hAnsi="Arial" w:cs="Arial"/>
          <w:lang w:val="en-AU" w:eastAsia="en-AU" w:bidi="en-AU"/>
        </w:rPr>
        <w:t>Statement of Net Current Funding Position</w:t>
      </w:r>
    </w:p>
    <w:p w14:paraId="6133AAAA" w14:textId="44F771A6" w:rsidR="00CE4AB1" w:rsidRDefault="0043412D">
      <w:pPr>
        <w:numPr>
          <w:ilvl w:val="0"/>
          <w:numId w:val="30"/>
        </w:numPr>
        <w:tabs>
          <w:tab w:val="left" w:pos="1418"/>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120" w:line="259" w:lineRule="auto"/>
        <w:rPr>
          <w:rFonts w:ascii="Arial" w:eastAsia="Arial" w:hAnsi="Arial" w:cs="Arial"/>
          <w:lang w:val="en-AU" w:eastAsia="en-AU" w:bidi="en-AU"/>
        </w:rPr>
      </w:pPr>
      <w:r>
        <w:rPr>
          <w:rFonts w:ascii="Arial" w:eastAsia="Arial" w:hAnsi="Arial" w:cs="Arial"/>
          <w:lang w:val="en-AU" w:eastAsia="en-AU" w:bidi="en-AU"/>
        </w:rPr>
        <w:t>Notes to the financial report</w:t>
      </w:r>
    </w:p>
    <w:p w14:paraId="1627264F" w14:textId="77777777" w:rsidR="00CE4AB1" w:rsidRDefault="0043412D">
      <w:pPr>
        <w:numPr>
          <w:ilvl w:val="0"/>
          <w:numId w:val="31"/>
        </w:numPr>
        <w:tabs>
          <w:tab w:val="left" w:pos="851"/>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after="120" w:line="259" w:lineRule="auto"/>
        <w:rPr>
          <w:rFonts w:ascii="Arial" w:eastAsia="Arial" w:hAnsi="Arial" w:cs="Arial"/>
          <w:lang w:val="en-AU" w:eastAsia="en-AU" w:bidi="en-AU"/>
        </w:rPr>
      </w:pPr>
      <w:r>
        <w:rPr>
          <w:rFonts w:ascii="Arial" w:eastAsia="Arial" w:hAnsi="Arial" w:cs="Arial"/>
          <w:lang w:val="en-AU" w:eastAsia="en-AU" w:bidi="en-AU"/>
        </w:rPr>
        <w:t>Notes the Explanation of Material Variances in the Statement of Financial Activity for July 2026.</w:t>
      </w:r>
    </w:p>
    <w:p w14:paraId="76F56369" w14:textId="77777777" w:rsidR="00CE4AB1" w:rsidRDefault="0043412D">
      <w:pPr>
        <w:numPr>
          <w:ilvl w:val="0"/>
          <w:numId w:val="32"/>
        </w:numPr>
        <w:tabs>
          <w:tab w:val="left" w:pos="92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after="120" w:line="259" w:lineRule="auto"/>
        <w:rPr>
          <w:rFonts w:ascii="Arial" w:eastAsia="Arial" w:hAnsi="Arial" w:cs="Arial"/>
          <w:lang w:val="en-AU" w:eastAsia="en-AU" w:bidi="en-AU"/>
        </w:rPr>
      </w:pPr>
      <w:r>
        <w:rPr>
          <w:rFonts w:ascii="Arial" w:eastAsia="Arial" w:hAnsi="Arial" w:cs="Arial"/>
          <w:lang w:val="en-AU" w:eastAsia="en-AU" w:bidi="en-AU"/>
        </w:rPr>
        <w:t>Adopts the carry-forward capital project budgets from 2025/26 to 2026/27 as detailed in the Confidential Attachment 12.7.2 to this report. </w:t>
      </w:r>
    </w:p>
    <w:p w14:paraId="3EF3B49F" w14:textId="77777777" w:rsidR="00CE4AB1" w:rsidRDefault="00CE4AB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120" w:line="259" w:lineRule="auto"/>
        <w:rPr>
          <w:rFonts w:ascii="Arial" w:eastAsia="Arial" w:hAnsi="Arial" w:cs="Arial"/>
          <w:lang w:val="en-AU" w:eastAsia="en-AU" w:bidi="en-AU"/>
        </w:rPr>
      </w:pPr>
    </w:p>
    <w:p w14:paraId="26650CCF" w14:textId="77777777" w:rsidR="00CE4AB1" w:rsidRDefault="0043412D">
      <w:p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257" w:lineRule="auto"/>
        <w:rPr>
          <w:rFonts w:ascii="Arial" w:eastAsia="Arial" w:hAnsi="Arial" w:cs="Arial"/>
          <w:lang w:val="en-AU" w:eastAsia="en-AU" w:bidi="en-AU"/>
        </w:rPr>
      </w:pPr>
      <w:r>
        <w:rPr>
          <w:rFonts w:ascii="Arial" w:eastAsia="Arial" w:hAnsi="Arial" w:cs="Arial"/>
          <w:b/>
          <w:bCs/>
          <w:lang w:val="en-AU" w:eastAsia="en-AU" w:bidi="en-AU"/>
        </w:rPr>
        <w:t xml:space="preserve">Voting requirements: Simple </w:t>
      </w:r>
      <w:r>
        <w:rPr>
          <w:rFonts w:ascii="Arial" w:eastAsia="Arial" w:hAnsi="Arial" w:cs="Arial"/>
          <w:b/>
          <w:bCs/>
          <w:color w:val="000000"/>
          <w:lang w:val="en-AU" w:eastAsia="en-AU" w:bidi="en-AU"/>
        </w:rPr>
        <w:t>Majority</w:t>
      </w:r>
    </w:p>
    <w:p w14:paraId="0DA91AE6"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2B7997C9"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b/>
          <w:bCs/>
          <w:color w:val="000000"/>
          <w:u w:val="single"/>
          <w:shd w:val="clear" w:color="auto" w:fill="FFFFFF"/>
          <w:lang w:val="en-AU" w:eastAsia="en-AU" w:bidi="en-AU"/>
        </w:rPr>
        <w:t>OCM 2026-08-25/8</w:t>
      </w:r>
    </w:p>
    <w:p w14:paraId="72C0D6A1"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p>
    <w:p w14:paraId="6AF6CBC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jc w:val="right"/>
        <w:rPr>
          <w:rFonts w:ascii="Arial" w:eastAsia="Arial" w:hAnsi="Arial" w:cs="Arial"/>
          <w:color w:val="000000"/>
          <w:lang w:val="en-AU" w:eastAsia="en-AU" w:bidi="en-AU"/>
        </w:rPr>
      </w:pPr>
      <w:r>
        <w:rPr>
          <w:rFonts w:ascii="Arial" w:eastAsia="Arial" w:hAnsi="Arial" w:cs="Arial"/>
          <w:color w:val="000000"/>
          <w:u w:val="single"/>
          <w:lang w:val="en-AU" w:eastAsia="en-AU" w:bidi="en-AU"/>
        </w:rPr>
        <w:t>CARRIED UNANIMOUSLY 6/0</w:t>
      </w:r>
    </w:p>
    <w:p w14:paraId="18F59EA4"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44C8D518" w14:textId="77777777" w:rsidR="009B1BF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For: </w:t>
      </w:r>
      <w:r>
        <w:rPr>
          <w:rFonts w:ascii="Arial" w:eastAsia="Arial" w:hAnsi="Arial" w:cs="Arial"/>
          <w:color w:val="000000"/>
          <w:lang w:val="en-AU" w:eastAsia="en-AU" w:bidi="en-AU"/>
        </w:rPr>
        <w:t xml:space="preserve">Cr Hayden Long, Cr Jamayne Burke, Cr Kathryn Hamilton, Cr Jennie Carter, </w:t>
      </w:r>
    </w:p>
    <w:p w14:paraId="21D3B659" w14:textId="2C689FD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t xml:space="preserve">Cr Paul </w:t>
      </w:r>
      <w:proofErr w:type="spellStart"/>
      <w:r>
        <w:rPr>
          <w:rFonts w:ascii="Arial" w:eastAsia="Arial" w:hAnsi="Arial" w:cs="Arial"/>
          <w:color w:val="000000"/>
          <w:lang w:val="en-AU" w:eastAsia="en-AU" w:bidi="en-AU"/>
        </w:rPr>
        <w:t>Poliwka</w:t>
      </w:r>
      <w:proofErr w:type="spellEnd"/>
      <w:r>
        <w:rPr>
          <w:rFonts w:ascii="Arial" w:eastAsia="Arial" w:hAnsi="Arial" w:cs="Arial"/>
          <w:color w:val="000000"/>
          <w:lang w:val="en-AU" w:eastAsia="en-AU" w:bidi="en-AU"/>
        </w:rPr>
        <w:t xml:space="preserve"> and Cr Tallan Ames</w:t>
      </w:r>
    </w:p>
    <w:p w14:paraId="520733B8" w14:textId="77777777" w:rsidR="00CE4AB1" w:rsidRDefault="00CE4AB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p>
    <w:p w14:paraId="79580D4E"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b/>
          <w:bCs/>
          <w:color w:val="000000"/>
          <w:lang w:val="en-AU" w:eastAsia="en-AU" w:bidi="en-AU"/>
        </w:rPr>
        <w:t xml:space="preserve">Against: </w:t>
      </w:r>
      <w:r>
        <w:rPr>
          <w:rFonts w:ascii="Arial" w:eastAsia="Arial" w:hAnsi="Arial" w:cs="Arial"/>
          <w:color w:val="000000"/>
          <w:lang w:val="en-AU" w:eastAsia="en-AU" w:bidi="en-AU"/>
        </w:rPr>
        <w:t>Nil</w:t>
      </w:r>
    </w:p>
    <w:p w14:paraId="4B9BA004" w14:textId="2C56856F" w:rsidR="00B420EF" w:rsidRDefault="00B420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59" w:lineRule="auto"/>
        <w:rPr>
          <w:rFonts w:ascii="Arial" w:eastAsia="Arial" w:hAnsi="Arial" w:cs="Arial"/>
          <w:color w:val="000000"/>
          <w:lang w:val="en-AU" w:eastAsia="en-AU" w:bidi="en-AU"/>
        </w:rPr>
      </w:pPr>
      <w:r>
        <w:rPr>
          <w:rFonts w:ascii="Arial" w:eastAsia="Arial" w:hAnsi="Arial" w:cs="Arial"/>
          <w:color w:val="000000"/>
          <w:lang w:val="en-AU" w:eastAsia="en-AU" w:bidi="en-AU"/>
        </w:rPr>
        <w:br w:type="page"/>
      </w:r>
    </w:p>
    <w:p w14:paraId="42036604" w14:textId="77777777" w:rsidR="00624ADD" w:rsidRDefault="00624ADD" w:rsidP="6BAC84D7">
      <w:pPr>
        <w:spacing w:after="120" w:line="259" w:lineRule="auto"/>
        <w:rPr>
          <w:rFonts w:ascii="Arial" w:eastAsia="Arial" w:hAnsi="Arial" w:cs="Arial"/>
          <w:szCs w:val="20"/>
        </w:rPr>
      </w:pPr>
    </w:p>
    <w:p w14:paraId="176D8AE3" w14:textId="77777777" w:rsidR="00A77B3E" w:rsidRDefault="0043412D">
      <w:pPr>
        <w:tabs>
          <w:tab w:val="left" w:pos="360"/>
          <w:tab w:val="left" w:pos="540"/>
        </w:tabs>
        <w:ind w:left="360" w:hanging="360"/>
        <w:outlineLvl w:val="0"/>
        <w:rPr>
          <w:rFonts w:ascii="Arial" w:eastAsia="Arial" w:hAnsi="Arial" w:cs="Arial"/>
          <w:b/>
          <w:color w:val="004B45"/>
        </w:rPr>
      </w:pPr>
      <w:bookmarkStart w:id="40" w:name="13__Motions_of_which_Previous_Notice_ha"/>
      <w:r>
        <w:rPr>
          <w:rFonts w:ascii="Arial" w:eastAsia="Arial" w:hAnsi="Arial" w:cs="Arial"/>
          <w:b/>
          <w:color w:val="0033AB"/>
          <w:sz w:val="26"/>
        </w:rPr>
        <w:t>13</w:t>
      </w:r>
      <w:r>
        <w:rPr>
          <w:rFonts w:ascii="Arial" w:eastAsia="Arial" w:hAnsi="Arial" w:cs="Arial"/>
          <w:b/>
          <w:color w:val="0033AB"/>
          <w:sz w:val="26"/>
        </w:rPr>
        <w:tab/>
        <w:t>Motions of which Previous Notice has been given</w:t>
      </w:r>
      <w:r>
        <w:rPr>
          <w:rFonts w:ascii="Arial" w:eastAsia="Arial" w:hAnsi="Arial" w:cs="Arial"/>
          <w:b/>
          <w:color w:val="004B45"/>
        </w:rPr>
        <w:fldChar w:fldCharType="begin"/>
      </w:r>
      <w:r>
        <w:rPr>
          <w:rFonts w:ascii="Arial" w:eastAsia="Arial" w:hAnsi="Arial" w:cs="Arial"/>
          <w:b/>
          <w:color w:val="004B45"/>
        </w:rPr>
        <w:instrText xml:space="preserve">tc </w:instrText>
      </w:r>
      <w:bookmarkStart w:id="41" w:name="_Toc256001221"/>
      <w:r>
        <w:rPr>
          <w:rFonts w:ascii="Arial" w:eastAsia="Arial" w:hAnsi="Arial" w:cs="Arial"/>
          <w:b/>
          <w:color w:val="004B45"/>
        </w:rPr>
        <w:instrText>"13</w:instrText>
      </w:r>
      <w:r>
        <w:rPr>
          <w:rFonts w:ascii="Arial" w:eastAsia="Arial" w:hAnsi="Arial" w:cs="Arial"/>
          <w:b/>
          <w:color w:val="004B45"/>
        </w:rPr>
        <w:tab/>
        <w:instrText>Motions of which Previous Notice has been given"</w:instrText>
      </w:r>
      <w:bookmarkEnd w:id="41"/>
      <w:r>
        <w:rPr>
          <w:rFonts w:ascii="Arial" w:eastAsia="Arial" w:hAnsi="Arial" w:cs="Arial"/>
          <w:b/>
          <w:color w:val="004B45"/>
        </w:rPr>
        <w:instrText xml:space="preserve"> \f \l1</w:instrText>
      </w:r>
      <w:r>
        <w:rPr>
          <w:rFonts w:ascii="Arial" w:eastAsia="Arial" w:hAnsi="Arial" w:cs="Arial"/>
          <w:b/>
          <w:color w:val="004B45"/>
        </w:rPr>
        <w:fldChar w:fldCharType="end"/>
      </w:r>
    </w:p>
    <w:bookmarkEnd w:id="40"/>
    <w:p w14:paraId="6075DB5D" w14:textId="77777777" w:rsidR="00A77B3E" w:rsidRPr="009176AA" w:rsidRDefault="00A77B3E">
      <w:pPr>
        <w:tabs>
          <w:tab w:val="left" w:pos="360"/>
          <w:tab w:val="left" w:pos="540"/>
        </w:tabs>
        <w:ind w:left="360" w:hanging="360"/>
        <w:rPr>
          <w:rFonts w:ascii="Arial" w:eastAsia="Arial" w:hAnsi="Arial" w:cs="Arial"/>
          <w:bCs/>
          <w:color w:val="004B45"/>
        </w:rPr>
      </w:pPr>
    </w:p>
    <w:p w14:paraId="246D61C4" w14:textId="6ADD7C2F" w:rsidR="21E54684" w:rsidRDefault="55816B8B" w:rsidP="4BCE289D">
      <w:pPr>
        <w:spacing w:line="259" w:lineRule="auto"/>
        <w:rPr>
          <w:rFonts w:ascii="Arial" w:eastAsia="Arial" w:hAnsi="Arial" w:cs="Arial"/>
          <w:color w:val="000000" w:themeColor="text1"/>
          <w:lang w:val="en-AU"/>
        </w:rPr>
      </w:pPr>
      <w:r w:rsidRPr="4BCE289D">
        <w:rPr>
          <w:rFonts w:ascii="Arial" w:eastAsia="Arial" w:hAnsi="Arial" w:cs="Arial"/>
          <w:color w:val="000000" w:themeColor="text1"/>
          <w:lang w:val="en-AU"/>
        </w:rPr>
        <w:t>Nil</w:t>
      </w:r>
    </w:p>
    <w:p w14:paraId="5AA649BF" w14:textId="77777777" w:rsidR="009176AA" w:rsidRDefault="009176AA" w:rsidP="4BCE289D">
      <w:pPr>
        <w:spacing w:line="259" w:lineRule="auto"/>
        <w:rPr>
          <w:rFonts w:ascii="Arial" w:eastAsia="Arial" w:hAnsi="Arial" w:cs="Arial"/>
          <w:color w:val="000000" w:themeColor="text1"/>
        </w:rPr>
      </w:pPr>
    </w:p>
    <w:p w14:paraId="134C7406" w14:textId="77777777" w:rsidR="00A77B3E" w:rsidRDefault="0043412D">
      <w:pPr>
        <w:tabs>
          <w:tab w:val="left" w:pos="360"/>
          <w:tab w:val="left" w:pos="540"/>
        </w:tabs>
        <w:ind w:left="360" w:hanging="360"/>
        <w:outlineLvl w:val="0"/>
        <w:rPr>
          <w:rFonts w:ascii="Arial" w:eastAsia="Arial" w:hAnsi="Arial" w:cs="Arial"/>
          <w:b/>
          <w:color w:val="004B45"/>
        </w:rPr>
      </w:pPr>
      <w:bookmarkStart w:id="42" w:name="14__Announcements_of_Notices_of_Motion_"/>
      <w:r>
        <w:rPr>
          <w:rFonts w:ascii="Arial" w:eastAsia="Arial" w:hAnsi="Arial" w:cs="Arial"/>
          <w:b/>
          <w:color w:val="0033AB"/>
          <w:sz w:val="26"/>
        </w:rPr>
        <w:t>14</w:t>
      </w:r>
      <w:r>
        <w:rPr>
          <w:rFonts w:ascii="Arial" w:eastAsia="Arial" w:hAnsi="Arial" w:cs="Arial"/>
          <w:b/>
          <w:color w:val="0033AB"/>
          <w:sz w:val="26"/>
        </w:rPr>
        <w:tab/>
        <w:t>Announcements of Notices of Motion for the next meeting</w:t>
      </w:r>
      <w:r>
        <w:rPr>
          <w:rFonts w:ascii="Arial" w:eastAsia="Arial" w:hAnsi="Arial" w:cs="Arial"/>
          <w:b/>
          <w:color w:val="004B45"/>
        </w:rPr>
        <w:fldChar w:fldCharType="begin"/>
      </w:r>
      <w:r>
        <w:rPr>
          <w:rFonts w:ascii="Arial" w:eastAsia="Arial" w:hAnsi="Arial" w:cs="Arial"/>
          <w:b/>
          <w:color w:val="004B45"/>
        </w:rPr>
        <w:instrText xml:space="preserve">tc </w:instrText>
      </w:r>
      <w:bookmarkStart w:id="43" w:name="_Toc256001222"/>
      <w:r>
        <w:rPr>
          <w:rFonts w:ascii="Arial" w:eastAsia="Arial" w:hAnsi="Arial" w:cs="Arial"/>
          <w:b/>
          <w:color w:val="004B45"/>
        </w:rPr>
        <w:instrText>"14</w:instrText>
      </w:r>
      <w:r>
        <w:rPr>
          <w:rFonts w:ascii="Arial" w:eastAsia="Arial" w:hAnsi="Arial" w:cs="Arial"/>
          <w:b/>
          <w:color w:val="004B45"/>
        </w:rPr>
        <w:tab/>
        <w:instrText>Announcements of Notices of Motion for the next meeting"</w:instrText>
      </w:r>
      <w:bookmarkEnd w:id="43"/>
      <w:r>
        <w:rPr>
          <w:rFonts w:ascii="Arial" w:eastAsia="Arial" w:hAnsi="Arial" w:cs="Arial"/>
          <w:b/>
          <w:color w:val="004B45"/>
        </w:rPr>
        <w:instrText xml:space="preserve"> \f \l1</w:instrText>
      </w:r>
      <w:r>
        <w:rPr>
          <w:rFonts w:ascii="Arial" w:eastAsia="Arial" w:hAnsi="Arial" w:cs="Arial"/>
          <w:b/>
          <w:color w:val="004B45"/>
        </w:rPr>
        <w:fldChar w:fldCharType="end"/>
      </w:r>
    </w:p>
    <w:bookmarkEnd w:id="42"/>
    <w:p w14:paraId="770BB928" w14:textId="77777777" w:rsidR="35D4934D" w:rsidRDefault="35D4934D" w:rsidP="35D4934D">
      <w:pPr>
        <w:rPr>
          <w:rFonts w:ascii="Arial" w:eastAsia="Arial" w:hAnsi="Arial" w:cs="Arial"/>
          <w:color w:val="000000" w:themeColor="text1"/>
        </w:rPr>
      </w:pPr>
    </w:p>
    <w:p w14:paraId="17CB2F77" w14:textId="77777777" w:rsidR="41946399" w:rsidRDefault="0043412D" w:rsidP="35D4934D">
      <w:pPr>
        <w:spacing w:line="259" w:lineRule="auto"/>
        <w:rPr>
          <w:rFonts w:ascii="Arial" w:eastAsia="Arial" w:hAnsi="Arial" w:cs="Arial"/>
          <w:color w:val="000000" w:themeColor="text1"/>
        </w:rPr>
      </w:pPr>
      <w:r w:rsidRPr="35D4934D">
        <w:rPr>
          <w:rFonts w:ascii="Arial" w:eastAsia="Arial" w:hAnsi="Arial" w:cs="Arial"/>
          <w:color w:val="000000" w:themeColor="text1"/>
          <w:lang w:val="en-AU"/>
        </w:rPr>
        <w:t>Nil</w:t>
      </w:r>
    </w:p>
    <w:p w14:paraId="412E2375" w14:textId="77777777" w:rsidR="35D4934D" w:rsidRDefault="35D4934D" w:rsidP="35D4934D">
      <w:pPr>
        <w:spacing w:line="259" w:lineRule="auto"/>
        <w:rPr>
          <w:rFonts w:ascii="Arial" w:hAnsi="Arial"/>
        </w:rPr>
      </w:pPr>
    </w:p>
    <w:p w14:paraId="2213167F" w14:textId="77777777" w:rsidR="00A77B3E" w:rsidRDefault="0043412D">
      <w:pPr>
        <w:tabs>
          <w:tab w:val="left" w:pos="360"/>
          <w:tab w:val="left" w:pos="540"/>
        </w:tabs>
        <w:ind w:left="360" w:hanging="360"/>
        <w:outlineLvl w:val="0"/>
        <w:rPr>
          <w:rFonts w:ascii="Arial" w:eastAsia="Arial" w:hAnsi="Arial" w:cs="Arial"/>
          <w:b/>
          <w:color w:val="004B45"/>
        </w:rPr>
      </w:pPr>
      <w:bookmarkStart w:id="44" w:name="15__Urgent_Business"/>
      <w:r>
        <w:rPr>
          <w:rFonts w:ascii="Arial" w:eastAsia="Arial" w:hAnsi="Arial" w:cs="Arial"/>
          <w:b/>
          <w:color w:val="0033AB"/>
          <w:sz w:val="26"/>
        </w:rPr>
        <w:t>15</w:t>
      </w:r>
      <w:r>
        <w:rPr>
          <w:rFonts w:ascii="Arial" w:eastAsia="Arial" w:hAnsi="Arial" w:cs="Arial"/>
          <w:b/>
          <w:color w:val="0033AB"/>
          <w:sz w:val="26"/>
        </w:rPr>
        <w:tab/>
        <w:t>Urgent Business</w:t>
      </w:r>
      <w:r>
        <w:rPr>
          <w:rFonts w:ascii="Arial" w:eastAsia="Arial" w:hAnsi="Arial" w:cs="Arial"/>
          <w:b/>
          <w:color w:val="004B45"/>
        </w:rPr>
        <w:fldChar w:fldCharType="begin"/>
      </w:r>
      <w:r>
        <w:rPr>
          <w:rFonts w:ascii="Arial" w:eastAsia="Arial" w:hAnsi="Arial" w:cs="Arial"/>
          <w:b/>
          <w:color w:val="004B45"/>
        </w:rPr>
        <w:instrText xml:space="preserve">tc </w:instrText>
      </w:r>
      <w:bookmarkStart w:id="45" w:name="_Toc256001223"/>
      <w:r>
        <w:rPr>
          <w:rFonts w:ascii="Arial" w:eastAsia="Arial" w:hAnsi="Arial" w:cs="Arial"/>
          <w:b/>
          <w:color w:val="004B45"/>
        </w:rPr>
        <w:instrText>"15</w:instrText>
      </w:r>
      <w:r>
        <w:rPr>
          <w:rFonts w:ascii="Arial" w:eastAsia="Arial" w:hAnsi="Arial" w:cs="Arial"/>
          <w:b/>
          <w:color w:val="004B45"/>
        </w:rPr>
        <w:tab/>
        <w:instrText>Urgent Business"</w:instrText>
      </w:r>
      <w:bookmarkEnd w:id="45"/>
      <w:r>
        <w:rPr>
          <w:rFonts w:ascii="Arial" w:eastAsia="Arial" w:hAnsi="Arial" w:cs="Arial"/>
          <w:b/>
          <w:color w:val="004B45"/>
        </w:rPr>
        <w:instrText xml:space="preserve"> \f \l1</w:instrText>
      </w:r>
      <w:r>
        <w:rPr>
          <w:rFonts w:ascii="Arial" w:eastAsia="Arial" w:hAnsi="Arial" w:cs="Arial"/>
          <w:b/>
          <w:color w:val="004B45"/>
        </w:rPr>
        <w:fldChar w:fldCharType="end"/>
      </w:r>
    </w:p>
    <w:bookmarkEnd w:id="44"/>
    <w:p w14:paraId="5152DB8E" w14:textId="77777777" w:rsidR="649AB50B" w:rsidRDefault="649AB50B" w:rsidP="649AB50B">
      <w:pPr>
        <w:rPr>
          <w:rFonts w:ascii="Arial" w:eastAsia="Arial" w:hAnsi="Arial" w:cs="Arial"/>
          <w:color w:val="000000"/>
          <w:lang w:val="en-AU"/>
        </w:rPr>
      </w:pPr>
    </w:p>
    <w:p w14:paraId="72BDB31F" w14:textId="77777777" w:rsidR="76CFE874" w:rsidRDefault="0043412D" w:rsidP="649AB50B">
      <w:pPr>
        <w:rPr>
          <w:rFonts w:ascii="Arial" w:eastAsia="Arial" w:hAnsi="Arial" w:cs="Arial"/>
          <w:color w:val="000000"/>
          <w:lang w:val="en-AU"/>
        </w:rPr>
      </w:pPr>
      <w:r w:rsidRPr="649AB50B">
        <w:rPr>
          <w:rFonts w:ascii="Arial" w:eastAsia="Arial" w:hAnsi="Arial" w:cs="Arial"/>
          <w:color w:val="000000" w:themeColor="text1"/>
          <w:lang w:val="en-AU"/>
        </w:rPr>
        <w:t>Nil</w:t>
      </w:r>
    </w:p>
    <w:p w14:paraId="3C3E6FAC" w14:textId="77777777" w:rsidR="649AB50B" w:rsidRPr="009176AA" w:rsidRDefault="649AB50B" w:rsidP="649AB50B">
      <w:pPr>
        <w:rPr>
          <w:rFonts w:ascii="Arial" w:eastAsia="Arial" w:hAnsi="Arial" w:cs="Arial"/>
          <w:color w:val="FF0000"/>
          <w:lang w:val="en-AU"/>
        </w:rPr>
      </w:pPr>
    </w:p>
    <w:p w14:paraId="424EDCD8" w14:textId="77777777" w:rsidR="00A77B3E" w:rsidRDefault="0043412D">
      <w:pPr>
        <w:tabs>
          <w:tab w:val="left" w:pos="360"/>
          <w:tab w:val="left" w:pos="540"/>
        </w:tabs>
        <w:ind w:left="360" w:hanging="360"/>
        <w:outlineLvl w:val="0"/>
        <w:rPr>
          <w:rFonts w:ascii="Arial" w:eastAsia="Arial" w:hAnsi="Arial" w:cs="Arial"/>
          <w:b/>
          <w:color w:val="004B45"/>
        </w:rPr>
      </w:pPr>
      <w:bookmarkStart w:id="46" w:name="16__Confidential_Business"/>
      <w:r>
        <w:rPr>
          <w:rFonts w:ascii="Arial" w:eastAsia="Arial" w:hAnsi="Arial" w:cs="Arial"/>
          <w:b/>
          <w:color w:val="0033AB"/>
          <w:sz w:val="26"/>
        </w:rPr>
        <w:t>16</w:t>
      </w:r>
      <w:r>
        <w:rPr>
          <w:rFonts w:ascii="Arial" w:eastAsia="Arial" w:hAnsi="Arial" w:cs="Arial"/>
          <w:b/>
          <w:color w:val="0033AB"/>
          <w:sz w:val="26"/>
        </w:rPr>
        <w:tab/>
        <w:t>Confidential Business</w:t>
      </w:r>
      <w:r>
        <w:rPr>
          <w:rFonts w:ascii="Arial" w:eastAsia="Arial" w:hAnsi="Arial" w:cs="Arial"/>
          <w:b/>
          <w:color w:val="004B45"/>
        </w:rPr>
        <w:fldChar w:fldCharType="begin"/>
      </w:r>
      <w:r>
        <w:rPr>
          <w:rFonts w:ascii="Arial" w:eastAsia="Arial" w:hAnsi="Arial" w:cs="Arial"/>
          <w:b/>
          <w:color w:val="004B45"/>
        </w:rPr>
        <w:instrText xml:space="preserve">tc </w:instrText>
      </w:r>
      <w:bookmarkStart w:id="47" w:name="_Toc256001224"/>
      <w:r>
        <w:rPr>
          <w:rFonts w:ascii="Arial" w:eastAsia="Arial" w:hAnsi="Arial" w:cs="Arial"/>
          <w:b/>
          <w:color w:val="004B45"/>
        </w:rPr>
        <w:instrText>"16</w:instrText>
      </w:r>
      <w:r>
        <w:rPr>
          <w:rFonts w:ascii="Arial" w:eastAsia="Arial" w:hAnsi="Arial" w:cs="Arial"/>
          <w:b/>
          <w:color w:val="004B45"/>
        </w:rPr>
        <w:tab/>
        <w:instrText>Confidential Business"</w:instrText>
      </w:r>
      <w:bookmarkEnd w:id="47"/>
      <w:r>
        <w:rPr>
          <w:rFonts w:ascii="Arial" w:eastAsia="Arial" w:hAnsi="Arial" w:cs="Arial"/>
          <w:b/>
          <w:color w:val="004B45"/>
        </w:rPr>
        <w:instrText xml:space="preserve"> \f \l1</w:instrText>
      </w:r>
      <w:r>
        <w:rPr>
          <w:rFonts w:ascii="Arial" w:eastAsia="Arial" w:hAnsi="Arial" w:cs="Arial"/>
          <w:b/>
          <w:color w:val="004B45"/>
        </w:rPr>
        <w:fldChar w:fldCharType="end"/>
      </w:r>
    </w:p>
    <w:bookmarkEnd w:id="46"/>
    <w:p w14:paraId="667B2F9F" w14:textId="77777777" w:rsidR="4A08A5BD" w:rsidRDefault="4A08A5BD" w:rsidP="4A08A5BD">
      <w:pPr>
        <w:rPr>
          <w:rFonts w:ascii="Arial" w:eastAsia="Arial" w:hAnsi="Arial" w:cs="Arial"/>
          <w:color w:val="000000" w:themeColor="text1"/>
          <w:lang w:val="en-AU"/>
        </w:rPr>
      </w:pPr>
    </w:p>
    <w:p w14:paraId="1EDEC8D8" w14:textId="77777777" w:rsidR="6F826BC7" w:rsidRDefault="0043412D" w:rsidP="4A08A5BD">
      <w:pPr>
        <w:spacing w:line="259" w:lineRule="auto"/>
        <w:rPr>
          <w:rFonts w:ascii="Arial" w:eastAsia="Arial" w:hAnsi="Arial" w:cs="Arial"/>
          <w:color w:val="000000" w:themeColor="text1"/>
          <w:lang w:val="en-AU"/>
        </w:rPr>
      </w:pPr>
      <w:r w:rsidRPr="4A08A5BD">
        <w:rPr>
          <w:rFonts w:ascii="Arial" w:eastAsia="Arial" w:hAnsi="Arial" w:cs="Arial"/>
          <w:color w:val="000000" w:themeColor="text1"/>
          <w:lang w:val="en-AU"/>
        </w:rPr>
        <w:t>Nil</w:t>
      </w:r>
    </w:p>
    <w:p w14:paraId="63CBD764" w14:textId="77777777" w:rsidR="4A08A5BD" w:rsidRDefault="4A08A5BD" w:rsidP="4A08A5BD">
      <w:pPr>
        <w:rPr>
          <w:rFonts w:ascii="Arial" w:eastAsia="Arial" w:hAnsi="Arial" w:cs="Arial"/>
          <w:color w:val="000000" w:themeColor="text1"/>
          <w:lang w:val="en-AU"/>
        </w:rPr>
      </w:pPr>
    </w:p>
    <w:p w14:paraId="5E189309" w14:textId="26902743" w:rsidR="00A77B3E" w:rsidRDefault="0043412D">
      <w:pPr>
        <w:tabs>
          <w:tab w:val="left" w:pos="360"/>
          <w:tab w:val="left" w:pos="540"/>
        </w:tabs>
        <w:ind w:left="540" w:hanging="540"/>
        <w:outlineLvl w:val="1"/>
        <w:rPr>
          <w:rFonts w:ascii="Arial" w:eastAsia="Arial" w:hAnsi="Arial" w:cs="Arial"/>
          <w:color w:val="004B45"/>
        </w:rPr>
      </w:pPr>
      <w:bookmarkStart w:id="48" w:name="16.1__Monthly_Financial_Report_for_July"/>
      <w:r>
        <w:rPr>
          <w:rFonts w:ascii="Arial" w:eastAsia="Arial" w:hAnsi="Arial" w:cs="Arial"/>
          <w:color w:val="FFFFFF"/>
          <w:sz w:val="4"/>
        </w:rPr>
        <w:tab/>
        <w:t>Monthly Financial Report for July 2026 and Capital Carry Forwards 2025/26</w:t>
      </w:r>
      <w:r>
        <w:rPr>
          <w:rFonts w:ascii="Arial" w:eastAsia="Arial" w:hAnsi="Arial" w:cs="Arial"/>
          <w:color w:val="004B45"/>
        </w:rPr>
        <w:fldChar w:fldCharType="begin"/>
      </w:r>
      <w:r>
        <w:rPr>
          <w:rFonts w:ascii="Arial" w:eastAsia="Arial" w:hAnsi="Arial" w:cs="Arial"/>
          <w:color w:val="004B45"/>
        </w:rPr>
        <w:instrText xml:space="preserve">tc </w:instrText>
      </w:r>
      <w:bookmarkStart w:id="49" w:name="_Toc256001225"/>
      <w:r>
        <w:rPr>
          <w:rFonts w:ascii="Arial" w:eastAsia="Arial" w:hAnsi="Arial" w:cs="Arial"/>
          <w:color w:val="004B45"/>
        </w:rPr>
        <w:instrText>"16.1</w:instrText>
      </w:r>
      <w:r>
        <w:rPr>
          <w:rFonts w:ascii="Arial" w:eastAsia="Arial" w:hAnsi="Arial" w:cs="Arial"/>
          <w:color w:val="004B45"/>
        </w:rPr>
        <w:tab/>
        <w:instrText>Monthly Financial Report for July 2026 and Capital Carry Forwards 2025/26"</w:instrText>
      </w:r>
      <w:bookmarkEnd w:id="49"/>
      <w:r>
        <w:rPr>
          <w:rFonts w:ascii="Arial" w:eastAsia="Arial" w:hAnsi="Arial" w:cs="Arial"/>
          <w:color w:val="004B45"/>
        </w:rPr>
        <w:instrText xml:space="preserve"> \f \l2</w:instrText>
      </w:r>
      <w:r>
        <w:rPr>
          <w:rFonts w:ascii="Arial" w:eastAsia="Arial" w:hAnsi="Arial" w:cs="Arial"/>
          <w:color w:val="004B45"/>
        </w:rPr>
        <w:fldChar w:fldCharType="end"/>
      </w:r>
    </w:p>
    <w:bookmarkEnd w:id="48"/>
    <w:p w14:paraId="0B9F2B9B" w14:textId="77777777" w:rsidR="4DD29FCA" w:rsidRDefault="4DD29FCA" w:rsidP="4DD29FCA">
      <w:pPr>
        <w:spacing w:line="259" w:lineRule="auto"/>
        <w:rPr>
          <w:rFonts w:ascii="Arial" w:eastAsia="Arial" w:hAnsi="Arial" w:cs="Arial"/>
        </w:rPr>
      </w:pPr>
    </w:p>
    <w:p w14:paraId="74589912" w14:textId="77777777" w:rsidR="00A77B3E" w:rsidRDefault="0043412D">
      <w:pPr>
        <w:tabs>
          <w:tab w:val="left" w:pos="360"/>
          <w:tab w:val="left" w:pos="540"/>
        </w:tabs>
        <w:ind w:left="360" w:hanging="360"/>
        <w:outlineLvl w:val="0"/>
        <w:rPr>
          <w:rFonts w:ascii="Arial" w:eastAsia="Arial" w:hAnsi="Arial" w:cs="Arial"/>
          <w:b/>
          <w:color w:val="004B45"/>
        </w:rPr>
      </w:pPr>
      <w:bookmarkStart w:id="50" w:name="17__Closure"/>
      <w:r>
        <w:rPr>
          <w:rFonts w:ascii="Arial" w:eastAsia="Arial" w:hAnsi="Arial" w:cs="Arial"/>
          <w:b/>
          <w:color w:val="0033AB"/>
          <w:sz w:val="26"/>
        </w:rPr>
        <w:t>17</w:t>
      </w:r>
      <w:r>
        <w:rPr>
          <w:rFonts w:ascii="Arial" w:eastAsia="Arial" w:hAnsi="Arial" w:cs="Arial"/>
          <w:b/>
          <w:color w:val="0033AB"/>
          <w:sz w:val="26"/>
        </w:rPr>
        <w:tab/>
        <w:t>Closure</w:t>
      </w:r>
      <w:r>
        <w:rPr>
          <w:rFonts w:ascii="Arial" w:eastAsia="Arial" w:hAnsi="Arial" w:cs="Arial"/>
          <w:b/>
          <w:color w:val="004B45"/>
        </w:rPr>
        <w:fldChar w:fldCharType="begin"/>
      </w:r>
      <w:r>
        <w:rPr>
          <w:rFonts w:ascii="Arial" w:eastAsia="Arial" w:hAnsi="Arial" w:cs="Arial"/>
          <w:b/>
          <w:color w:val="004B45"/>
        </w:rPr>
        <w:instrText xml:space="preserve">tc </w:instrText>
      </w:r>
      <w:bookmarkStart w:id="51" w:name="_Toc256001226"/>
      <w:r>
        <w:rPr>
          <w:rFonts w:ascii="Arial" w:eastAsia="Arial" w:hAnsi="Arial" w:cs="Arial"/>
          <w:b/>
          <w:color w:val="004B45"/>
        </w:rPr>
        <w:instrText>"17</w:instrText>
      </w:r>
      <w:r>
        <w:rPr>
          <w:rFonts w:ascii="Arial" w:eastAsia="Arial" w:hAnsi="Arial" w:cs="Arial"/>
          <w:b/>
          <w:color w:val="004B45"/>
        </w:rPr>
        <w:tab/>
        <w:instrText>Closure"</w:instrText>
      </w:r>
      <w:bookmarkEnd w:id="51"/>
      <w:r>
        <w:rPr>
          <w:rFonts w:ascii="Arial" w:eastAsia="Arial" w:hAnsi="Arial" w:cs="Arial"/>
          <w:b/>
          <w:color w:val="004B45"/>
        </w:rPr>
        <w:instrText xml:space="preserve"> \f \l1</w:instrText>
      </w:r>
      <w:r>
        <w:rPr>
          <w:rFonts w:ascii="Arial" w:eastAsia="Arial" w:hAnsi="Arial" w:cs="Arial"/>
          <w:b/>
          <w:color w:val="004B45"/>
        </w:rPr>
        <w:fldChar w:fldCharType="end"/>
      </w:r>
    </w:p>
    <w:bookmarkEnd w:id="50"/>
    <w:p w14:paraId="05F5377C" w14:textId="77777777" w:rsidR="25428A71" w:rsidRDefault="25428A71" w:rsidP="25428A71">
      <w:pPr>
        <w:rPr>
          <w:rFonts w:ascii="Arial" w:eastAsia="Arial" w:hAnsi="Arial" w:cs="Arial"/>
          <w:color w:val="000000"/>
          <w:lang w:val="en-AU"/>
        </w:rPr>
      </w:pPr>
    </w:p>
    <w:p w14:paraId="2B5E51E9" w14:textId="0F782C24" w:rsidR="74D20250" w:rsidRDefault="0178D661" w:rsidP="3CFC009E">
      <w:pPr>
        <w:tabs>
          <w:tab w:val="left" w:pos="1080"/>
          <w:tab w:val="left" w:pos="1620"/>
          <w:tab w:val="left" w:pos="1980"/>
          <w:tab w:val="left" w:pos="2520"/>
          <w:tab w:val="left" w:pos="3150"/>
          <w:tab w:val="left" w:pos="3510"/>
        </w:tabs>
        <w:rPr>
          <w:rFonts w:ascii="Arial" w:hAnsi="Arial"/>
          <w:lang w:val="en-AU"/>
        </w:rPr>
      </w:pPr>
      <w:r w:rsidRPr="3CFC009E">
        <w:rPr>
          <w:rFonts w:ascii="Arial" w:hAnsi="Arial"/>
          <w:szCs w:val="20"/>
          <w:lang w:val="en-AU"/>
        </w:rPr>
        <w:t xml:space="preserve">The next Ordinary Council meeting will be held on </w:t>
      </w:r>
      <w:r w:rsidR="2A9DBC83" w:rsidRPr="3CFC009E">
        <w:rPr>
          <w:rFonts w:ascii="Arial" w:hAnsi="Arial"/>
          <w:szCs w:val="20"/>
          <w:lang w:val="en-AU"/>
        </w:rPr>
        <w:t>Tuesday</w:t>
      </w:r>
      <w:r w:rsidR="3560E548" w:rsidRPr="3CFC009E">
        <w:rPr>
          <w:rFonts w:ascii="Arial" w:hAnsi="Arial"/>
          <w:szCs w:val="20"/>
          <w:lang w:val="en-AU"/>
        </w:rPr>
        <w:t xml:space="preserve"> 22 September 2026</w:t>
      </w:r>
      <w:r w:rsidRPr="3CFC009E">
        <w:rPr>
          <w:rFonts w:ascii="Arial" w:hAnsi="Arial"/>
          <w:szCs w:val="20"/>
          <w:lang w:val="en-AU"/>
        </w:rPr>
        <w:t xml:space="preserve"> commencing at 6pm.</w:t>
      </w:r>
    </w:p>
    <w:p w14:paraId="5C792485" w14:textId="77777777" w:rsidR="25428A71" w:rsidRDefault="25428A71" w:rsidP="25428A71">
      <w:pPr>
        <w:rPr>
          <w:rFonts w:ascii="Arial" w:eastAsia="Arial" w:hAnsi="Arial" w:cs="Arial"/>
          <w:color w:val="000000"/>
          <w:lang w:val="en-AU"/>
        </w:rPr>
      </w:pPr>
    </w:p>
    <w:p w14:paraId="31D5DFF2" w14:textId="77777777" w:rsidR="00CE4AB1" w:rsidRDefault="004341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line="240" w:lineRule="atLeast"/>
        <w:rPr>
          <w:rFonts w:ascii="Arial" w:eastAsia="Arial" w:hAnsi="Arial" w:cs="Arial"/>
          <w:color w:val="000000"/>
          <w:lang w:val="en-AU" w:eastAsia="en-AU" w:bidi="en-AU"/>
        </w:rPr>
      </w:pPr>
      <w:r>
        <w:rPr>
          <w:rFonts w:ascii="Arial" w:eastAsia="Arial" w:hAnsi="Arial" w:cs="Arial"/>
          <w:color w:val="000000"/>
          <w:lang w:val="en-AU" w:eastAsia="en-AU" w:bidi="en-AU"/>
        </w:rPr>
        <w:t>There being no further business, the Presiding Member declared the meeting closed, the time being 6.14pm.</w:t>
      </w:r>
    </w:p>
    <w:p w14:paraId="74FD0E18" w14:textId="77777777" w:rsidR="25428A71" w:rsidRDefault="25428A71" w:rsidP="0F96E994">
      <w:pPr>
        <w:rPr>
          <w:rFonts w:ascii="Arial" w:eastAsia="Arial" w:hAnsi="Arial" w:cs="Arial"/>
          <w:color w:val="FF0000"/>
          <w:sz w:val="16"/>
          <w:szCs w:val="16"/>
          <w:lang w:val="en-AU"/>
        </w:rPr>
      </w:pPr>
    </w:p>
    <w:p w14:paraId="2B129DFD" w14:textId="77777777" w:rsidR="00A77B3E" w:rsidRDefault="00A77B3E">
      <w:pPr>
        <w:tabs>
          <w:tab w:val="left" w:pos="360"/>
          <w:tab w:val="left" w:pos="540"/>
        </w:tabs>
        <w:ind w:left="360" w:hanging="360"/>
        <w:rPr>
          <w:rFonts w:ascii="Arial" w:eastAsia="Arial" w:hAnsi="Arial" w:cs="Arial"/>
          <w:b/>
          <w:color w:val="004B45"/>
        </w:rPr>
      </w:pPr>
    </w:p>
    <w:sectPr w:rsidR="00A77B3E">
      <w:headerReference w:type="default" r:id="rId98"/>
      <w:footerReference w:type="default" r:id="rId99"/>
      <w:pgSz w:w="11906" w:h="16838"/>
      <w:pgMar w:top="1440" w:right="1440" w:bottom="1440" w:left="1440" w:header="56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CAAE4" w14:textId="77777777" w:rsidR="004C4F21" w:rsidRDefault="004C4F21">
      <w:r>
        <w:separator/>
      </w:r>
    </w:p>
  </w:endnote>
  <w:endnote w:type="continuationSeparator" w:id="0">
    <w:p w14:paraId="3F4D0DE4" w14:textId="77777777" w:rsidR="004C4F21" w:rsidRDefault="004C4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l">
    <w:altName w:val="Arial"/>
    <w:charset w:val="00"/>
    <w:family w:val="auto"/>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61"/>
      <w:gridCol w:w="61"/>
      <w:gridCol w:w="8904"/>
    </w:tblGrid>
    <w:tr w:rsidR="00CE4AB1" w14:paraId="540722B9" w14:textId="77777777">
      <w:tc>
        <w:tcPr>
          <w:tcW w:w="0" w:type="auto"/>
          <w:tcMar>
            <w:top w:w="0" w:type="dxa"/>
            <w:left w:w="0" w:type="dxa"/>
            <w:bottom w:w="0" w:type="dxa"/>
            <w:right w:w="0" w:type="dxa"/>
          </w:tcMar>
        </w:tcPr>
        <w:p w14:paraId="03751CC0" w14:textId="77777777" w:rsidR="00CE4AB1" w:rsidRDefault="0043412D">
          <w:pPr>
            <w:rPr>
              <w:rFonts w:ascii="Arial" w:eastAsia="Arial" w:hAnsi="Arial" w:cs="Arial"/>
              <w:color w:val="007D69"/>
              <w:sz w:val="22"/>
            </w:rPr>
          </w:pPr>
          <w:r>
            <w:rPr>
              <w:rFonts w:ascii="Arial" w:eastAsia="Arial" w:hAnsi="Arial" w:cs="Arial"/>
              <w:color w:val="007D69"/>
              <w:sz w:val="22"/>
            </w:rPr>
            <w:t xml:space="preserve"> </w:t>
          </w:r>
        </w:p>
      </w:tc>
      <w:tc>
        <w:tcPr>
          <w:tcW w:w="0" w:type="auto"/>
          <w:tcMar>
            <w:top w:w="0" w:type="dxa"/>
            <w:left w:w="0" w:type="dxa"/>
            <w:bottom w:w="0" w:type="dxa"/>
            <w:right w:w="0" w:type="dxa"/>
          </w:tcMar>
        </w:tcPr>
        <w:p w14:paraId="3EDCA454" w14:textId="77777777" w:rsidR="00CE4AB1" w:rsidRDefault="00CE4AB1">
          <w:pPr>
            <w:jc w:val="center"/>
            <w:rPr>
              <w:rFonts w:ascii="Arial" w:eastAsia="Arial" w:hAnsi="Arial" w:cs="Arial"/>
              <w:color w:val="007D69"/>
              <w:sz w:val="22"/>
            </w:rPr>
          </w:pPr>
        </w:p>
      </w:tc>
      <w:tc>
        <w:tcPr>
          <w:tcW w:w="0" w:type="auto"/>
          <w:tcMar>
            <w:top w:w="0" w:type="dxa"/>
            <w:left w:w="200" w:type="dxa"/>
            <w:bottom w:w="0" w:type="dxa"/>
            <w:right w:w="0" w:type="dxa"/>
          </w:tcMar>
        </w:tcPr>
        <w:p w14:paraId="3198F54C" w14:textId="77777777" w:rsidR="00CE4AB1" w:rsidRDefault="0043412D">
          <w:pPr>
            <w:jc w:val="right"/>
            <w:rPr>
              <w:rFonts w:ascii="Arial" w:eastAsia="Arial" w:hAnsi="Arial" w:cs="Arial"/>
              <w:color w:val="007D69"/>
              <w:sz w:val="22"/>
            </w:rPr>
          </w:pPr>
          <w:r>
            <w:rPr>
              <w:rFonts w:ascii="Arial" w:eastAsia="Arial" w:hAnsi="Arial" w:cs="Arial"/>
              <w:color w:val="007D69"/>
              <w:sz w:val="22"/>
            </w:rPr>
            <w:fldChar w:fldCharType="begin"/>
          </w:r>
          <w:r>
            <w:rPr>
              <w:rFonts w:ascii="Arial" w:eastAsia="Arial" w:hAnsi="Arial" w:cs="Arial"/>
              <w:color w:val="007D69"/>
              <w:sz w:val="22"/>
            </w:rPr>
            <w:instrText>PAGE</w:instrText>
          </w:r>
          <w:r>
            <w:rPr>
              <w:rFonts w:ascii="Arial" w:eastAsia="Arial" w:hAnsi="Arial" w:cs="Arial"/>
              <w:color w:val="007D69"/>
              <w:sz w:val="22"/>
            </w:rPr>
            <w:fldChar w:fldCharType="separate"/>
          </w:r>
          <w:r>
            <w:rPr>
              <w:rFonts w:ascii="Arial" w:eastAsia="Arial" w:hAnsi="Arial" w:cs="Arial"/>
              <w:color w:val="007D69"/>
              <w:sz w:val="22"/>
            </w:rPr>
            <w:t>42</w:t>
          </w:r>
          <w:r>
            <w:rPr>
              <w:rFonts w:ascii="Arial" w:eastAsia="Arial" w:hAnsi="Arial" w:cs="Arial"/>
              <w:color w:val="007D69"/>
              <w:sz w:val="22"/>
            </w:rPr>
            <w:fldChar w:fldCharType="end"/>
          </w:r>
          <w:r>
            <w:rPr>
              <w:rFonts w:ascii="Arial" w:eastAsia="Arial" w:hAnsi="Arial" w:cs="Arial"/>
              <w:color w:val="007D69"/>
              <w:sz w:val="22"/>
            </w:rPr>
            <w:t xml:space="preserve"> of </w:t>
          </w:r>
          <w:r>
            <w:rPr>
              <w:rFonts w:ascii="Arial" w:eastAsia="Arial" w:hAnsi="Arial" w:cs="Arial"/>
              <w:color w:val="007D69"/>
              <w:sz w:val="22"/>
            </w:rPr>
            <w:fldChar w:fldCharType="begin"/>
          </w:r>
          <w:r>
            <w:rPr>
              <w:rFonts w:ascii="Arial" w:eastAsia="Arial" w:hAnsi="Arial" w:cs="Arial"/>
              <w:color w:val="007D69"/>
              <w:sz w:val="22"/>
            </w:rPr>
            <w:instrText>NUMPAGES</w:instrText>
          </w:r>
          <w:r>
            <w:rPr>
              <w:rFonts w:ascii="Arial" w:eastAsia="Arial" w:hAnsi="Arial" w:cs="Arial"/>
              <w:color w:val="007D69"/>
              <w:sz w:val="22"/>
            </w:rPr>
            <w:fldChar w:fldCharType="separate"/>
          </w:r>
          <w:r>
            <w:rPr>
              <w:rFonts w:ascii="Arial" w:eastAsia="Arial" w:hAnsi="Arial" w:cs="Arial"/>
              <w:color w:val="007D69"/>
              <w:sz w:val="22"/>
            </w:rPr>
            <w:t>42</w:t>
          </w:r>
          <w:r>
            <w:rPr>
              <w:rFonts w:ascii="Arial" w:eastAsia="Arial" w:hAnsi="Arial" w:cs="Arial"/>
              <w:color w:val="007D69"/>
              <w:sz w:val="22"/>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EA46E" w14:textId="77777777" w:rsidR="004C4F21" w:rsidRDefault="004C4F21">
      <w:r>
        <w:separator/>
      </w:r>
    </w:p>
  </w:footnote>
  <w:footnote w:type="continuationSeparator" w:id="0">
    <w:p w14:paraId="47BD4B23" w14:textId="77777777" w:rsidR="004C4F21" w:rsidRDefault="004C4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bottom w:w="80" w:type="dxa"/>
        <w:right w:w="0" w:type="dxa"/>
      </w:tblCellMar>
      <w:tblLook w:val="04A0" w:firstRow="1" w:lastRow="0" w:firstColumn="1" w:lastColumn="0" w:noHBand="0" w:noVBand="1"/>
    </w:tblPr>
    <w:tblGrid>
      <w:gridCol w:w="11906"/>
    </w:tblGrid>
    <w:tr w:rsidR="00CE4AB1" w14:paraId="550B3A47" w14:textId="77777777">
      <w:tc>
        <w:tcPr>
          <w:tcW w:w="0" w:type="auto"/>
          <w:tcMar>
            <w:top w:w="0" w:type="dxa"/>
            <w:left w:w="0" w:type="dxa"/>
            <w:bottom w:w="0" w:type="dxa"/>
            <w:right w:w="200" w:type="dxa"/>
          </w:tcMar>
        </w:tcPr>
        <w:p w14:paraId="2374DB3B" w14:textId="77777777" w:rsidR="00CE4AB1" w:rsidRDefault="0043412D">
          <w:pPr>
            <w:rPr>
              <w:rFonts w:ascii="Arial" w:eastAsia="Arial" w:hAnsi="Arial" w:cs="Arial"/>
              <w:color w:val="007D69"/>
              <w:sz w:val="20"/>
            </w:rPr>
          </w:pPr>
          <w:r>
            <w:rPr>
              <w:rFonts w:ascii="Arial" w:eastAsia="Arial" w:hAnsi="Arial" w:cs="Arial"/>
              <w:color w:val="007D69"/>
              <w:sz w:val="20"/>
            </w:rPr>
            <w:t>MINUTES - Ordinary Council Meeting - 25 August 2026</w:t>
          </w:r>
        </w:p>
      </w:tc>
    </w:tr>
  </w:tbl>
  <w:p w14:paraId="2AC79973" w14:textId="77777777" w:rsidR="00CE4AB1" w:rsidRDefault="0043412D">
    <w:pPr>
      <w:rPr>
        <w:rFonts w:ascii="Arial" w:eastAsia="Arial" w:hAnsi="Arial" w:cs="Arial"/>
        <w:color w:val="007D69"/>
        <w:sz w:val="20"/>
      </w:rPr>
    </w:pPr>
    <w:r>
      <w:rPr>
        <w:rFonts w:ascii="Arial" w:eastAsia="Arial" w:hAnsi="Arial" w:cs="Arial"/>
        <w:noProof/>
        <w:color w:val="007D69"/>
        <w:sz w:val="20"/>
      </w:rPr>
      <w:drawing>
        <wp:anchor distT="0" distB="0" distL="114300" distR="114300" simplePos="0" relativeHeight="251658240" behindDoc="1" locked="0" layoutInCell="1" allowOverlap="1" wp14:anchorId="3B9860D3" wp14:editId="5FC7490E">
          <wp:simplePos x="0" y="0"/>
          <wp:positionH relativeFrom="page">
            <wp:posOffset>5973240</wp:posOffset>
          </wp:positionH>
          <wp:positionV relativeFrom="page">
            <wp:posOffset>180000</wp:posOffset>
          </wp:positionV>
          <wp:extent cx="687070" cy="527050"/>
          <wp:effectExtent l="0" t="0" r="0" b="0"/>
          <wp:wrapNone/>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687070" cy="527050"/>
                  </a:xfrm>
                  <a:prstGeom prst="rect">
                    <a:avLst/>
                  </a:prstGeom>
                </pic:spPr>
              </pic:pic>
            </a:graphicData>
          </a:graphic>
        </wp:anchor>
      </w:drawing>
    </w:r>
    <w:r>
      <w:rPr>
        <w:rFonts w:ascii="Arial" w:eastAsia="Arial" w:hAnsi="Arial" w:cs="Arial"/>
        <w:noProof/>
        <w:color w:val="007D69"/>
        <w:sz w:val="20"/>
      </w:rPr>
      <w:drawing>
        <wp:anchor distT="0" distB="0" distL="114300" distR="114300" simplePos="0" relativeHeight="251658241" behindDoc="1" locked="0" layoutInCell="1" allowOverlap="1" wp14:anchorId="7B4A8615" wp14:editId="7506D853">
          <wp:simplePos x="0" y="0"/>
          <wp:positionH relativeFrom="page">
            <wp:posOffset>0</wp:posOffset>
          </wp:positionH>
          <wp:positionV relativeFrom="page">
            <wp:posOffset>10097949</wp:posOffset>
          </wp:positionV>
          <wp:extent cx="7560310" cy="594181"/>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2"/>
                  <a:stretch>
                    <a:fillRect/>
                  </a:stretch>
                </pic:blipFill>
                <pic:spPr>
                  <a:xfrm>
                    <a:off x="0" y="0"/>
                    <a:ext cx="7560310" cy="5941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11B39"/>
    <w:multiLevelType w:val="hybridMultilevel"/>
    <w:tmpl w:val="388822DA"/>
    <w:lvl w:ilvl="0" w:tplc="2F927C7E">
      <w:start w:val="1"/>
      <w:numFmt w:val="lowerLetter"/>
      <w:lvlText w:val="%1)"/>
      <w:lvlJc w:val="left"/>
      <w:pPr>
        <w:ind w:left="720" w:hanging="360"/>
      </w:pPr>
    </w:lvl>
    <w:lvl w:ilvl="1" w:tplc="4C3CFEF0" w:tentative="1">
      <w:start w:val="1"/>
      <w:numFmt w:val="lowerLetter"/>
      <w:lvlText w:val="%2."/>
      <w:lvlJc w:val="left"/>
      <w:pPr>
        <w:ind w:left="1440" w:hanging="360"/>
      </w:pPr>
    </w:lvl>
    <w:lvl w:ilvl="2" w:tplc="FE5A76BE" w:tentative="1">
      <w:start w:val="1"/>
      <w:numFmt w:val="lowerRoman"/>
      <w:lvlText w:val="%3."/>
      <w:lvlJc w:val="right"/>
      <w:pPr>
        <w:ind w:left="2160" w:hanging="180"/>
      </w:pPr>
    </w:lvl>
    <w:lvl w:ilvl="3" w:tplc="B8563420" w:tentative="1">
      <w:start w:val="1"/>
      <w:numFmt w:val="decimal"/>
      <w:lvlText w:val="%4."/>
      <w:lvlJc w:val="left"/>
      <w:pPr>
        <w:ind w:left="2880" w:hanging="360"/>
      </w:pPr>
    </w:lvl>
    <w:lvl w:ilvl="4" w:tplc="3C7262A0" w:tentative="1">
      <w:start w:val="1"/>
      <w:numFmt w:val="lowerLetter"/>
      <w:lvlText w:val="%5."/>
      <w:lvlJc w:val="left"/>
      <w:pPr>
        <w:ind w:left="3600" w:hanging="360"/>
      </w:pPr>
    </w:lvl>
    <w:lvl w:ilvl="5" w:tplc="FA2E6E78" w:tentative="1">
      <w:start w:val="1"/>
      <w:numFmt w:val="lowerRoman"/>
      <w:lvlText w:val="%6."/>
      <w:lvlJc w:val="right"/>
      <w:pPr>
        <w:ind w:left="4320" w:hanging="180"/>
      </w:pPr>
    </w:lvl>
    <w:lvl w:ilvl="6" w:tplc="50E2596A" w:tentative="1">
      <w:start w:val="1"/>
      <w:numFmt w:val="decimal"/>
      <w:lvlText w:val="%7."/>
      <w:lvlJc w:val="left"/>
      <w:pPr>
        <w:ind w:left="5040" w:hanging="360"/>
      </w:pPr>
    </w:lvl>
    <w:lvl w:ilvl="7" w:tplc="918C3820" w:tentative="1">
      <w:start w:val="1"/>
      <w:numFmt w:val="lowerLetter"/>
      <w:lvlText w:val="%8."/>
      <w:lvlJc w:val="left"/>
      <w:pPr>
        <w:ind w:left="5760" w:hanging="360"/>
      </w:pPr>
    </w:lvl>
    <w:lvl w:ilvl="8" w:tplc="6D5E4B96" w:tentative="1">
      <w:start w:val="1"/>
      <w:numFmt w:val="lowerRoman"/>
      <w:lvlText w:val="%9."/>
      <w:lvlJc w:val="right"/>
      <w:pPr>
        <w:ind w:left="6480" w:hanging="180"/>
      </w:pPr>
    </w:lvl>
  </w:abstractNum>
  <w:abstractNum w:abstractNumId="1" w15:restartNumberingAfterBreak="0">
    <w:nsid w:val="0911D22E"/>
    <w:multiLevelType w:val="singleLevel"/>
    <w:tmpl w:val="00000000"/>
    <w:lvl w:ilvl="0">
      <w:start w:val="1"/>
      <w:numFmt w:val="decimal"/>
      <w:lvlText w:val="%1."/>
      <w:lvlJc w:val="left"/>
      <w:pPr>
        <w:tabs>
          <w:tab w:val="num" w:pos="927"/>
        </w:tabs>
        <w:ind w:left="927" w:hanging="360"/>
      </w:pPr>
      <w:rPr>
        <w:rFonts w:ascii="Arial" w:eastAsia="Arial" w:hAnsi="Arial" w:cs="Arial" w:hint="default"/>
        <w:b w:val="0"/>
        <w:i w:val="0"/>
        <w:strike w:val="0"/>
        <w:color w:val="auto"/>
        <w:position w:val="0"/>
        <w:sz w:val="24"/>
        <w:u w:val="none"/>
        <w:shd w:val="clear" w:color="auto" w:fill="auto"/>
      </w:rPr>
    </w:lvl>
  </w:abstractNum>
  <w:abstractNum w:abstractNumId="2" w15:restartNumberingAfterBreak="0">
    <w:nsid w:val="0AC84864"/>
    <w:multiLevelType w:val="hybridMultilevel"/>
    <w:tmpl w:val="90F0C874"/>
    <w:lvl w:ilvl="0" w:tplc="991C397C">
      <w:start w:val="1"/>
      <w:numFmt w:val="bullet"/>
      <w:pStyle w:val="ListParagraph01"/>
      <w:lvlText w:val=""/>
      <w:lvlJc w:val="left"/>
      <w:pPr>
        <w:ind w:left="720" w:hanging="360"/>
      </w:pPr>
      <w:rPr>
        <w:rFonts w:ascii="Symbol" w:hAnsi="Symbol" w:hint="default"/>
      </w:rPr>
    </w:lvl>
    <w:lvl w:ilvl="1" w:tplc="CCC898DA">
      <w:start w:val="1"/>
      <w:numFmt w:val="bullet"/>
      <w:lvlText w:val="o"/>
      <w:lvlJc w:val="left"/>
      <w:pPr>
        <w:ind w:left="1440" w:hanging="360"/>
      </w:pPr>
      <w:rPr>
        <w:rFonts w:ascii="Courier New" w:hAnsi="Courier New" w:cs="Courier New" w:hint="default"/>
      </w:rPr>
    </w:lvl>
    <w:lvl w:ilvl="2" w:tplc="6B3A070A" w:tentative="1">
      <w:start w:val="1"/>
      <w:numFmt w:val="bullet"/>
      <w:lvlText w:val=""/>
      <w:lvlJc w:val="left"/>
      <w:pPr>
        <w:ind w:left="2160" w:hanging="360"/>
      </w:pPr>
      <w:rPr>
        <w:rFonts w:ascii="Wingdings" w:hAnsi="Wingdings" w:hint="default"/>
      </w:rPr>
    </w:lvl>
    <w:lvl w:ilvl="3" w:tplc="85103A86" w:tentative="1">
      <w:start w:val="1"/>
      <w:numFmt w:val="bullet"/>
      <w:lvlText w:val=""/>
      <w:lvlJc w:val="left"/>
      <w:pPr>
        <w:ind w:left="2880" w:hanging="360"/>
      </w:pPr>
      <w:rPr>
        <w:rFonts w:ascii="Symbol" w:hAnsi="Symbol" w:hint="default"/>
      </w:rPr>
    </w:lvl>
    <w:lvl w:ilvl="4" w:tplc="74B6D300" w:tentative="1">
      <w:start w:val="1"/>
      <w:numFmt w:val="bullet"/>
      <w:lvlText w:val="o"/>
      <w:lvlJc w:val="left"/>
      <w:pPr>
        <w:ind w:left="3600" w:hanging="360"/>
      </w:pPr>
      <w:rPr>
        <w:rFonts w:ascii="Courier New" w:hAnsi="Courier New" w:cs="Courier New" w:hint="default"/>
      </w:rPr>
    </w:lvl>
    <w:lvl w:ilvl="5" w:tplc="4FEEB4F0" w:tentative="1">
      <w:start w:val="1"/>
      <w:numFmt w:val="bullet"/>
      <w:lvlText w:val=""/>
      <w:lvlJc w:val="left"/>
      <w:pPr>
        <w:ind w:left="4320" w:hanging="360"/>
      </w:pPr>
      <w:rPr>
        <w:rFonts w:ascii="Wingdings" w:hAnsi="Wingdings" w:hint="default"/>
      </w:rPr>
    </w:lvl>
    <w:lvl w:ilvl="6" w:tplc="1264D9B4" w:tentative="1">
      <w:start w:val="1"/>
      <w:numFmt w:val="bullet"/>
      <w:lvlText w:val=""/>
      <w:lvlJc w:val="left"/>
      <w:pPr>
        <w:ind w:left="5040" w:hanging="360"/>
      </w:pPr>
      <w:rPr>
        <w:rFonts w:ascii="Symbol" w:hAnsi="Symbol" w:hint="default"/>
      </w:rPr>
    </w:lvl>
    <w:lvl w:ilvl="7" w:tplc="5B4E53D4" w:tentative="1">
      <w:start w:val="1"/>
      <w:numFmt w:val="bullet"/>
      <w:lvlText w:val="o"/>
      <w:lvlJc w:val="left"/>
      <w:pPr>
        <w:ind w:left="5760" w:hanging="360"/>
      </w:pPr>
      <w:rPr>
        <w:rFonts w:ascii="Courier New" w:hAnsi="Courier New" w:cs="Courier New" w:hint="default"/>
      </w:rPr>
    </w:lvl>
    <w:lvl w:ilvl="8" w:tplc="80768C7C" w:tentative="1">
      <w:start w:val="1"/>
      <w:numFmt w:val="bullet"/>
      <w:lvlText w:val=""/>
      <w:lvlJc w:val="left"/>
      <w:pPr>
        <w:ind w:left="6480" w:hanging="360"/>
      </w:pPr>
      <w:rPr>
        <w:rFonts w:ascii="Wingdings" w:hAnsi="Wingdings" w:hint="default"/>
      </w:rPr>
    </w:lvl>
  </w:abstractNum>
  <w:abstractNum w:abstractNumId="3" w15:restartNumberingAfterBreak="0">
    <w:nsid w:val="0FFD22CC"/>
    <w:multiLevelType w:val="hybridMultilevel"/>
    <w:tmpl w:val="1A14F114"/>
    <w:lvl w:ilvl="0" w:tplc="89C618A4">
      <w:start w:val="1"/>
      <w:numFmt w:val="decimal"/>
      <w:lvlText w:val="%1."/>
      <w:lvlJc w:val="left"/>
      <w:pPr>
        <w:ind w:left="644" w:hanging="360"/>
      </w:pPr>
    </w:lvl>
    <w:lvl w:ilvl="1" w:tplc="8F0063BC">
      <w:start w:val="1"/>
      <w:numFmt w:val="lowerLetter"/>
      <w:lvlText w:val="%2."/>
      <w:lvlJc w:val="left"/>
      <w:pPr>
        <w:ind w:left="1364" w:hanging="360"/>
      </w:pPr>
    </w:lvl>
    <w:lvl w:ilvl="2" w:tplc="7D98A5E4">
      <w:start w:val="1"/>
      <w:numFmt w:val="lowerRoman"/>
      <w:lvlText w:val="%3."/>
      <w:lvlJc w:val="right"/>
      <w:pPr>
        <w:ind w:left="2084" w:hanging="180"/>
      </w:pPr>
    </w:lvl>
    <w:lvl w:ilvl="3" w:tplc="BD0E50B8">
      <w:start w:val="1"/>
      <w:numFmt w:val="decimal"/>
      <w:lvlText w:val="%4."/>
      <w:lvlJc w:val="left"/>
      <w:pPr>
        <w:ind w:left="2804" w:hanging="360"/>
      </w:pPr>
    </w:lvl>
    <w:lvl w:ilvl="4" w:tplc="3AA406BC">
      <w:start w:val="1"/>
      <w:numFmt w:val="lowerLetter"/>
      <w:lvlText w:val="%5."/>
      <w:lvlJc w:val="left"/>
      <w:pPr>
        <w:ind w:left="3524" w:hanging="360"/>
      </w:pPr>
    </w:lvl>
    <w:lvl w:ilvl="5" w:tplc="A92A30D0">
      <w:start w:val="1"/>
      <w:numFmt w:val="lowerRoman"/>
      <w:lvlText w:val="%6."/>
      <w:lvlJc w:val="right"/>
      <w:pPr>
        <w:ind w:left="4244" w:hanging="180"/>
      </w:pPr>
    </w:lvl>
    <w:lvl w:ilvl="6" w:tplc="FA88E2F4">
      <w:start w:val="1"/>
      <w:numFmt w:val="decimal"/>
      <w:lvlText w:val="%7."/>
      <w:lvlJc w:val="left"/>
      <w:pPr>
        <w:ind w:left="4964" w:hanging="360"/>
      </w:pPr>
    </w:lvl>
    <w:lvl w:ilvl="7" w:tplc="299235DA">
      <w:start w:val="1"/>
      <w:numFmt w:val="lowerLetter"/>
      <w:lvlText w:val="%8."/>
      <w:lvlJc w:val="left"/>
      <w:pPr>
        <w:ind w:left="5684" w:hanging="360"/>
      </w:pPr>
    </w:lvl>
    <w:lvl w:ilvl="8" w:tplc="75A6D592">
      <w:start w:val="1"/>
      <w:numFmt w:val="lowerRoman"/>
      <w:lvlText w:val="%9."/>
      <w:lvlJc w:val="right"/>
      <w:pPr>
        <w:ind w:left="6404" w:hanging="180"/>
      </w:pPr>
    </w:lvl>
  </w:abstractNum>
  <w:abstractNum w:abstractNumId="4" w15:restartNumberingAfterBreak="0">
    <w:nsid w:val="18E1218A"/>
    <w:multiLevelType w:val="hybridMultilevel"/>
    <w:tmpl w:val="3ACC15D6"/>
    <w:lvl w:ilvl="0" w:tplc="B16AC85E">
      <w:start w:val="1"/>
      <w:numFmt w:val="bullet"/>
      <w:lvlText w:val=""/>
      <w:lvlJc w:val="left"/>
      <w:pPr>
        <w:ind w:left="720" w:hanging="360"/>
      </w:pPr>
      <w:rPr>
        <w:rFonts w:ascii="Symbol" w:hAnsi="Symbol" w:hint="default"/>
      </w:rPr>
    </w:lvl>
    <w:lvl w:ilvl="1" w:tplc="32E4CFBA" w:tentative="1">
      <w:start w:val="1"/>
      <w:numFmt w:val="bullet"/>
      <w:lvlText w:val="o"/>
      <w:lvlJc w:val="left"/>
      <w:pPr>
        <w:ind w:left="1440" w:hanging="360"/>
      </w:pPr>
      <w:rPr>
        <w:rFonts w:ascii="Courier New" w:hAnsi="Courier New" w:cs="Courier New" w:hint="default"/>
      </w:rPr>
    </w:lvl>
    <w:lvl w:ilvl="2" w:tplc="C7FEFB8A" w:tentative="1">
      <w:start w:val="1"/>
      <w:numFmt w:val="bullet"/>
      <w:lvlText w:val=""/>
      <w:lvlJc w:val="left"/>
      <w:pPr>
        <w:ind w:left="2160" w:hanging="360"/>
      </w:pPr>
      <w:rPr>
        <w:rFonts w:ascii="Wingdings" w:hAnsi="Wingdings" w:hint="default"/>
      </w:rPr>
    </w:lvl>
    <w:lvl w:ilvl="3" w:tplc="64160F26" w:tentative="1">
      <w:start w:val="1"/>
      <w:numFmt w:val="bullet"/>
      <w:lvlText w:val=""/>
      <w:lvlJc w:val="left"/>
      <w:pPr>
        <w:ind w:left="2880" w:hanging="360"/>
      </w:pPr>
      <w:rPr>
        <w:rFonts w:ascii="Symbol" w:hAnsi="Symbol" w:hint="default"/>
      </w:rPr>
    </w:lvl>
    <w:lvl w:ilvl="4" w:tplc="64D6BE06" w:tentative="1">
      <w:start w:val="1"/>
      <w:numFmt w:val="bullet"/>
      <w:lvlText w:val="o"/>
      <w:lvlJc w:val="left"/>
      <w:pPr>
        <w:ind w:left="3600" w:hanging="360"/>
      </w:pPr>
      <w:rPr>
        <w:rFonts w:ascii="Courier New" w:hAnsi="Courier New" w:cs="Courier New" w:hint="default"/>
      </w:rPr>
    </w:lvl>
    <w:lvl w:ilvl="5" w:tplc="A6E8A096" w:tentative="1">
      <w:start w:val="1"/>
      <w:numFmt w:val="bullet"/>
      <w:lvlText w:val=""/>
      <w:lvlJc w:val="left"/>
      <w:pPr>
        <w:ind w:left="4320" w:hanging="360"/>
      </w:pPr>
      <w:rPr>
        <w:rFonts w:ascii="Wingdings" w:hAnsi="Wingdings" w:hint="default"/>
      </w:rPr>
    </w:lvl>
    <w:lvl w:ilvl="6" w:tplc="44365056" w:tentative="1">
      <w:start w:val="1"/>
      <w:numFmt w:val="bullet"/>
      <w:lvlText w:val=""/>
      <w:lvlJc w:val="left"/>
      <w:pPr>
        <w:ind w:left="5040" w:hanging="360"/>
      </w:pPr>
      <w:rPr>
        <w:rFonts w:ascii="Symbol" w:hAnsi="Symbol" w:hint="default"/>
      </w:rPr>
    </w:lvl>
    <w:lvl w:ilvl="7" w:tplc="735853FC" w:tentative="1">
      <w:start w:val="1"/>
      <w:numFmt w:val="bullet"/>
      <w:lvlText w:val="o"/>
      <w:lvlJc w:val="left"/>
      <w:pPr>
        <w:ind w:left="5760" w:hanging="360"/>
      </w:pPr>
      <w:rPr>
        <w:rFonts w:ascii="Courier New" w:hAnsi="Courier New" w:cs="Courier New" w:hint="default"/>
      </w:rPr>
    </w:lvl>
    <w:lvl w:ilvl="8" w:tplc="6C322852" w:tentative="1">
      <w:start w:val="1"/>
      <w:numFmt w:val="bullet"/>
      <w:lvlText w:val=""/>
      <w:lvlJc w:val="left"/>
      <w:pPr>
        <w:ind w:left="6480" w:hanging="360"/>
      </w:pPr>
      <w:rPr>
        <w:rFonts w:ascii="Wingdings" w:hAnsi="Wingdings" w:hint="default"/>
      </w:rPr>
    </w:lvl>
  </w:abstractNum>
  <w:abstractNum w:abstractNumId="5" w15:restartNumberingAfterBreak="0">
    <w:nsid w:val="1DCA2AB4"/>
    <w:multiLevelType w:val="hybridMultilevel"/>
    <w:tmpl w:val="54047794"/>
    <w:lvl w:ilvl="0" w:tplc="2EE69FEC">
      <w:start w:val="1"/>
      <w:numFmt w:val="decimal"/>
      <w:pStyle w:val="NumberedList00"/>
      <w:lvlText w:val="%1."/>
      <w:lvlJc w:val="left"/>
      <w:pPr>
        <w:ind w:left="720" w:hanging="360"/>
      </w:pPr>
    </w:lvl>
    <w:lvl w:ilvl="1" w:tplc="C668121E" w:tentative="1">
      <w:start w:val="1"/>
      <w:numFmt w:val="lowerLetter"/>
      <w:lvlText w:val="%2."/>
      <w:lvlJc w:val="left"/>
      <w:pPr>
        <w:ind w:left="1440" w:hanging="360"/>
      </w:pPr>
    </w:lvl>
    <w:lvl w:ilvl="2" w:tplc="4D7C1278" w:tentative="1">
      <w:start w:val="1"/>
      <w:numFmt w:val="lowerRoman"/>
      <w:lvlText w:val="%3."/>
      <w:lvlJc w:val="right"/>
      <w:pPr>
        <w:ind w:left="2160" w:hanging="180"/>
      </w:pPr>
    </w:lvl>
    <w:lvl w:ilvl="3" w:tplc="C3CCFB74" w:tentative="1">
      <w:start w:val="1"/>
      <w:numFmt w:val="decimal"/>
      <w:lvlText w:val="%4."/>
      <w:lvlJc w:val="left"/>
      <w:pPr>
        <w:ind w:left="2880" w:hanging="360"/>
      </w:pPr>
    </w:lvl>
    <w:lvl w:ilvl="4" w:tplc="482C1D46" w:tentative="1">
      <w:start w:val="1"/>
      <w:numFmt w:val="lowerLetter"/>
      <w:lvlText w:val="%5."/>
      <w:lvlJc w:val="left"/>
      <w:pPr>
        <w:ind w:left="3600" w:hanging="360"/>
      </w:pPr>
    </w:lvl>
    <w:lvl w:ilvl="5" w:tplc="59C07FE0" w:tentative="1">
      <w:start w:val="1"/>
      <w:numFmt w:val="lowerRoman"/>
      <w:lvlText w:val="%6."/>
      <w:lvlJc w:val="right"/>
      <w:pPr>
        <w:ind w:left="4320" w:hanging="180"/>
      </w:pPr>
    </w:lvl>
    <w:lvl w:ilvl="6" w:tplc="471C6DD2" w:tentative="1">
      <w:start w:val="1"/>
      <w:numFmt w:val="decimal"/>
      <w:lvlText w:val="%7."/>
      <w:lvlJc w:val="left"/>
      <w:pPr>
        <w:ind w:left="5040" w:hanging="360"/>
      </w:pPr>
    </w:lvl>
    <w:lvl w:ilvl="7" w:tplc="8452DE00" w:tentative="1">
      <w:start w:val="1"/>
      <w:numFmt w:val="lowerLetter"/>
      <w:lvlText w:val="%8."/>
      <w:lvlJc w:val="left"/>
      <w:pPr>
        <w:ind w:left="5760" w:hanging="360"/>
      </w:pPr>
    </w:lvl>
    <w:lvl w:ilvl="8" w:tplc="540835A0" w:tentative="1">
      <w:start w:val="1"/>
      <w:numFmt w:val="lowerRoman"/>
      <w:lvlText w:val="%9."/>
      <w:lvlJc w:val="right"/>
      <w:pPr>
        <w:ind w:left="6480" w:hanging="180"/>
      </w:pPr>
    </w:lvl>
  </w:abstractNum>
  <w:abstractNum w:abstractNumId="6" w15:restartNumberingAfterBreak="0">
    <w:nsid w:val="2D12361C"/>
    <w:multiLevelType w:val="hybridMultilevel"/>
    <w:tmpl w:val="90F0C874"/>
    <w:lvl w:ilvl="0" w:tplc="394446D6">
      <w:start w:val="1"/>
      <w:numFmt w:val="bullet"/>
      <w:pStyle w:val="ListParagraph03"/>
      <w:lvlText w:val=""/>
      <w:lvlJc w:val="left"/>
      <w:pPr>
        <w:ind w:left="720" w:hanging="360"/>
      </w:pPr>
      <w:rPr>
        <w:rFonts w:ascii="Symbol" w:hAnsi="Symbol" w:hint="default"/>
      </w:rPr>
    </w:lvl>
    <w:lvl w:ilvl="1" w:tplc="EDA80824" w:tentative="1">
      <w:start w:val="1"/>
      <w:numFmt w:val="bullet"/>
      <w:lvlText w:val="o"/>
      <w:lvlJc w:val="left"/>
      <w:pPr>
        <w:ind w:left="1440" w:hanging="360"/>
      </w:pPr>
      <w:rPr>
        <w:rFonts w:ascii="Courier New" w:hAnsi="Courier New" w:cs="Courier New" w:hint="default"/>
      </w:rPr>
    </w:lvl>
    <w:lvl w:ilvl="2" w:tplc="C2ACF312" w:tentative="1">
      <w:start w:val="1"/>
      <w:numFmt w:val="bullet"/>
      <w:lvlText w:val=""/>
      <w:lvlJc w:val="left"/>
      <w:pPr>
        <w:ind w:left="2160" w:hanging="360"/>
      </w:pPr>
      <w:rPr>
        <w:rFonts w:ascii="Wingdings" w:hAnsi="Wingdings" w:hint="default"/>
      </w:rPr>
    </w:lvl>
    <w:lvl w:ilvl="3" w:tplc="87C0401C" w:tentative="1">
      <w:start w:val="1"/>
      <w:numFmt w:val="bullet"/>
      <w:lvlText w:val=""/>
      <w:lvlJc w:val="left"/>
      <w:pPr>
        <w:ind w:left="2880" w:hanging="360"/>
      </w:pPr>
      <w:rPr>
        <w:rFonts w:ascii="Symbol" w:hAnsi="Symbol" w:hint="default"/>
      </w:rPr>
    </w:lvl>
    <w:lvl w:ilvl="4" w:tplc="E5A20728" w:tentative="1">
      <w:start w:val="1"/>
      <w:numFmt w:val="bullet"/>
      <w:lvlText w:val="o"/>
      <w:lvlJc w:val="left"/>
      <w:pPr>
        <w:ind w:left="3600" w:hanging="360"/>
      </w:pPr>
      <w:rPr>
        <w:rFonts w:ascii="Courier New" w:hAnsi="Courier New" w:cs="Courier New" w:hint="default"/>
      </w:rPr>
    </w:lvl>
    <w:lvl w:ilvl="5" w:tplc="0D6A1A66" w:tentative="1">
      <w:start w:val="1"/>
      <w:numFmt w:val="bullet"/>
      <w:lvlText w:val=""/>
      <w:lvlJc w:val="left"/>
      <w:pPr>
        <w:ind w:left="4320" w:hanging="360"/>
      </w:pPr>
      <w:rPr>
        <w:rFonts w:ascii="Wingdings" w:hAnsi="Wingdings" w:hint="default"/>
      </w:rPr>
    </w:lvl>
    <w:lvl w:ilvl="6" w:tplc="3B44FA08" w:tentative="1">
      <w:start w:val="1"/>
      <w:numFmt w:val="bullet"/>
      <w:lvlText w:val=""/>
      <w:lvlJc w:val="left"/>
      <w:pPr>
        <w:ind w:left="5040" w:hanging="360"/>
      </w:pPr>
      <w:rPr>
        <w:rFonts w:ascii="Symbol" w:hAnsi="Symbol" w:hint="default"/>
      </w:rPr>
    </w:lvl>
    <w:lvl w:ilvl="7" w:tplc="C1BCF3C0" w:tentative="1">
      <w:start w:val="1"/>
      <w:numFmt w:val="bullet"/>
      <w:lvlText w:val="o"/>
      <w:lvlJc w:val="left"/>
      <w:pPr>
        <w:ind w:left="5760" w:hanging="360"/>
      </w:pPr>
      <w:rPr>
        <w:rFonts w:ascii="Courier New" w:hAnsi="Courier New" w:cs="Courier New" w:hint="default"/>
      </w:rPr>
    </w:lvl>
    <w:lvl w:ilvl="8" w:tplc="C5C2467E" w:tentative="1">
      <w:start w:val="1"/>
      <w:numFmt w:val="bullet"/>
      <w:lvlText w:val=""/>
      <w:lvlJc w:val="left"/>
      <w:pPr>
        <w:ind w:left="6480" w:hanging="360"/>
      </w:pPr>
      <w:rPr>
        <w:rFonts w:ascii="Wingdings" w:hAnsi="Wingdings" w:hint="default"/>
      </w:rPr>
    </w:lvl>
  </w:abstractNum>
  <w:abstractNum w:abstractNumId="7" w15:restartNumberingAfterBreak="0">
    <w:nsid w:val="2E5365A1"/>
    <w:multiLevelType w:val="hybridMultilevel"/>
    <w:tmpl w:val="617C4B56"/>
    <w:lvl w:ilvl="0" w:tplc="5824D0B2">
      <w:start w:val="1"/>
      <w:numFmt w:val="lowerLetter"/>
      <w:lvlText w:val="%1)"/>
      <w:lvlJc w:val="left"/>
      <w:pPr>
        <w:ind w:left="720" w:hanging="360"/>
      </w:pPr>
    </w:lvl>
    <w:lvl w:ilvl="1" w:tplc="DA2EC3AA">
      <w:start w:val="1"/>
      <w:numFmt w:val="lowerLetter"/>
      <w:lvlText w:val="%2."/>
      <w:lvlJc w:val="left"/>
      <w:pPr>
        <w:ind w:left="1440" w:hanging="360"/>
      </w:pPr>
    </w:lvl>
    <w:lvl w:ilvl="2" w:tplc="EBACBDAA" w:tentative="1">
      <w:start w:val="1"/>
      <w:numFmt w:val="lowerRoman"/>
      <w:lvlText w:val="%3."/>
      <w:lvlJc w:val="right"/>
      <w:pPr>
        <w:ind w:left="2160" w:hanging="180"/>
      </w:pPr>
    </w:lvl>
    <w:lvl w:ilvl="3" w:tplc="B212E5FA" w:tentative="1">
      <w:start w:val="1"/>
      <w:numFmt w:val="decimal"/>
      <w:lvlText w:val="%4."/>
      <w:lvlJc w:val="left"/>
      <w:pPr>
        <w:ind w:left="2880" w:hanging="360"/>
      </w:pPr>
    </w:lvl>
    <w:lvl w:ilvl="4" w:tplc="32205DB6" w:tentative="1">
      <w:start w:val="1"/>
      <w:numFmt w:val="lowerLetter"/>
      <w:lvlText w:val="%5."/>
      <w:lvlJc w:val="left"/>
      <w:pPr>
        <w:ind w:left="3600" w:hanging="360"/>
      </w:pPr>
    </w:lvl>
    <w:lvl w:ilvl="5" w:tplc="8EF4990C" w:tentative="1">
      <w:start w:val="1"/>
      <w:numFmt w:val="lowerRoman"/>
      <w:lvlText w:val="%6."/>
      <w:lvlJc w:val="right"/>
      <w:pPr>
        <w:ind w:left="4320" w:hanging="180"/>
      </w:pPr>
    </w:lvl>
    <w:lvl w:ilvl="6" w:tplc="CC321A94" w:tentative="1">
      <w:start w:val="1"/>
      <w:numFmt w:val="decimal"/>
      <w:lvlText w:val="%7."/>
      <w:lvlJc w:val="left"/>
      <w:pPr>
        <w:ind w:left="5040" w:hanging="360"/>
      </w:pPr>
    </w:lvl>
    <w:lvl w:ilvl="7" w:tplc="03BA393C" w:tentative="1">
      <w:start w:val="1"/>
      <w:numFmt w:val="lowerLetter"/>
      <w:lvlText w:val="%8."/>
      <w:lvlJc w:val="left"/>
      <w:pPr>
        <w:ind w:left="5760" w:hanging="360"/>
      </w:pPr>
    </w:lvl>
    <w:lvl w:ilvl="8" w:tplc="17E86144" w:tentative="1">
      <w:start w:val="1"/>
      <w:numFmt w:val="lowerRoman"/>
      <w:lvlText w:val="%9."/>
      <w:lvlJc w:val="right"/>
      <w:pPr>
        <w:ind w:left="6480" w:hanging="180"/>
      </w:pPr>
    </w:lvl>
  </w:abstractNum>
  <w:abstractNum w:abstractNumId="8" w15:restartNumberingAfterBreak="0">
    <w:nsid w:val="30CC3E92"/>
    <w:multiLevelType w:val="hybridMultilevel"/>
    <w:tmpl w:val="6A743CC8"/>
    <w:lvl w:ilvl="0" w:tplc="F4783EDA">
      <w:start w:val="1"/>
      <w:numFmt w:val="decimal"/>
      <w:lvlText w:val="%1."/>
      <w:lvlJc w:val="left"/>
      <w:pPr>
        <w:ind w:left="927" w:hanging="360"/>
      </w:pPr>
      <w:rPr>
        <w:rFonts w:eastAsia="Arial" w:cs="Arial" w:hint="default"/>
      </w:rPr>
    </w:lvl>
    <w:lvl w:ilvl="1" w:tplc="95A43188" w:tentative="1">
      <w:start w:val="1"/>
      <w:numFmt w:val="lowerLetter"/>
      <w:lvlText w:val="%2."/>
      <w:lvlJc w:val="left"/>
      <w:pPr>
        <w:ind w:left="1647" w:hanging="360"/>
      </w:pPr>
    </w:lvl>
    <w:lvl w:ilvl="2" w:tplc="BDDC1E16" w:tentative="1">
      <w:start w:val="1"/>
      <w:numFmt w:val="lowerRoman"/>
      <w:lvlText w:val="%3."/>
      <w:lvlJc w:val="right"/>
      <w:pPr>
        <w:ind w:left="2367" w:hanging="180"/>
      </w:pPr>
    </w:lvl>
    <w:lvl w:ilvl="3" w:tplc="7F8ECB62" w:tentative="1">
      <w:start w:val="1"/>
      <w:numFmt w:val="decimal"/>
      <w:lvlText w:val="%4."/>
      <w:lvlJc w:val="left"/>
      <w:pPr>
        <w:ind w:left="3087" w:hanging="360"/>
      </w:pPr>
    </w:lvl>
    <w:lvl w:ilvl="4" w:tplc="2A1024C2" w:tentative="1">
      <w:start w:val="1"/>
      <w:numFmt w:val="lowerLetter"/>
      <w:lvlText w:val="%5."/>
      <w:lvlJc w:val="left"/>
      <w:pPr>
        <w:ind w:left="3807" w:hanging="360"/>
      </w:pPr>
    </w:lvl>
    <w:lvl w:ilvl="5" w:tplc="71FC7468" w:tentative="1">
      <w:start w:val="1"/>
      <w:numFmt w:val="lowerRoman"/>
      <w:lvlText w:val="%6."/>
      <w:lvlJc w:val="right"/>
      <w:pPr>
        <w:ind w:left="4527" w:hanging="180"/>
      </w:pPr>
    </w:lvl>
    <w:lvl w:ilvl="6" w:tplc="2306EC88" w:tentative="1">
      <w:start w:val="1"/>
      <w:numFmt w:val="decimal"/>
      <w:lvlText w:val="%7."/>
      <w:lvlJc w:val="left"/>
      <w:pPr>
        <w:ind w:left="5247" w:hanging="360"/>
      </w:pPr>
    </w:lvl>
    <w:lvl w:ilvl="7" w:tplc="ADFC3546" w:tentative="1">
      <w:start w:val="1"/>
      <w:numFmt w:val="lowerLetter"/>
      <w:lvlText w:val="%8."/>
      <w:lvlJc w:val="left"/>
      <w:pPr>
        <w:ind w:left="5967" w:hanging="360"/>
      </w:pPr>
    </w:lvl>
    <w:lvl w:ilvl="8" w:tplc="3904C652" w:tentative="1">
      <w:start w:val="1"/>
      <w:numFmt w:val="lowerRoman"/>
      <w:lvlText w:val="%9."/>
      <w:lvlJc w:val="right"/>
      <w:pPr>
        <w:ind w:left="6687" w:hanging="180"/>
      </w:pPr>
    </w:lvl>
  </w:abstractNum>
  <w:abstractNum w:abstractNumId="9" w15:restartNumberingAfterBreak="0">
    <w:nsid w:val="32099F91"/>
    <w:multiLevelType w:val="hybridMultilevel"/>
    <w:tmpl w:val="90F0C874"/>
    <w:lvl w:ilvl="0" w:tplc="8C0081C0">
      <w:start w:val="1"/>
      <w:numFmt w:val="bullet"/>
      <w:pStyle w:val="ListParagraph02"/>
      <w:lvlText w:val=""/>
      <w:lvlJc w:val="left"/>
      <w:pPr>
        <w:ind w:left="720" w:hanging="360"/>
      </w:pPr>
      <w:rPr>
        <w:rFonts w:ascii="Symbol" w:hAnsi="Symbol" w:hint="default"/>
      </w:rPr>
    </w:lvl>
    <w:lvl w:ilvl="1" w:tplc="463CEB04">
      <w:start w:val="1"/>
      <w:numFmt w:val="bullet"/>
      <w:lvlText w:val="o"/>
      <w:lvlJc w:val="left"/>
      <w:pPr>
        <w:ind w:left="1440" w:hanging="360"/>
      </w:pPr>
      <w:rPr>
        <w:rFonts w:ascii="Courier New" w:hAnsi="Courier New" w:cs="Courier New" w:hint="default"/>
      </w:rPr>
    </w:lvl>
    <w:lvl w:ilvl="2" w:tplc="76180612" w:tentative="1">
      <w:start w:val="1"/>
      <w:numFmt w:val="bullet"/>
      <w:lvlText w:val=""/>
      <w:lvlJc w:val="left"/>
      <w:pPr>
        <w:ind w:left="2160" w:hanging="360"/>
      </w:pPr>
      <w:rPr>
        <w:rFonts w:ascii="Wingdings" w:hAnsi="Wingdings" w:hint="default"/>
      </w:rPr>
    </w:lvl>
    <w:lvl w:ilvl="3" w:tplc="19CAA550" w:tentative="1">
      <w:start w:val="1"/>
      <w:numFmt w:val="bullet"/>
      <w:lvlText w:val=""/>
      <w:lvlJc w:val="left"/>
      <w:pPr>
        <w:ind w:left="2880" w:hanging="360"/>
      </w:pPr>
      <w:rPr>
        <w:rFonts w:ascii="Symbol" w:hAnsi="Symbol" w:hint="default"/>
      </w:rPr>
    </w:lvl>
    <w:lvl w:ilvl="4" w:tplc="5956CE76" w:tentative="1">
      <w:start w:val="1"/>
      <w:numFmt w:val="bullet"/>
      <w:lvlText w:val="o"/>
      <w:lvlJc w:val="left"/>
      <w:pPr>
        <w:ind w:left="3600" w:hanging="360"/>
      </w:pPr>
      <w:rPr>
        <w:rFonts w:ascii="Courier New" w:hAnsi="Courier New" w:cs="Courier New" w:hint="default"/>
      </w:rPr>
    </w:lvl>
    <w:lvl w:ilvl="5" w:tplc="2B828C9C" w:tentative="1">
      <w:start w:val="1"/>
      <w:numFmt w:val="bullet"/>
      <w:lvlText w:val=""/>
      <w:lvlJc w:val="left"/>
      <w:pPr>
        <w:ind w:left="4320" w:hanging="360"/>
      </w:pPr>
      <w:rPr>
        <w:rFonts w:ascii="Wingdings" w:hAnsi="Wingdings" w:hint="default"/>
      </w:rPr>
    </w:lvl>
    <w:lvl w:ilvl="6" w:tplc="C2E0AD56" w:tentative="1">
      <w:start w:val="1"/>
      <w:numFmt w:val="bullet"/>
      <w:lvlText w:val=""/>
      <w:lvlJc w:val="left"/>
      <w:pPr>
        <w:ind w:left="5040" w:hanging="360"/>
      </w:pPr>
      <w:rPr>
        <w:rFonts w:ascii="Symbol" w:hAnsi="Symbol" w:hint="default"/>
      </w:rPr>
    </w:lvl>
    <w:lvl w:ilvl="7" w:tplc="4364C896" w:tentative="1">
      <w:start w:val="1"/>
      <w:numFmt w:val="bullet"/>
      <w:lvlText w:val="o"/>
      <w:lvlJc w:val="left"/>
      <w:pPr>
        <w:ind w:left="5760" w:hanging="360"/>
      </w:pPr>
      <w:rPr>
        <w:rFonts w:ascii="Courier New" w:hAnsi="Courier New" w:cs="Courier New" w:hint="default"/>
      </w:rPr>
    </w:lvl>
    <w:lvl w:ilvl="8" w:tplc="A2C018DC" w:tentative="1">
      <w:start w:val="1"/>
      <w:numFmt w:val="bullet"/>
      <w:lvlText w:val=""/>
      <w:lvlJc w:val="left"/>
      <w:pPr>
        <w:ind w:left="6480" w:hanging="360"/>
      </w:pPr>
      <w:rPr>
        <w:rFonts w:ascii="Wingdings" w:hAnsi="Wingdings" w:hint="default"/>
      </w:rPr>
    </w:lvl>
  </w:abstractNum>
  <w:abstractNum w:abstractNumId="10" w15:restartNumberingAfterBreak="0">
    <w:nsid w:val="3638E074"/>
    <w:multiLevelType w:val="singleLevel"/>
    <w:tmpl w:val="00000000"/>
    <w:lvl w:ilvl="0">
      <w:start w:val="1"/>
      <w:numFmt w:val="decimal"/>
      <w:lvlText w:val="%1."/>
      <w:lvlJc w:val="left"/>
      <w:pPr>
        <w:tabs>
          <w:tab w:val="num" w:pos="851"/>
        </w:tabs>
        <w:ind w:left="851" w:hanging="567"/>
      </w:pPr>
      <w:rPr>
        <w:rFonts w:ascii="Arial" w:eastAsia="Arial" w:hAnsi="Arial" w:cs="Arial" w:hint="default"/>
        <w:b w:val="0"/>
        <w:i w:val="0"/>
        <w:strike w:val="0"/>
        <w:color w:val="auto"/>
        <w:position w:val="0"/>
        <w:sz w:val="24"/>
        <w:u w:val="none"/>
        <w:shd w:val="clear" w:color="auto" w:fill="auto"/>
      </w:rPr>
    </w:lvl>
  </w:abstractNum>
  <w:abstractNum w:abstractNumId="11" w15:restartNumberingAfterBreak="0">
    <w:nsid w:val="39099656"/>
    <w:multiLevelType w:val="singleLevel"/>
    <w:tmpl w:val="00000000"/>
    <w:lvl w:ilvl="0">
      <w:start w:val="1"/>
      <w:numFmt w:val="lowerLetter"/>
      <w:lvlText w:val="%1)"/>
      <w:lvlJc w:val="left"/>
      <w:pPr>
        <w:tabs>
          <w:tab w:val="num" w:pos="1418"/>
        </w:tabs>
        <w:ind w:left="1418" w:hanging="360"/>
      </w:pPr>
      <w:rPr>
        <w:rFonts w:ascii="Arial" w:eastAsia="Arial" w:hAnsi="Arial" w:cs="Arial" w:hint="default"/>
        <w:b w:val="0"/>
        <w:i w:val="0"/>
        <w:strike w:val="0"/>
        <w:color w:val="auto"/>
        <w:position w:val="0"/>
        <w:sz w:val="24"/>
        <w:u w:val="none"/>
        <w:shd w:val="clear" w:color="auto" w:fill="auto"/>
      </w:rPr>
    </w:lvl>
  </w:abstractNum>
  <w:abstractNum w:abstractNumId="12" w15:restartNumberingAfterBreak="0">
    <w:nsid w:val="405662EC"/>
    <w:multiLevelType w:val="multilevel"/>
    <w:tmpl w:val="7E08534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38713D6"/>
    <w:multiLevelType w:val="hybridMultilevel"/>
    <w:tmpl w:val="5810EFBA"/>
    <w:lvl w:ilvl="0" w:tplc="DA8E18C8">
      <w:start w:val="1"/>
      <w:numFmt w:val="decimal"/>
      <w:pStyle w:val="NumberedList02"/>
      <w:lvlText w:val="%1."/>
      <w:lvlJc w:val="left"/>
      <w:pPr>
        <w:ind w:left="720" w:hanging="360"/>
      </w:pPr>
    </w:lvl>
    <w:lvl w:ilvl="1" w:tplc="F3B4C1E4">
      <w:start w:val="1"/>
      <w:numFmt w:val="lowerLetter"/>
      <w:lvlText w:val="%2."/>
      <w:lvlJc w:val="left"/>
      <w:pPr>
        <w:ind w:left="1440" w:hanging="360"/>
      </w:pPr>
    </w:lvl>
    <w:lvl w:ilvl="2" w:tplc="D966E206" w:tentative="1">
      <w:start w:val="1"/>
      <w:numFmt w:val="lowerRoman"/>
      <w:lvlText w:val="%3."/>
      <w:lvlJc w:val="right"/>
      <w:pPr>
        <w:ind w:left="2160" w:hanging="180"/>
      </w:pPr>
    </w:lvl>
    <w:lvl w:ilvl="3" w:tplc="A6EAFD1C" w:tentative="1">
      <w:start w:val="1"/>
      <w:numFmt w:val="decimal"/>
      <w:lvlText w:val="%4."/>
      <w:lvlJc w:val="left"/>
      <w:pPr>
        <w:ind w:left="2880" w:hanging="360"/>
      </w:pPr>
    </w:lvl>
    <w:lvl w:ilvl="4" w:tplc="A59602C2" w:tentative="1">
      <w:start w:val="1"/>
      <w:numFmt w:val="lowerLetter"/>
      <w:lvlText w:val="%5."/>
      <w:lvlJc w:val="left"/>
      <w:pPr>
        <w:ind w:left="3600" w:hanging="360"/>
      </w:pPr>
    </w:lvl>
    <w:lvl w:ilvl="5" w:tplc="0B1C9E4A" w:tentative="1">
      <w:start w:val="1"/>
      <w:numFmt w:val="lowerRoman"/>
      <w:lvlText w:val="%6."/>
      <w:lvlJc w:val="right"/>
      <w:pPr>
        <w:ind w:left="4320" w:hanging="180"/>
      </w:pPr>
    </w:lvl>
    <w:lvl w:ilvl="6" w:tplc="E9B431EA" w:tentative="1">
      <w:start w:val="1"/>
      <w:numFmt w:val="decimal"/>
      <w:lvlText w:val="%7."/>
      <w:lvlJc w:val="left"/>
      <w:pPr>
        <w:ind w:left="5040" w:hanging="360"/>
      </w:pPr>
    </w:lvl>
    <w:lvl w:ilvl="7" w:tplc="45D2D5DA" w:tentative="1">
      <w:start w:val="1"/>
      <w:numFmt w:val="lowerLetter"/>
      <w:lvlText w:val="%8."/>
      <w:lvlJc w:val="left"/>
      <w:pPr>
        <w:ind w:left="5760" w:hanging="360"/>
      </w:pPr>
    </w:lvl>
    <w:lvl w:ilvl="8" w:tplc="A9CEE716" w:tentative="1">
      <w:start w:val="1"/>
      <w:numFmt w:val="lowerRoman"/>
      <w:lvlText w:val="%9."/>
      <w:lvlJc w:val="right"/>
      <w:pPr>
        <w:ind w:left="6480" w:hanging="180"/>
      </w:pPr>
    </w:lvl>
  </w:abstractNum>
  <w:abstractNum w:abstractNumId="14" w15:restartNumberingAfterBreak="0">
    <w:nsid w:val="4852281A"/>
    <w:multiLevelType w:val="singleLevel"/>
    <w:tmpl w:val="00000000"/>
    <w:lvl w:ilvl="0">
      <w:start w:val="2"/>
      <w:numFmt w:val="decimal"/>
      <w:lvlText w:val="%1."/>
      <w:lvlJc w:val="left"/>
      <w:pPr>
        <w:tabs>
          <w:tab w:val="num" w:pos="927"/>
        </w:tabs>
        <w:ind w:left="927" w:hanging="360"/>
      </w:pPr>
      <w:rPr>
        <w:rFonts w:ascii="Arial" w:eastAsia="Arial" w:hAnsi="Arial" w:cs="Arial" w:hint="default"/>
        <w:b w:val="0"/>
        <w:i w:val="0"/>
        <w:strike w:val="0"/>
        <w:color w:val="auto"/>
        <w:position w:val="0"/>
        <w:sz w:val="24"/>
        <w:u w:val="none"/>
        <w:shd w:val="clear" w:color="auto" w:fill="auto"/>
      </w:rPr>
    </w:lvl>
  </w:abstractNum>
  <w:abstractNum w:abstractNumId="15" w15:restartNumberingAfterBreak="0">
    <w:nsid w:val="4ABD68E9"/>
    <w:multiLevelType w:val="singleLevel"/>
    <w:tmpl w:val="00000000"/>
    <w:lvl w:ilvl="0">
      <w:start w:val="1"/>
      <w:numFmt w:val="bullet"/>
      <w:suff w:val="space"/>
      <w:lvlText w:val="•"/>
      <w:lvlJc w:val="left"/>
      <w:pPr>
        <w:ind w:left="360" w:hanging="260"/>
      </w:pPr>
      <w:rPr>
        <w:rFonts w:ascii="Ariall" w:eastAsia="Ariall" w:hAnsi="Ariall" w:cs="Ariall" w:hint="default"/>
        <w:b w:val="0"/>
        <w:i w:val="0"/>
        <w:strike w:val="0"/>
        <w:color w:val="000000"/>
        <w:position w:val="0"/>
        <w:sz w:val="24"/>
        <w:u w:val="none"/>
        <w:shd w:val="clear" w:color="auto" w:fill="auto"/>
      </w:rPr>
    </w:lvl>
  </w:abstractNum>
  <w:abstractNum w:abstractNumId="16" w15:restartNumberingAfterBreak="0">
    <w:nsid w:val="4CF79E44"/>
    <w:multiLevelType w:val="hybridMultilevel"/>
    <w:tmpl w:val="1A14F114"/>
    <w:lvl w:ilvl="0" w:tplc="82AC8D12">
      <w:start w:val="1"/>
      <w:numFmt w:val="decimal"/>
      <w:lvlText w:val="%1."/>
      <w:lvlJc w:val="left"/>
      <w:pPr>
        <w:ind w:left="644" w:hanging="360"/>
      </w:pPr>
    </w:lvl>
    <w:lvl w:ilvl="1" w:tplc="6C8CA926">
      <w:start w:val="1"/>
      <w:numFmt w:val="lowerLetter"/>
      <w:lvlText w:val="%2."/>
      <w:lvlJc w:val="left"/>
      <w:pPr>
        <w:ind w:left="1364" w:hanging="360"/>
      </w:pPr>
    </w:lvl>
    <w:lvl w:ilvl="2" w:tplc="A656AD02">
      <w:start w:val="1"/>
      <w:numFmt w:val="lowerRoman"/>
      <w:lvlText w:val="%3."/>
      <w:lvlJc w:val="right"/>
      <w:pPr>
        <w:ind w:left="2084" w:hanging="180"/>
      </w:pPr>
    </w:lvl>
    <w:lvl w:ilvl="3" w:tplc="AE78C21A">
      <w:start w:val="1"/>
      <w:numFmt w:val="decimal"/>
      <w:lvlText w:val="%4."/>
      <w:lvlJc w:val="left"/>
      <w:pPr>
        <w:ind w:left="2804" w:hanging="360"/>
      </w:pPr>
    </w:lvl>
    <w:lvl w:ilvl="4" w:tplc="F57C2172">
      <w:start w:val="1"/>
      <w:numFmt w:val="lowerLetter"/>
      <w:lvlText w:val="%5."/>
      <w:lvlJc w:val="left"/>
      <w:pPr>
        <w:ind w:left="3524" w:hanging="360"/>
      </w:pPr>
    </w:lvl>
    <w:lvl w:ilvl="5" w:tplc="6CB01F5A">
      <w:start w:val="1"/>
      <w:numFmt w:val="lowerRoman"/>
      <w:lvlText w:val="%6."/>
      <w:lvlJc w:val="right"/>
      <w:pPr>
        <w:ind w:left="4244" w:hanging="180"/>
      </w:pPr>
    </w:lvl>
    <w:lvl w:ilvl="6" w:tplc="43B01628">
      <w:start w:val="1"/>
      <w:numFmt w:val="decimal"/>
      <w:lvlText w:val="%7."/>
      <w:lvlJc w:val="left"/>
      <w:pPr>
        <w:ind w:left="4964" w:hanging="360"/>
      </w:pPr>
    </w:lvl>
    <w:lvl w:ilvl="7" w:tplc="6D48F98A">
      <w:start w:val="1"/>
      <w:numFmt w:val="lowerLetter"/>
      <w:lvlText w:val="%8."/>
      <w:lvlJc w:val="left"/>
      <w:pPr>
        <w:ind w:left="5684" w:hanging="360"/>
      </w:pPr>
    </w:lvl>
    <w:lvl w:ilvl="8" w:tplc="C4A22FF6">
      <w:start w:val="1"/>
      <w:numFmt w:val="lowerRoman"/>
      <w:lvlText w:val="%9."/>
      <w:lvlJc w:val="right"/>
      <w:pPr>
        <w:ind w:left="6404" w:hanging="180"/>
      </w:pPr>
    </w:lvl>
  </w:abstractNum>
  <w:abstractNum w:abstractNumId="17" w15:restartNumberingAfterBreak="0">
    <w:nsid w:val="5D816D7F"/>
    <w:multiLevelType w:val="hybridMultilevel"/>
    <w:tmpl w:val="E00851CA"/>
    <w:lvl w:ilvl="0" w:tplc="656C3EC0">
      <w:start w:val="1"/>
      <w:numFmt w:val="decimal"/>
      <w:lvlText w:val="%1."/>
      <w:lvlJc w:val="left"/>
      <w:pPr>
        <w:ind w:left="1080" w:hanging="360"/>
      </w:pPr>
    </w:lvl>
    <w:lvl w:ilvl="1" w:tplc="A66E3702" w:tentative="1">
      <w:start w:val="1"/>
      <w:numFmt w:val="lowerLetter"/>
      <w:lvlText w:val="%2."/>
      <w:lvlJc w:val="left"/>
      <w:pPr>
        <w:ind w:left="1800" w:hanging="360"/>
      </w:pPr>
    </w:lvl>
    <w:lvl w:ilvl="2" w:tplc="9BE07746" w:tentative="1">
      <w:start w:val="1"/>
      <w:numFmt w:val="lowerRoman"/>
      <w:lvlText w:val="%3."/>
      <w:lvlJc w:val="right"/>
      <w:pPr>
        <w:ind w:left="2520" w:hanging="180"/>
      </w:pPr>
    </w:lvl>
    <w:lvl w:ilvl="3" w:tplc="4566BC66" w:tentative="1">
      <w:start w:val="1"/>
      <w:numFmt w:val="decimal"/>
      <w:lvlText w:val="%4."/>
      <w:lvlJc w:val="left"/>
      <w:pPr>
        <w:ind w:left="3240" w:hanging="360"/>
      </w:pPr>
    </w:lvl>
    <w:lvl w:ilvl="4" w:tplc="1040C37A" w:tentative="1">
      <w:start w:val="1"/>
      <w:numFmt w:val="lowerLetter"/>
      <w:lvlText w:val="%5."/>
      <w:lvlJc w:val="left"/>
      <w:pPr>
        <w:ind w:left="3960" w:hanging="360"/>
      </w:pPr>
    </w:lvl>
    <w:lvl w:ilvl="5" w:tplc="C2F0E40C" w:tentative="1">
      <w:start w:val="1"/>
      <w:numFmt w:val="lowerRoman"/>
      <w:lvlText w:val="%6."/>
      <w:lvlJc w:val="right"/>
      <w:pPr>
        <w:ind w:left="4680" w:hanging="180"/>
      </w:pPr>
    </w:lvl>
    <w:lvl w:ilvl="6" w:tplc="3F76E95A" w:tentative="1">
      <w:start w:val="1"/>
      <w:numFmt w:val="decimal"/>
      <w:lvlText w:val="%7."/>
      <w:lvlJc w:val="left"/>
      <w:pPr>
        <w:ind w:left="5400" w:hanging="360"/>
      </w:pPr>
    </w:lvl>
    <w:lvl w:ilvl="7" w:tplc="C01C7BC2" w:tentative="1">
      <w:start w:val="1"/>
      <w:numFmt w:val="lowerLetter"/>
      <w:lvlText w:val="%8."/>
      <w:lvlJc w:val="left"/>
      <w:pPr>
        <w:ind w:left="6120" w:hanging="360"/>
      </w:pPr>
    </w:lvl>
    <w:lvl w:ilvl="8" w:tplc="3A64744A" w:tentative="1">
      <w:start w:val="1"/>
      <w:numFmt w:val="lowerRoman"/>
      <w:lvlText w:val="%9."/>
      <w:lvlJc w:val="right"/>
      <w:pPr>
        <w:ind w:left="6840" w:hanging="180"/>
      </w:pPr>
    </w:lvl>
  </w:abstractNum>
  <w:abstractNum w:abstractNumId="18" w15:restartNumberingAfterBreak="0">
    <w:nsid w:val="5DBF2E3B"/>
    <w:multiLevelType w:val="hybridMultilevel"/>
    <w:tmpl w:val="54047794"/>
    <w:lvl w:ilvl="0" w:tplc="0438551C">
      <w:start w:val="1"/>
      <w:numFmt w:val="decimal"/>
      <w:pStyle w:val="NumberedList0"/>
      <w:lvlText w:val="%1."/>
      <w:lvlJc w:val="left"/>
      <w:pPr>
        <w:ind w:left="720" w:hanging="360"/>
      </w:pPr>
    </w:lvl>
    <w:lvl w:ilvl="1" w:tplc="8D5ECE62" w:tentative="1">
      <w:start w:val="1"/>
      <w:numFmt w:val="lowerLetter"/>
      <w:lvlText w:val="%2."/>
      <w:lvlJc w:val="left"/>
      <w:pPr>
        <w:ind w:left="1440" w:hanging="360"/>
      </w:pPr>
    </w:lvl>
    <w:lvl w:ilvl="2" w:tplc="27AA28E2" w:tentative="1">
      <w:start w:val="1"/>
      <w:numFmt w:val="lowerRoman"/>
      <w:lvlText w:val="%3."/>
      <w:lvlJc w:val="right"/>
      <w:pPr>
        <w:ind w:left="2160" w:hanging="180"/>
      </w:pPr>
    </w:lvl>
    <w:lvl w:ilvl="3" w:tplc="B5644C1C" w:tentative="1">
      <w:start w:val="1"/>
      <w:numFmt w:val="decimal"/>
      <w:lvlText w:val="%4."/>
      <w:lvlJc w:val="left"/>
      <w:pPr>
        <w:ind w:left="2880" w:hanging="360"/>
      </w:pPr>
    </w:lvl>
    <w:lvl w:ilvl="4" w:tplc="3E80300A" w:tentative="1">
      <w:start w:val="1"/>
      <w:numFmt w:val="lowerLetter"/>
      <w:lvlText w:val="%5."/>
      <w:lvlJc w:val="left"/>
      <w:pPr>
        <w:ind w:left="3600" w:hanging="360"/>
      </w:pPr>
    </w:lvl>
    <w:lvl w:ilvl="5" w:tplc="5C06CB08" w:tentative="1">
      <w:start w:val="1"/>
      <w:numFmt w:val="lowerRoman"/>
      <w:lvlText w:val="%6."/>
      <w:lvlJc w:val="right"/>
      <w:pPr>
        <w:ind w:left="4320" w:hanging="180"/>
      </w:pPr>
    </w:lvl>
    <w:lvl w:ilvl="6" w:tplc="94ECAECE" w:tentative="1">
      <w:start w:val="1"/>
      <w:numFmt w:val="decimal"/>
      <w:lvlText w:val="%7."/>
      <w:lvlJc w:val="left"/>
      <w:pPr>
        <w:ind w:left="5040" w:hanging="360"/>
      </w:pPr>
    </w:lvl>
    <w:lvl w:ilvl="7" w:tplc="C248B594" w:tentative="1">
      <w:start w:val="1"/>
      <w:numFmt w:val="lowerLetter"/>
      <w:lvlText w:val="%8."/>
      <w:lvlJc w:val="left"/>
      <w:pPr>
        <w:ind w:left="5760" w:hanging="360"/>
      </w:pPr>
    </w:lvl>
    <w:lvl w:ilvl="8" w:tplc="5C664B86" w:tentative="1">
      <w:start w:val="1"/>
      <w:numFmt w:val="lowerRoman"/>
      <w:lvlText w:val="%9."/>
      <w:lvlJc w:val="right"/>
      <w:pPr>
        <w:ind w:left="6480" w:hanging="180"/>
      </w:pPr>
    </w:lvl>
  </w:abstractNum>
  <w:abstractNum w:abstractNumId="19" w15:restartNumberingAfterBreak="0">
    <w:nsid w:val="60B155EC"/>
    <w:multiLevelType w:val="hybridMultilevel"/>
    <w:tmpl w:val="54047794"/>
    <w:lvl w:ilvl="0" w:tplc="F33E2C7C">
      <w:start w:val="1"/>
      <w:numFmt w:val="decimal"/>
      <w:pStyle w:val="NumberedList01"/>
      <w:lvlText w:val="%1."/>
      <w:lvlJc w:val="left"/>
      <w:pPr>
        <w:ind w:left="720" w:hanging="360"/>
      </w:pPr>
    </w:lvl>
    <w:lvl w:ilvl="1" w:tplc="06FEAA46" w:tentative="1">
      <w:start w:val="1"/>
      <w:numFmt w:val="lowerLetter"/>
      <w:lvlText w:val="%2."/>
      <w:lvlJc w:val="left"/>
      <w:pPr>
        <w:ind w:left="1440" w:hanging="360"/>
      </w:pPr>
    </w:lvl>
    <w:lvl w:ilvl="2" w:tplc="EDB4D9B0" w:tentative="1">
      <w:start w:val="1"/>
      <w:numFmt w:val="lowerRoman"/>
      <w:lvlText w:val="%3."/>
      <w:lvlJc w:val="right"/>
      <w:pPr>
        <w:ind w:left="2160" w:hanging="180"/>
      </w:pPr>
    </w:lvl>
    <w:lvl w:ilvl="3" w:tplc="F7EEF744" w:tentative="1">
      <w:start w:val="1"/>
      <w:numFmt w:val="decimal"/>
      <w:lvlText w:val="%4."/>
      <w:lvlJc w:val="left"/>
      <w:pPr>
        <w:ind w:left="2880" w:hanging="360"/>
      </w:pPr>
    </w:lvl>
    <w:lvl w:ilvl="4" w:tplc="911698B6" w:tentative="1">
      <w:start w:val="1"/>
      <w:numFmt w:val="lowerLetter"/>
      <w:lvlText w:val="%5."/>
      <w:lvlJc w:val="left"/>
      <w:pPr>
        <w:ind w:left="3600" w:hanging="360"/>
      </w:pPr>
    </w:lvl>
    <w:lvl w:ilvl="5" w:tplc="E6D65B98" w:tentative="1">
      <w:start w:val="1"/>
      <w:numFmt w:val="lowerRoman"/>
      <w:lvlText w:val="%6."/>
      <w:lvlJc w:val="right"/>
      <w:pPr>
        <w:ind w:left="4320" w:hanging="180"/>
      </w:pPr>
    </w:lvl>
    <w:lvl w:ilvl="6" w:tplc="3318786C" w:tentative="1">
      <w:start w:val="1"/>
      <w:numFmt w:val="decimal"/>
      <w:lvlText w:val="%7."/>
      <w:lvlJc w:val="left"/>
      <w:pPr>
        <w:ind w:left="5040" w:hanging="360"/>
      </w:pPr>
    </w:lvl>
    <w:lvl w:ilvl="7" w:tplc="47BAFDE8" w:tentative="1">
      <w:start w:val="1"/>
      <w:numFmt w:val="lowerLetter"/>
      <w:lvlText w:val="%8."/>
      <w:lvlJc w:val="left"/>
      <w:pPr>
        <w:ind w:left="5760" w:hanging="360"/>
      </w:pPr>
    </w:lvl>
    <w:lvl w:ilvl="8" w:tplc="323A4DC0" w:tentative="1">
      <w:start w:val="1"/>
      <w:numFmt w:val="lowerRoman"/>
      <w:lvlText w:val="%9."/>
      <w:lvlJc w:val="right"/>
      <w:pPr>
        <w:ind w:left="6480" w:hanging="180"/>
      </w:pPr>
    </w:lvl>
  </w:abstractNum>
  <w:abstractNum w:abstractNumId="20" w15:restartNumberingAfterBreak="0">
    <w:nsid w:val="68281760"/>
    <w:multiLevelType w:val="hybridMultilevel"/>
    <w:tmpl w:val="F85C9B7C"/>
    <w:lvl w:ilvl="0" w:tplc="47B66070">
      <w:start w:val="1"/>
      <w:numFmt w:val="bullet"/>
      <w:lvlText w:val=""/>
      <w:lvlJc w:val="left"/>
      <w:pPr>
        <w:ind w:left="720" w:hanging="360"/>
      </w:pPr>
      <w:rPr>
        <w:rFonts w:ascii="Symbol" w:hAnsi="Symbol" w:hint="default"/>
      </w:rPr>
    </w:lvl>
    <w:lvl w:ilvl="1" w:tplc="035C5226" w:tentative="1">
      <w:start w:val="1"/>
      <w:numFmt w:val="bullet"/>
      <w:lvlText w:val="o"/>
      <w:lvlJc w:val="left"/>
      <w:pPr>
        <w:ind w:left="1440" w:hanging="360"/>
      </w:pPr>
      <w:rPr>
        <w:rFonts w:ascii="Courier New" w:hAnsi="Courier New" w:cs="Courier New" w:hint="default"/>
      </w:rPr>
    </w:lvl>
    <w:lvl w:ilvl="2" w:tplc="FF921F5E" w:tentative="1">
      <w:start w:val="1"/>
      <w:numFmt w:val="bullet"/>
      <w:lvlText w:val=""/>
      <w:lvlJc w:val="left"/>
      <w:pPr>
        <w:ind w:left="2160" w:hanging="360"/>
      </w:pPr>
      <w:rPr>
        <w:rFonts w:ascii="Wingdings" w:hAnsi="Wingdings" w:hint="default"/>
      </w:rPr>
    </w:lvl>
    <w:lvl w:ilvl="3" w:tplc="9D240098" w:tentative="1">
      <w:start w:val="1"/>
      <w:numFmt w:val="bullet"/>
      <w:lvlText w:val=""/>
      <w:lvlJc w:val="left"/>
      <w:pPr>
        <w:ind w:left="2880" w:hanging="360"/>
      </w:pPr>
      <w:rPr>
        <w:rFonts w:ascii="Symbol" w:hAnsi="Symbol" w:hint="default"/>
      </w:rPr>
    </w:lvl>
    <w:lvl w:ilvl="4" w:tplc="0DC22D44" w:tentative="1">
      <w:start w:val="1"/>
      <w:numFmt w:val="bullet"/>
      <w:lvlText w:val="o"/>
      <w:lvlJc w:val="left"/>
      <w:pPr>
        <w:ind w:left="3600" w:hanging="360"/>
      </w:pPr>
      <w:rPr>
        <w:rFonts w:ascii="Courier New" w:hAnsi="Courier New" w:cs="Courier New" w:hint="default"/>
      </w:rPr>
    </w:lvl>
    <w:lvl w:ilvl="5" w:tplc="DD686A36" w:tentative="1">
      <w:start w:val="1"/>
      <w:numFmt w:val="bullet"/>
      <w:lvlText w:val=""/>
      <w:lvlJc w:val="left"/>
      <w:pPr>
        <w:ind w:left="4320" w:hanging="360"/>
      </w:pPr>
      <w:rPr>
        <w:rFonts w:ascii="Wingdings" w:hAnsi="Wingdings" w:hint="default"/>
      </w:rPr>
    </w:lvl>
    <w:lvl w:ilvl="6" w:tplc="F8F6BF4E" w:tentative="1">
      <w:start w:val="1"/>
      <w:numFmt w:val="bullet"/>
      <w:lvlText w:val=""/>
      <w:lvlJc w:val="left"/>
      <w:pPr>
        <w:ind w:left="5040" w:hanging="360"/>
      </w:pPr>
      <w:rPr>
        <w:rFonts w:ascii="Symbol" w:hAnsi="Symbol" w:hint="default"/>
      </w:rPr>
    </w:lvl>
    <w:lvl w:ilvl="7" w:tplc="96C2FF46" w:tentative="1">
      <w:start w:val="1"/>
      <w:numFmt w:val="bullet"/>
      <w:lvlText w:val="o"/>
      <w:lvlJc w:val="left"/>
      <w:pPr>
        <w:ind w:left="5760" w:hanging="360"/>
      </w:pPr>
      <w:rPr>
        <w:rFonts w:ascii="Courier New" w:hAnsi="Courier New" w:cs="Courier New" w:hint="default"/>
      </w:rPr>
    </w:lvl>
    <w:lvl w:ilvl="8" w:tplc="AFA62AAC" w:tentative="1">
      <w:start w:val="1"/>
      <w:numFmt w:val="bullet"/>
      <w:lvlText w:val=""/>
      <w:lvlJc w:val="left"/>
      <w:pPr>
        <w:ind w:left="6480" w:hanging="360"/>
      </w:pPr>
      <w:rPr>
        <w:rFonts w:ascii="Wingdings" w:hAnsi="Wingdings" w:hint="default"/>
      </w:rPr>
    </w:lvl>
  </w:abstractNum>
  <w:abstractNum w:abstractNumId="21" w15:restartNumberingAfterBreak="0">
    <w:nsid w:val="68CCC724"/>
    <w:multiLevelType w:val="singleLevel"/>
    <w:tmpl w:val="00000000"/>
    <w:lvl w:ilvl="0">
      <w:start w:val="1"/>
      <w:numFmt w:val="decimal"/>
      <w:lvlText w:val="%1."/>
      <w:lvlJc w:val="left"/>
      <w:pPr>
        <w:tabs>
          <w:tab w:val="num" w:pos="1080"/>
        </w:tabs>
        <w:ind w:left="1080" w:hanging="360"/>
      </w:pPr>
      <w:rPr>
        <w:rFonts w:ascii="Arial" w:eastAsia="Arial" w:hAnsi="Arial" w:cs="Arial" w:hint="default"/>
        <w:b w:val="0"/>
        <w:i w:val="0"/>
        <w:strike w:val="0"/>
        <w:color w:val="auto"/>
        <w:position w:val="0"/>
        <w:sz w:val="24"/>
        <w:u w:val="none"/>
        <w:shd w:val="clear" w:color="auto" w:fill="auto"/>
      </w:rPr>
    </w:lvl>
  </w:abstractNum>
  <w:abstractNum w:abstractNumId="22" w15:restartNumberingAfterBreak="0">
    <w:nsid w:val="6EC4C850"/>
    <w:multiLevelType w:val="multilevel"/>
    <w:tmpl w:val="7E08534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ED1E4F5"/>
    <w:multiLevelType w:val="multilevel"/>
    <w:tmpl w:val="7E08534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FC62752"/>
    <w:multiLevelType w:val="hybridMultilevel"/>
    <w:tmpl w:val="1A14F114"/>
    <w:lvl w:ilvl="0" w:tplc="1A42D2C4">
      <w:start w:val="1"/>
      <w:numFmt w:val="decimal"/>
      <w:lvlText w:val="%1."/>
      <w:lvlJc w:val="left"/>
      <w:pPr>
        <w:ind w:left="644" w:hanging="360"/>
      </w:pPr>
    </w:lvl>
    <w:lvl w:ilvl="1" w:tplc="34285D8E">
      <w:start w:val="1"/>
      <w:numFmt w:val="lowerLetter"/>
      <w:lvlText w:val="%2."/>
      <w:lvlJc w:val="left"/>
      <w:pPr>
        <w:ind w:left="1364" w:hanging="360"/>
      </w:pPr>
    </w:lvl>
    <w:lvl w:ilvl="2" w:tplc="78BAD486">
      <w:start w:val="1"/>
      <w:numFmt w:val="lowerRoman"/>
      <w:lvlText w:val="%3."/>
      <w:lvlJc w:val="right"/>
      <w:pPr>
        <w:ind w:left="2084" w:hanging="180"/>
      </w:pPr>
    </w:lvl>
    <w:lvl w:ilvl="3" w:tplc="A43AB9C4">
      <w:start w:val="1"/>
      <w:numFmt w:val="decimal"/>
      <w:lvlText w:val="%4."/>
      <w:lvlJc w:val="left"/>
      <w:pPr>
        <w:ind w:left="2804" w:hanging="360"/>
      </w:pPr>
    </w:lvl>
    <w:lvl w:ilvl="4" w:tplc="20269BA4">
      <w:start w:val="1"/>
      <w:numFmt w:val="lowerLetter"/>
      <w:lvlText w:val="%5."/>
      <w:lvlJc w:val="left"/>
      <w:pPr>
        <w:ind w:left="3524" w:hanging="360"/>
      </w:pPr>
    </w:lvl>
    <w:lvl w:ilvl="5" w:tplc="569E3CC2">
      <w:start w:val="1"/>
      <w:numFmt w:val="lowerRoman"/>
      <w:lvlText w:val="%6."/>
      <w:lvlJc w:val="right"/>
      <w:pPr>
        <w:ind w:left="4244" w:hanging="180"/>
      </w:pPr>
    </w:lvl>
    <w:lvl w:ilvl="6" w:tplc="5C36F38A">
      <w:start w:val="1"/>
      <w:numFmt w:val="decimal"/>
      <w:lvlText w:val="%7."/>
      <w:lvlJc w:val="left"/>
      <w:pPr>
        <w:ind w:left="4964" w:hanging="360"/>
      </w:pPr>
    </w:lvl>
    <w:lvl w:ilvl="7" w:tplc="7AB62CDA">
      <w:start w:val="1"/>
      <w:numFmt w:val="lowerLetter"/>
      <w:lvlText w:val="%8."/>
      <w:lvlJc w:val="left"/>
      <w:pPr>
        <w:ind w:left="5684" w:hanging="360"/>
      </w:pPr>
    </w:lvl>
    <w:lvl w:ilvl="8" w:tplc="2E8E7156">
      <w:start w:val="1"/>
      <w:numFmt w:val="lowerRoman"/>
      <w:lvlText w:val="%9."/>
      <w:lvlJc w:val="right"/>
      <w:pPr>
        <w:ind w:left="6404" w:hanging="180"/>
      </w:pPr>
    </w:lvl>
  </w:abstractNum>
  <w:abstractNum w:abstractNumId="25" w15:restartNumberingAfterBreak="0">
    <w:nsid w:val="7167FDF5"/>
    <w:multiLevelType w:val="multilevel"/>
    <w:tmpl w:val="7E08534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50D05B1"/>
    <w:multiLevelType w:val="hybridMultilevel"/>
    <w:tmpl w:val="90F0C874"/>
    <w:lvl w:ilvl="0" w:tplc="CDBC40D8">
      <w:start w:val="1"/>
      <w:numFmt w:val="bullet"/>
      <w:pStyle w:val="ListParagraph00"/>
      <w:lvlText w:val=""/>
      <w:lvlJc w:val="left"/>
      <w:pPr>
        <w:ind w:left="720" w:hanging="360"/>
      </w:pPr>
      <w:rPr>
        <w:rFonts w:ascii="Symbol" w:hAnsi="Symbol" w:hint="default"/>
      </w:rPr>
    </w:lvl>
    <w:lvl w:ilvl="1" w:tplc="18E8DAC2" w:tentative="1">
      <w:start w:val="1"/>
      <w:numFmt w:val="bullet"/>
      <w:lvlText w:val="o"/>
      <w:lvlJc w:val="left"/>
      <w:pPr>
        <w:ind w:left="1440" w:hanging="360"/>
      </w:pPr>
      <w:rPr>
        <w:rFonts w:ascii="Courier New" w:hAnsi="Courier New" w:cs="Courier New" w:hint="default"/>
      </w:rPr>
    </w:lvl>
    <w:lvl w:ilvl="2" w:tplc="F15E38E6" w:tentative="1">
      <w:start w:val="1"/>
      <w:numFmt w:val="bullet"/>
      <w:lvlText w:val=""/>
      <w:lvlJc w:val="left"/>
      <w:pPr>
        <w:ind w:left="2160" w:hanging="360"/>
      </w:pPr>
      <w:rPr>
        <w:rFonts w:ascii="Wingdings" w:hAnsi="Wingdings" w:hint="default"/>
      </w:rPr>
    </w:lvl>
    <w:lvl w:ilvl="3" w:tplc="31F4A760" w:tentative="1">
      <w:start w:val="1"/>
      <w:numFmt w:val="bullet"/>
      <w:lvlText w:val=""/>
      <w:lvlJc w:val="left"/>
      <w:pPr>
        <w:ind w:left="2880" w:hanging="360"/>
      </w:pPr>
      <w:rPr>
        <w:rFonts w:ascii="Symbol" w:hAnsi="Symbol" w:hint="default"/>
      </w:rPr>
    </w:lvl>
    <w:lvl w:ilvl="4" w:tplc="A5FE8C46" w:tentative="1">
      <w:start w:val="1"/>
      <w:numFmt w:val="bullet"/>
      <w:lvlText w:val="o"/>
      <w:lvlJc w:val="left"/>
      <w:pPr>
        <w:ind w:left="3600" w:hanging="360"/>
      </w:pPr>
      <w:rPr>
        <w:rFonts w:ascii="Courier New" w:hAnsi="Courier New" w:cs="Courier New" w:hint="default"/>
      </w:rPr>
    </w:lvl>
    <w:lvl w:ilvl="5" w:tplc="BEC4EAA2" w:tentative="1">
      <w:start w:val="1"/>
      <w:numFmt w:val="bullet"/>
      <w:lvlText w:val=""/>
      <w:lvlJc w:val="left"/>
      <w:pPr>
        <w:ind w:left="4320" w:hanging="360"/>
      </w:pPr>
      <w:rPr>
        <w:rFonts w:ascii="Wingdings" w:hAnsi="Wingdings" w:hint="default"/>
      </w:rPr>
    </w:lvl>
    <w:lvl w:ilvl="6" w:tplc="EF0052D0" w:tentative="1">
      <w:start w:val="1"/>
      <w:numFmt w:val="bullet"/>
      <w:lvlText w:val=""/>
      <w:lvlJc w:val="left"/>
      <w:pPr>
        <w:ind w:left="5040" w:hanging="360"/>
      </w:pPr>
      <w:rPr>
        <w:rFonts w:ascii="Symbol" w:hAnsi="Symbol" w:hint="default"/>
      </w:rPr>
    </w:lvl>
    <w:lvl w:ilvl="7" w:tplc="507E8936" w:tentative="1">
      <w:start w:val="1"/>
      <w:numFmt w:val="bullet"/>
      <w:lvlText w:val="o"/>
      <w:lvlJc w:val="left"/>
      <w:pPr>
        <w:ind w:left="5760" w:hanging="360"/>
      </w:pPr>
      <w:rPr>
        <w:rFonts w:ascii="Courier New" w:hAnsi="Courier New" w:cs="Courier New" w:hint="default"/>
      </w:rPr>
    </w:lvl>
    <w:lvl w:ilvl="8" w:tplc="527EFED6" w:tentative="1">
      <w:start w:val="1"/>
      <w:numFmt w:val="bullet"/>
      <w:lvlText w:val=""/>
      <w:lvlJc w:val="left"/>
      <w:pPr>
        <w:ind w:left="6480" w:hanging="360"/>
      </w:pPr>
      <w:rPr>
        <w:rFonts w:ascii="Wingdings" w:hAnsi="Wingdings" w:hint="default"/>
      </w:rPr>
    </w:lvl>
  </w:abstractNum>
  <w:abstractNum w:abstractNumId="27" w15:restartNumberingAfterBreak="0">
    <w:nsid w:val="754B2104"/>
    <w:multiLevelType w:val="hybridMultilevel"/>
    <w:tmpl w:val="90F0C874"/>
    <w:lvl w:ilvl="0" w:tplc="D084DB3C">
      <w:start w:val="1"/>
      <w:numFmt w:val="bullet"/>
      <w:pStyle w:val="ListParagraph0"/>
      <w:lvlText w:val=""/>
      <w:lvlJc w:val="left"/>
      <w:pPr>
        <w:ind w:left="720" w:hanging="360"/>
      </w:pPr>
      <w:rPr>
        <w:rFonts w:ascii="Symbol" w:hAnsi="Symbol" w:hint="default"/>
      </w:rPr>
    </w:lvl>
    <w:lvl w:ilvl="1" w:tplc="45BE1B2A" w:tentative="1">
      <w:start w:val="1"/>
      <w:numFmt w:val="bullet"/>
      <w:lvlText w:val="o"/>
      <w:lvlJc w:val="left"/>
      <w:pPr>
        <w:ind w:left="1440" w:hanging="360"/>
      </w:pPr>
      <w:rPr>
        <w:rFonts w:ascii="Courier New" w:hAnsi="Courier New" w:cs="Courier New" w:hint="default"/>
      </w:rPr>
    </w:lvl>
    <w:lvl w:ilvl="2" w:tplc="6ADE5C1C" w:tentative="1">
      <w:start w:val="1"/>
      <w:numFmt w:val="bullet"/>
      <w:lvlText w:val=""/>
      <w:lvlJc w:val="left"/>
      <w:pPr>
        <w:ind w:left="2160" w:hanging="360"/>
      </w:pPr>
      <w:rPr>
        <w:rFonts w:ascii="Wingdings" w:hAnsi="Wingdings" w:hint="default"/>
      </w:rPr>
    </w:lvl>
    <w:lvl w:ilvl="3" w:tplc="241A47F6" w:tentative="1">
      <w:start w:val="1"/>
      <w:numFmt w:val="bullet"/>
      <w:lvlText w:val=""/>
      <w:lvlJc w:val="left"/>
      <w:pPr>
        <w:ind w:left="2880" w:hanging="360"/>
      </w:pPr>
      <w:rPr>
        <w:rFonts w:ascii="Symbol" w:hAnsi="Symbol" w:hint="default"/>
      </w:rPr>
    </w:lvl>
    <w:lvl w:ilvl="4" w:tplc="0268C4B6" w:tentative="1">
      <w:start w:val="1"/>
      <w:numFmt w:val="bullet"/>
      <w:lvlText w:val="o"/>
      <w:lvlJc w:val="left"/>
      <w:pPr>
        <w:ind w:left="3600" w:hanging="360"/>
      </w:pPr>
      <w:rPr>
        <w:rFonts w:ascii="Courier New" w:hAnsi="Courier New" w:cs="Courier New" w:hint="default"/>
      </w:rPr>
    </w:lvl>
    <w:lvl w:ilvl="5" w:tplc="FC9E0450" w:tentative="1">
      <w:start w:val="1"/>
      <w:numFmt w:val="bullet"/>
      <w:lvlText w:val=""/>
      <w:lvlJc w:val="left"/>
      <w:pPr>
        <w:ind w:left="4320" w:hanging="360"/>
      </w:pPr>
      <w:rPr>
        <w:rFonts w:ascii="Wingdings" w:hAnsi="Wingdings" w:hint="default"/>
      </w:rPr>
    </w:lvl>
    <w:lvl w:ilvl="6" w:tplc="EE42F9F6" w:tentative="1">
      <w:start w:val="1"/>
      <w:numFmt w:val="bullet"/>
      <w:lvlText w:val=""/>
      <w:lvlJc w:val="left"/>
      <w:pPr>
        <w:ind w:left="5040" w:hanging="360"/>
      </w:pPr>
      <w:rPr>
        <w:rFonts w:ascii="Symbol" w:hAnsi="Symbol" w:hint="default"/>
      </w:rPr>
    </w:lvl>
    <w:lvl w:ilvl="7" w:tplc="08DA17F6" w:tentative="1">
      <w:start w:val="1"/>
      <w:numFmt w:val="bullet"/>
      <w:lvlText w:val="o"/>
      <w:lvlJc w:val="left"/>
      <w:pPr>
        <w:ind w:left="5760" w:hanging="360"/>
      </w:pPr>
      <w:rPr>
        <w:rFonts w:ascii="Courier New" w:hAnsi="Courier New" w:cs="Courier New" w:hint="default"/>
      </w:rPr>
    </w:lvl>
    <w:lvl w:ilvl="8" w:tplc="ACCC8A50" w:tentative="1">
      <w:start w:val="1"/>
      <w:numFmt w:val="bullet"/>
      <w:lvlText w:val=""/>
      <w:lvlJc w:val="left"/>
      <w:pPr>
        <w:ind w:left="6480" w:hanging="360"/>
      </w:pPr>
      <w:rPr>
        <w:rFonts w:ascii="Wingdings" w:hAnsi="Wingdings" w:hint="default"/>
      </w:rPr>
    </w:lvl>
  </w:abstractNum>
  <w:abstractNum w:abstractNumId="28" w15:restartNumberingAfterBreak="0">
    <w:nsid w:val="7A67167A"/>
    <w:multiLevelType w:val="hybridMultilevel"/>
    <w:tmpl w:val="F4FAD388"/>
    <w:lvl w:ilvl="0" w:tplc="7E80661C">
      <w:start w:val="1"/>
      <w:numFmt w:val="bullet"/>
      <w:lvlText w:val=""/>
      <w:lvlJc w:val="left"/>
      <w:pPr>
        <w:ind w:left="720" w:hanging="360"/>
      </w:pPr>
      <w:rPr>
        <w:rFonts w:ascii="Symbol" w:hAnsi="Symbol" w:hint="default"/>
      </w:rPr>
    </w:lvl>
    <w:lvl w:ilvl="1" w:tplc="CF5EEEA8" w:tentative="1">
      <w:start w:val="1"/>
      <w:numFmt w:val="bullet"/>
      <w:lvlText w:val="o"/>
      <w:lvlJc w:val="left"/>
      <w:pPr>
        <w:ind w:left="1440" w:hanging="360"/>
      </w:pPr>
      <w:rPr>
        <w:rFonts w:ascii="Courier New" w:hAnsi="Courier New" w:cs="Courier New" w:hint="default"/>
      </w:rPr>
    </w:lvl>
    <w:lvl w:ilvl="2" w:tplc="37947580" w:tentative="1">
      <w:start w:val="1"/>
      <w:numFmt w:val="bullet"/>
      <w:lvlText w:val=""/>
      <w:lvlJc w:val="left"/>
      <w:pPr>
        <w:ind w:left="2160" w:hanging="360"/>
      </w:pPr>
      <w:rPr>
        <w:rFonts w:ascii="Wingdings" w:hAnsi="Wingdings" w:hint="default"/>
      </w:rPr>
    </w:lvl>
    <w:lvl w:ilvl="3" w:tplc="19260FB0" w:tentative="1">
      <w:start w:val="1"/>
      <w:numFmt w:val="bullet"/>
      <w:lvlText w:val=""/>
      <w:lvlJc w:val="left"/>
      <w:pPr>
        <w:ind w:left="2880" w:hanging="360"/>
      </w:pPr>
      <w:rPr>
        <w:rFonts w:ascii="Symbol" w:hAnsi="Symbol" w:hint="default"/>
      </w:rPr>
    </w:lvl>
    <w:lvl w:ilvl="4" w:tplc="3E9A126A" w:tentative="1">
      <w:start w:val="1"/>
      <w:numFmt w:val="bullet"/>
      <w:lvlText w:val="o"/>
      <w:lvlJc w:val="left"/>
      <w:pPr>
        <w:ind w:left="3600" w:hanging="360"/>
      </w:pPr>
      <w:rPr>
        <w:rFonts w:ascii="Courier New" w:hAnsi="Courier New" w:cs="Courier New" w:hint="default"/>
      </w:rPr>
    </w:lvl>
    <w:lvl w:ilvl="5" w:tplc="F4C280FE" w:tentative="1">
      <w:start w:val="1"/>
      <w:numFmt w:val="bullet"/>
      <w:lvlText w:val=""/>
      <w:lvlJc w:val="left"/>
      <w:pPr>
        <w:ind w:left="4320" w:hanging="360"/>
      </w:pPr>
      <w:rPr>
        <w:rFonts w:ascii="Wingdings" w:hAnsi="Wingdings" w:hint="default"/>
      </w:rPr>
    </w:lvl>
    <w:lvl w:ilvl="6" w:tplc="F1363434" w:tentative="1">
      <w:start w:val="1"/>
      <w:numFmt w:val="bullet"/>
      <w:lvlText w:val=""/>
      <w:lvlJc w:val="left"/>
      <w:pPr>
        <w:ind w:left="5040" w:hanging="360"/>
      </w:pPr>
      <w:rPr>
        <w:rFonts w:ascii="Symbol" w:hAnsi="Symbol" w:hint="default"/>
      </w:rPr>
    </w:lvl>
    <w:lvl w:ilvl="7" w:tplc="1C0AF102" w:tentative="1">
      <w:start w:val="1"/>
      <w:numFmt w:val="bullet"/>
      <w:lvlText w:val="o"/>
      <w:lvlJc w:val="left"/>
      <w:pPr>
        <w:ind w:left="5760" w:hanging="360"/>
      </w:pPr>
      <w:rPr>
        <w:rFonts w:ascii="Courier New" w:hAnsi="Courier New" w:cs="Courier New" w:hint="default"/>
      </w:rPr>
    </w:lvl>
    <w:lvl w:ilvl="8" w:tplc="7BB42A76" w:tentative="1">
      <w:start w:val="1"/>
      <w:numFmt w:val="bullet"/>
      <w:lvlText w:val=""/>
      <w:lvlJc w:val="left"/>
      <w:pPr>
        <w:ind w:left="6480" w:hanging="360"/>
      </w:pPr>
      <w:rPr>
        <w:rFonts w:ascii="Wingdings" w:hAnsi="Wingdings" w:hint="default"/>
      </w:rPr>
    </w:lvl>
  </w:abstractNum>
  <w:abstractNum w:abstractNumId="29" w15:restartNumberingAfterBreak="0">
    <w:nsid w:val="7E08534C"/>
    <w:multiLevelType w:val="multilevel"/>
    <w:tmpl w:val="7E08534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E6E25F5"/>
    <w:multiLevelType w:val="multilevel"/>
    <w:tmpl w:val="7E6E25F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E89D961"/>
    <w:multiLevelType w:val="singleLevel"/>
    <w:tmpl w:val="00000000"/>
    <w:lvl w:ilvl="0">
      <w:start w:val="1"/>
      <w:numFmt w:val="bullet"/>
      <w:lvlText w:val=""/>
      <w:lvlJc w:val="left"/>
      <w:pPr>
        <w:tabs>
          <w:tab w:val="num" w:pos="360"/>
        </w:tabs>
        <w:ind w:left="360" w:hanging="360"/>
      </w:pPr>
      <w:rPr>
        <w:rFonts w:ascii="Symbol" w:eastAsia="Symbol" w:hAnsi="Symbol" w:cs="Symbol" w:hint="default"/>
        <w:b w:val="0"/>
        <w:i w:val="0"/>
        <w:strike w:val="0"/>
        <w:color w:val="auto"/>
        <w:position w:val="0"/>
        <w:sz w:val="24"/>
        <w:u w:val="none"/>
        <w:shd w:val="clear" w:color="auto" w:fill="auto"/>
      </w:rPr>
    </w:lvl>
  </w:abstractNum>
  <w:num w:numId="1" w16cid:durableId="1619482982">
    <w:abstractNumId w:val="31"/>
  </w:num>
  <w:num w:numId="2" w16cid:durableId="150410526">
    <w:abstractNumId w:val="15"/>
  </w:num>
  <w:num w:numId="3" w16cid:durableId="1906640834">
    <w:abstractNumId w:val="29"/>
  </w:num>
  <w:num w:numId="4" w16cid:durableId="1915624358">
    <w:abstractNumId w:val="27"/>
  </w:num>
  <w:num w:numId="5" w16cid:durableId="1621647195">
    <w:abstractNumId w:val="18"/>
  </w:num>
  <w:num w:numId="6" w16cid:durableId="1559128235">
    <w:abstractNumId w:val="24"/>
  </w:num>
  <w:num w:numId="7" w16cid:durableId="432551177">
    <w:abstractNumId w:val="25"/>
  </w:num>
  <w:num w:numId="8" w16cid:durableId="230194866">
    <w:abstractNumId w:val="26"/>
  </w:num>
  <w:num w:numId="9" w16cid:durableId="464156066">
    <w:abstractNumId w:val="5"/>
  </w:num>
  <w:num w:numId="10" w16cid:durableId="794639267">
    <w:abstractNumId w:val="3"/>
  </w:num>
  <w:num w:numId="11" w16cid:durableId="592711125">
    <w:abstractNumId w:val="12"/>
  </w:num>
  <w:num w:numId="12" w16cid:durableId="113671800">
    <w:abstractNumId w:val="2"/>
  </w:num>
  <w:num w:numId="13" w16cid:durableId="9651549">
    <w:abstractNumId w:val="19"/>
  </w:num>
  <w:num w:numId="14" w16cid:durableId="1036200842">
    <w:abstractNumId w:val="16"/>
  </w:num>
  <w:num w:numId="15" w16cid:durableId="83694832">
    <w:abstractNumId w:val="22"/>
  </w:num>
  <w:num w:numId="16" w16cid:durableId="57214338">
    <w:abstractNumId w:val="28"/>
  </w:num>
  <w:num w:numId="17" w16cid:durableId="1330475239">
    <w:abstractNumId w:val="4"/>
  </w:num>
  <w:num w:numId="18" w16cid:durableId="349990580">
    <w:abstractNumId w:val="9"/>
  </w:num>
  <w:num w:numId="19" w16cid:durableId="2114982564">
    <w:abstractNumId w:val="17"/>
  </w:num>
  <w:num w:numId="20" w16cid:durableId="1816726288">
    <w:abstractNumId w:val="21"/>
  </w:num>
  <w:num w:numId="21" w16cid:durableId="1305545228">
    <w:abstractNumId w:val="23"/>
  </w:num>
  <w:num w:numId="22" w16cid:durableId="1911772910">
    <w:abstractNumId w:val="30"/>
  </w:num>
  <w:num w:numId="23" w16cid:durableId="657269706">
    <w:abstractNumId w:val="7"/>
  </w:num>
  <w:num w:numId="24" w16cid:durableId="1442914892">
    <w:abstractNumId w:val="20"/>
  </w:num>
  <w:num w:numId="25" w16cid:durableId="84766342">
    <w:abstractNumId w:val="6"/>
  </w:num>
  <w:num w:numId="26" w16cid:durableId="117992709">
    <w:abstractNumId w:val="8"/>
  </w:num>
  <w:num w:numId="27" w16cid:durableId="506409433">
    <w:abstractNumId w:val="0"/>
  </w:num>
  <w:num w:numId="28" w16cid:durableId="422915497">
    <w:abstractNumId w:val="13"/>
  </w:num>
  <w:num w:numId="29" w16cid:durableId="703988995">
    <w:abstractNumId w:val="1"/>
  </w:num>
  <w:num w:numId="30" w16cid:durableId="2003850465">
    <w:abstractNumId w:val="11"/>
  </w:num>
  <w:num w:numId="31" w16cid:durableId="1633562910">
    <w:abstractNumId w:val="10"/>
  </w:num>
  <w:num w:numId="32" w16cid:durableId="680084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3FDB"/>
    <w:rsid w:val="0001171E"/>
    <w:rsid w:val="00013A3F"/>
    <w:rsid w:val="00021598"/>
    <w:rsid w:val="0002489A"/>
    <w:rsid w:val="00034408"/>
    <w:rsid w:val="00041C86"/>
    <w:rsid w:val="000467B0"/>
    <w:rsid w:val="00047669"/>
    <w:rsid w:val="000626C3"/>
    <w:rsid w:val="00073A33"/>
    <w:rsid w:val="00074C2A"/>
    <w:rsid w:val="00083359"/>
    <w:rsid w:val="00090729"/>
    <w:rsid w:val="00093EB6"/>
    <w:rsid w:val="00096702"/>
    <w:rsid w:val="000A1CAB"/>
    <w:rsid w:val="000D7B81"/>
    <w:rsid w:val="000E7129"/>
    <w:rsid w:val="000F617C"/>
    <w:rsid w:val="001008D2"/>
    <w:rsid w:val="00102BB8"/>
    <w:rsid w:val="00113DA2"/>
    <w:rsid w:val="00126D36"/>
    <w:rsid w:val="0013603C"/>
    <w:rsid w:val="00140570"/>
    <w:rsid w:val="00155C27"/>
    <w:rsid w:val="0016257A"/>
    <w:rsid w:val="001721DF"/>
    <w:rsid w:val="00181856"/>
    <w:rsid w:val="00182593"/>
    <w:rsid w:val="00184EFF"/>
    <w:rsid w:val="001850C6"/>
    <w:rsid w:val="00185E7C"/>
    <w:rsid w:val="00186DA1"/>
    <w:rsid w:val="0019022B"/>
    <w:rsid w:val="001A172D"/>
    <w:rsid w:val="001A338E"/>
    <w:rsid w:val="001A727B"/>
    <w:rsid w:val="001B435D"/>
    <w:rsid w:val="001D42F1"/>
    <w:rsid w:val="001D5DEB"/>
    <w:rsid w:val="002001DB"/>
    <w:rsid w:val="00200974"/>
    <w:rsid w:val="00206BBB"/>
    <w:rsid w:val="0021357F"/>
    <w:rsid w:val="0022757A"/>
    <w:rsid w:val="0023102A"/>
    <w:rsid w:val="00231E12"/>
    <w:rsid w:val="002339D3"/>
    <w:rsid w:val="00245E30"/>
    <w:rsid w:val="00246774"/>
    <w:rsid w:val="00256CCE"/>
    <w:rsid w:val="00261235"/>
    <w:rsid w:val="002723C4"/>
    <w:rsid w:val="00274138"/>
    <w:rsid w:val="00277A2C"/>
    <w:rsid w:val="00287CF5"/>
    <w:rsid w:val="00297FDC"/>
    <w:rsid w:val="002A06D7"/>
    <w:rsid w:val="002A224F"/>
    <w:rsid w:val="002B42EA"/>
    <w:rsid w:val="002B5C0E"/>
    <w:rsid w:val="002E03C2"/>
    <w:rsid w:val="002F3EA9"/>
    <w:rsid w:val="002F5EF3"/>
    <w:rsid w:val="0030301A"/>
    <w:rsid w:val="00307ABC"/>
    <w:rsid w:val="0031517B"/>
    <w:rsid w:val="00317F7F"/>
    <w:rsid w:val="00324470"/>
    <w:rsid w:val="00330090"/>
    <w:rsid w:val="0033324D"/>
    <w:rsid w:val="0033756D"/>
    <w:rsid w:val="00342EEA"/>
    <w:rsid w:val="0034442E"/>
    <w:rsid w:val="003464F5"/>
    <w:rsid w:val="003571F7"/>
    <w:rsid w:val="003758B5"/>
    <w:rsid w:val="00377693"/>
    <w:rsid w:val="00377B44"/>
    <w:rsid w:val="00397552"/>
    <w:rsid w:val="003A6279"/>
    <w:rsid w:val="003B4564"/>
    <w:rsid w:val="003C5215"/>
    <w:rsid w:val="003E3D83"/>
    <w:rsid w:val="003E430F"/>
    <w:rsid w:val="003E5DF5"/>
    <w:rsid w:val="003E7CEE"/>
    <w:rsid w:val="00403BAA"/>
    <w:rsid w:val="0040571A"/>
    <w:rsid w:val="004146D3"/>
    <w:rsid w:val="00433929"/>
    <w:rsid w:val="0043412D"/>
    <w:rsid w:val="0045483E"/>
    <w:rsid w:val="004558E5"/>
    <w:rsid w:val="004677FD"/>
    <w:rsid w:val="00472C1D"/>
    <w:rsid w:val="00482B3D"/>
    <w:rsid w:val="0048664A"/>
    <w:rsid w:val="0048717C"/>
    <w:rsid w:val="00492645"/>
    <w:rsid w:val="004A3A4E"/>
    <w:rsid w:val="004B2D62"/>
    <w:rsid w:val="004C2FED"/>
    <w:rsid w:val="004C4F21"/>
    <w:rsid w:val="004C6CA8"/>
    <w:rsid w:val="004D6AE9"/>
    <w:rsid w:val="004F01C8"/>
    <w:rsid w:val="00506FFE"/>
    <w:rsid w:val="00512712"/>
    <w:rsid w:val="00512D9F"/>
    <w:rsid w:val="00515903"/>
    <w:rsid w:val="005216C9"/>
    <w:rsid w:val="0052208E"/>
    <w:rsid w:val="005249AA"/>
    <w:rsid w:val="005262CC"/>
    <w:rsid w:val="00536E64"/>
    <w:rsid w:val="00541DAF"/>
    <w:rsid w:val="00570138"/>
    <w:rsid w:val="005912FA"/>
    <w:rsid w:val="00593AB2"/>
    <w:rsid w:val="005A55C4"/>
    <w:rsid w:val="005B1DB4"/>
    <w:rsid w:val="005B3E8A"/>
    <w:rsid w:val="005C6DDE"/>
    <w:rsid w:val="005C7198"/>
    <w:rsid w:val="005C7642"/>
    <w:rsid w:val="005E39FB"/>
    <w:rsid w:val="005E4278"/>
    <w:rsid w:val="005E6947"/>
    <w:rsid w:val="005F490B"/>
    <w:rsid w:val="00602BA3"/>
    <w:rsid w:val="00617C9D"/>
    <w:rsid w:val="00623EEF"/>
    <w:rsid w:val="0062421A"/>
    <w:rsid w:val="00624ADD"/>
    <w:rsid w:val="00643C8D"/>
    <w:rsid w:val="00650489"/>
    <w:rsid w:val="00653516"/>
    <w:rsid w:val="0065627F"/>
    <w:rsid w:val="0066248E"/>
    <w:rsid w:val="00674D17"/>
    <w:rsid w:val="00675A01"/>
    <w:rsid w:val="006771BF"/>
    <w:rsid w:val="00677840"/>
    <w:rsid w:val="0068233E"/>
    <w:rsid w:val="00687623"/>
    <w:rsid w:val="006920EB"/>
    <w:rsid w:val="00693818"/>
    <w:rsid w:val="00694E44"/>
    <w:rsid w:val="00697873"/>
    <w:rsid w:val="006A0EA5"/>
    <w:rsid w:val="006A3AAD"/>
    <w:rsid w:val="006A3E1D"/>
    <w:rsid w:val="006C6DEF"/>
    <w:rsid w:val="006D69FC"/>
    <w:rsid w:val="006E1460"/>
    <w:rsid w:val="006F4F2B"/>
    <w:rsid w:val="006F7BBD"/>
    <w:rsid w:val="00711CC0"/>
    <w:rsid w:val="00712747"/>
    <w:rsid w:val="00713BCA"/>
    <w:rsid w:val="007277BB"/>
    <w:rsid w:val="0074633A"/>
    <w:rsid w:val="00747CEB"/>
    <w:rsid w:val="00747CFD"/>
    <w:rsid w:val="00761106"/>
    <w:rsid w:val="0076473A"/>
    <w:rsid w:val="00765A24"/>
    <w:rsid w:val="00766714"/>
    <w:rsid w:val="00770E9A"/>
    <w:rsid w:val="00773FAA"/>
    <w:rsid w:val="00781885"/>
    <w:rsid w:val="007A1320"/>
    <w:rsid w:val="007A1CD2"/>
    <w:rsid w:val="007A3C18"/>
    <w:rsid w:val="007A7001"/>
    <w:rsid w:val="007B71B3"/>
    <w:rsid w:val="007C7EC5"/>
    <w:rsid w:val="007D25FE"/>
    <w:rsid w:val="007D65E0"/>
    <w:rsid w:val="00815315"/>
    <w:rsid w:val="00817BFF"/>
    <w:rsid w:val="00820543"/>
    <w:rsid w:val="00821F92"/>
    <w:rsid w:val="00831D5E"/>
    <w:rsid w:val="008408B3"/>
    <w:rsid w:val="00840B0D"/>
    <w:rsid w:val="00845161"/>
    <w:rsid w:val="00850A26"/>
    <w:rsid w:val="00850B77"/>
    <w:rsid w:val="00855BF2"/>
    <w:rsid w:val="00874671"/>
    <w:rsid w:val="00880BDC"/>
    <w:rsid w:val="00881B31"/>
    <w:rsid w:val="00897564"/>
    <w:rsid w:val="008A04DA"/>
    <w:rsid w:val="008A41FD"/>
    <w:rsid w:val="008A75BF"/>
    <w:rsid w:val="008B6DAA"/>
    <w:rsid w:val="008BC2E3"/>
    <w:rsid w:val="008C3B56"/>
    <w:rsid w:val="008C588D"/>
    <w:rsid w:val="008D44C2"/>
    <w:rsid w:val="008D7475"/>
    <w:rsid w:val="008E0172"/>
    <w:rsid w:val="008E233D"/>
    <w:rsid w:val="008E51F5"/>
    <w:rsid w:val="008F152E"/>
    <w:rsid w:val="008F3680"/>
    <w:rsid w:val="008F4543"/>
    <w:rsid w:val="008F640C"/>
    <w:rsid w:val="009048B3"/>
    <w:rsid w:val="009070ED"/>
    <w:rsid w:val="00912AA0"/>
    <w:rsid w:val="0091332F"/>
    <w:rsid w:val="00913B33"/>
    <w:rsid w:val="00914A65"/>
    <w:rsid w:val="009176AA"/>
    <w:rsid w:val="009203A2"/>
    <w:rsid w:val="00923BBA"/>
    <w:rsid w:val="00931A23"/>
    <w:rsid w:val="00935A24"/>
    <w:rsid w:val="00936211"/>
    <w:rsid w:val="0095287B"/>
    <w:rsid w:val="009619CB"/>
    <w:rsid w:val="00963942"/>
    <w:rsid w:val="00972C85"/>
    <w:rsid w:val="00982BE3"/>
    <w:rsid w:val="0098563A"/>
    <w:rsid w:val="00995B7E"/>
    <w:rsid w:val="009A713D"/>
    <w:rsid w:val="009B1BF1"/>
    <w:rsid w:val="009C170C"/>
    <w:rsid w:val="009C2EB9"/>
    <w:rsid w:val="009D25EA"/>
    <w:rsid w:val="009D5E04"/>
    <w:rsid w:val="009E33FC"/>
    <w:rsid w:val="009E5145"/>
    <w:rsid w:val="009E601A"/>
    <w:rsid w:val="009E7682"/>
    <w:rsid w:val="009F00C3"/>
    <w:rsid w:val="00A01CE1"/>
    <w:rsid w:val="00A04B16"/>
    <w:rsid w:val="00A149D5"/>
    <w:rsid w:val="00A24C0F"/>
    <w:rsid w:val="00A33A7A"/>
    <w:rsid w:val="00A41063"/>
    <w:rsid w:val="00A50FD0"/>
    <w:rsid w:val="00A54F6F"/>
    <w:rsid w:val="00A61A0F"/>
    <w:rsid w:val="00A77B3E"/>
    <w:rsid w:val="00A81BFB"/>
    <w:rsid w:val="00A95561"/>
    <w:rsid w:val="00AA33DC"/>
    <w:rsid w:val="00AB0346"/>
    <w:rsid w:val="00AB1B89"/>
    <w:rsid w:val="00AB77CB"/>
    <w:rsid w:val="00AC640E"/>
    <w:rsid w:val="00AC70BF"/>
    <w:rsid w:val="00AD2EBB"/>
    <w:rsid w:val="00AD561E"/>
    <w:rsid w:val="00AD7DEC"/>
    <w:rsid w:val="00AE200D"/>
    <w:rsid w:val="00AE5737"/>
    <w:rsid w:val="00AF0721"/>
    <w:rsid w:val="00AF1AD2"/>
    <w:rsid w:val="00AF37E4"/>
    <w:rsid w:val="00AF6E70"/>
    <w:rsid w:val="00B0583E"/>
    <w:rsid w:val="00B10212"/>
    <w:rsid w:val="00B1077C"/>
    <w:rsid w:val="00B11437"/>
    <w:rsid w:val="00B16526"/>
    <w:rsid w:val="00B34A1D"/>
    <w:rsid w:val="00B35F53"/>
    <w:rsid w:val="00B420EF"/>
    <w:rsid w:val="00B441BB"/>
    <w:rsid w:val="00B44CE3"/>
    <w:rsid w:val="00B46C86"/>
    <w:rsid w:val="00B53ABC"/>
    <w:rsid w:val="00B65C0A"/>
    <w:rsid w:val="00B6681F"/>
    <w:rsid w:val="00B76831"/>
    <w:rsid w:val="00B8233B"/>
    <w:rsid w:val="00B8350A"/>
    <w:rsid w:val="00B842A9"/>
    <w:rsid w:val="00B90738"/>
    <w:rsid w:val="00B90E7D"/>
    <w:rsid w:val="00B948F3"/>
    <w:rsid w:val="00B9541F"/>
    <w:rsid w:val="00B96445"/>
    <w:rsid w:val="00BB29CB"/>
    <w:rsid w:val="00BC340D"/>
    <w:rsid w:val="00BD2837"/>
    <w:rsid w:val="00BE3C3F"/>
    <w:rsid w:val="00BE78DF"/>
    <w:rsid w:val="00BF2F4B"/>
    <w:rsid w:val="00BF622B"/>
    <w:rsid w:val="00BF7B65"/>
    <w:rsid w:val="00C12DD3"/>
    <w:rsid w:val="00C161E5"/>
    <w:rsid w:val="00C32741"/>
    <w:rsid w:val="00C335D4"/>
    <w:rsid w:val="00C36F70"/>
    <w:rsid w:val="00C50868"/>
    <w:rsid w:val="00C55139"/>
    <w:rsid w:val="00C622D6"/>
    <w:rsid w:val="00C636DB"/>
    <w:rsid w:val="00C67CD8"/>
    <w:rsid w:val="00C723FB"/>
    <w:rsid w:val="00C73E6E"/>
    <w:rsid w:val="00C73F23"/>
    <w:rsid w:val="00C86BD4"/>
    <w:rsid w:val="00C942CB"/>
    <w:rsid w:val="00CA03E1"/>
    <w:rsid w:val="00CA2A55"/>
    <w:rsid w:val="00CA2B28"/>
    <w:rsid w:val="00CD1113"/>
    <w:rsid w:val="00CD2178"/>
    <w:rsid w:val="00CE4AB1"/>
    <w:rsid w:val="00CF4773"/>
    <w:rsid w:val="00CF47A4"/>
    <w:rsid w:val="00CF6D09"/>
    <w:rsid w:val="00D05D6F"/>
    <w:rsid w:val="00D069B5"/>
    <w:rsid w:val="00D224EF"/>
    <w:rsid w:val="00D33011"/>
    <w:rsid w:val="00D34C23"/>
    <w:rsid w:val="00D40271"/>
    <w:rsid w:val="00D408EA"/>
    <w:rsid w:val="00D42293"/>
    <w:rsid w:val="00D521D4"/>
    <w:rsid w:val="00D5293F"/>
    <w:rsid w:val="00D57097"/>
    <w:rsid w:val="00D61222"/>
    <w:rsid w:val="00D664D5"/>
    <w:rsid w:val="00D67610"/>
    <w:rsid w:val="00D716ED"/>
    <w:rsid w:val="00D81AB2"/>
    <w:rsid w:val="00D84F8B"/>
    <w:rsid w:val="00D86B9D"/>
    <w:rsid w:val="00D97814"/>
    <w:rsid w:val="00DA13DB"/>
    <w:rsid w:val="00DA6E9B"/>
    <w:rsid w:val="00DB43E2"/>
    <w:rsid w:val="00DB7A55"/>
    <w:rsid w:val="00DC0F42"/>
    <w:rsid w:val="00DC4040"/>
    <w:rsid w:val="00DC4FA3"/>
    <w:rsid w:val="00DD226F"/>
    <w:rsid w:val="00DD4AC2"/>
    <w:rsid w:val="00DDD12F"/>
    <w:rsid w:val="00DF2F19"/>
    <w:rsid w:val="00DF7542"/>
    <w:rsid w:val="00E04AF2"/>
    <w:rsid w:val="00E0699E"/>
    <w:rsid w:val="00E218EC"/>
    <w:rsid w:val="00E24EE4"/>
    <w:rsid w:val="00E33EE6"/>
    <w:rsid w:val="00E51B07"/>
    <w:rsid w:val="00E54E2F"/>
    <w:rsid w:val="00E63506"/>
    <w:rsid w:val="00E6744A"/>
    <w:rsid w:val="00E933EF"/>
    <w:rsid w:val="00E94F84"/>
    <w:rsid w:val="00EA1BFA"/>
    <w:rsid w:val="00EA262B"/>
    <w:rsid w:val="00EA682B"/>
    <w:rsid w:val="00EA75DF"/>
    <w:rsid w:val="00ED3F92"/>
    <w:rsid w:val="00ED7715"/>
    <w:rsid w:val="00EE5BD4"/>
    <w:rsid w:val="00EF3E73"/>
    <w:rsid w:val="00EF5AEA"/>
    <w:rsid w:val="00F02799"/>
    <w:rsid w:val="00F134DA"/>
    <w:rsid w:val="00F23BC9"/>
    <w:rsid w:val="00F35A0D"/>
    <w:rsid w:val="00F41C79"/>
    <w:rsid w:val="00F52390"/>
    <w:rsid w:val="00F53B7E"/>
    <w:rsid w:val="00F56D16"/>
    <w:rsid w:val="00F573C8"/>
    <w:rsid w:val="00F65BB4"/>
    <w:rsid w:val="00F712BE"/>
    <w:rsid w:val="00F71671"/>
    <w:rsid w:val="00F815B1"/>
    <w:rsid w:val="00F83E6E"/>
    <w:rsid w:val="00F9115F"/>
    <w:rsid w:val="00F948A4"/>
    <w:rsid w:val="00FA69F3"/>
    <w:rsid w:val="00FB1B34"/>
    <w:rsid w:val="00FB5D1F"/>
    <w:rsid w:val="00FD2491"/>
    <w:rsid w:val="00FD4350"/>
    <w:rsid w:val="00FD6C74"/>
    <w:rsid w:val="00FE1CA9"/>
    <w:rsid w:val="00FF7CE3"/>
    <w:rsid w:val="014B40F1"/>
    <w:rsid w:val="0178D661"/>
    <w:rsid w:val="01E3A8F3"/>
    <w:rsid w:val="021B98D6"/>
    <w:rsid w:val="0247B84A"/>
    <w:rsid w:val="028D1ACE"/>
    <w:rsid w:val="02C3BFA5"/>
    <w:rsid w:val="03A410D0"/>
    <w:rsid w:val="044A1490"/>
    <w:rsid w:val="052A0E9A"/>
    <w:rsid w:val="0531917E"/>
    <w:rsid w:val="0568175A"/>
    <w:rsid w:val="05B12592"/>
    <w:rsid w:val="06638E4C"/>
    <w:rsid w:val="07011141"/>
    <w:rsid w:val="072ADD6D"/>
    <w:rsid w:val="073F9D65"/>
    <w:rsid w:val="075D29C2"/>
    <w:rsid w:val="0771FE7F"/>
    <w:rsid w:val="085F4DFE"/>
    <w:rsid w:val="087071E8"/>
    <w:rsid w:val="094353EB"/>
    <w:rsid w:val="09904510"/>
    <w:rsid w:val="09C2E39A"/>
    <w:rsid w:val="09D4A417"/>
    <w:rsid w:val="09E128D2"/>
    <w:rsid w:val="0A39130C"/>
    <w:rsid w:val="0A888C1C"/>
    <w:rsid w:val="0ACCA541"/>
    <w:rsid w:val="0B5B3850"/>
    <w:rsid w:val="0B5C6B77"/>
    <w:rsid w:val="0B5E1894"/>
    <w:rsid w:val="0B91ADA3"/>
    <w:rsid w:val="0BC7661B"/>
    <w:rsid w:val="0BE41A69"/>
    <w:rsid w:val="0BF47F52"/>
    <w:rsid w:val="0C290DD1"/>
    <w:rsid w:val="0C4E665D"/>
    <w:rsid w:val="0D4C5A83"/>
    <w:rsid w:val="0D578222"/>
    <w:rsid w:val="0DDF6121"/>
    <w:rsid w:val="0F8ED16F"/>
    <w:rsid w:val="0F96E994"/>
    <w:rsid w:val="0FA989BB"/>
    <w:rsid w:val="0FDF1C39"/>
    <w:rsid w:val="105ABFAF"/>
    <w:rsid w:val="105FDA06"/>
    <w:rsid w:val="10C3E051"/>
    <w:rsid w:val="113B3119"/>
    <w:rsid w:val="119AC0C8"/>
    <w:rsid w:val="11F0F5CC"/>
    <w:rsid w:val="1245FE2A"/>
    <w:rsid w:val="12A14EE3"/>
    <w:rsid w:val="13273F05"/>
    <w:rsid w:val="1332FF2E"/>
    <w:rsid w:val="13565472"/>
    <w:rsid w:val="13FF7033"/>
    <w:rsid w:val="1422C407"/>
    <w:rsid w:val="14386919"/>
    <w:rsid w:val="14693AD0"/>
    <w:rsid w:val="14F3796F"/>
    <w:rsid w:val="1519E4C5"/>
    <w:rsid w:val="1590E7C1"/>
    <w:rsid w:val="15A3B7D8"/>
    <w:rsid w:val="15A9D176"/>
    <w:rsid w:val="15DFF44E"/>
    <w:rsid w:val="15F4F8F5"/>
    <w:rsid w:val="163FB27C"/>
    <w:rsid w:val="164989C0"/>
    <w:rsid w:val="167C7452"/>
    <w:rsid w:val="16B7994C"/>
    <w:rsid w:val="17044053"/>
    <w:rsid w:val="174B2A8A"/>
    <w:rsid w:val="17882C7F"/>
    <w:rsid w:val="17A98D54"/>
    <w:rsid w:val="17BAF48C"/>
    <w:rsid w:val="18143FC1"/>
    <w:rsid w:val="186D0D7F"/>
    <w:rsid w:val="18A985B8"/>
    <w:rsid w:val="18AE4B8F"/>
    <w:rsid w:val="191A2156"/>
    <w:rsid w:val="19A1CEB5"/>
    <w:rsid w:val="19C9607A"/>
    <w:rsid w:val="19D4A302"/>
    <w:rsid w:val="1A85D460"/>
    <w:rsid w:val="1ABB9E75"/>
    <w:rsid w:val="1B6F83B8"/>
    <w:rsid w:val="1BD124CB"/>
    <w:rsid w:val="1C12E1E9"/>
    <w:rsid w:val="1C133F67"/>
    <w:rsid w:val="1C275C4C"/>
    <w:rsid w:val="1C782659"/>
    <w:rsid w:val="1C78A02E"/>
    <w:rsid w:val="1C986713"/>
    <w:rsid w:val="1CC6567D"/>
    <w:rsid w:val="1CE3F2E0"/>
    <w:rsid w:val="1CF6F802"/>
    <w:rsid w:val="1D5D6AE5"/>
    <w:rsid w:val="1D6F4F59"/>
    <w:rsid w:val="1DC78F3C"/>
    <w:rsid w:val="1E2DA291"/>
    <w:rsid w:val="1EA4CDFF"/>
    <w:rsid w:val="1EDC011B"/>
    <w:rsid w:val="1F4D7574"/>
    <w:rsid w:val="1FFD461C"/>
    <w:rsid w:val="2021141D"/>
    <w:rsid w:val="206972FE"/>
    <w:rsid w:val="2080393F"/>
    <w:rsid w:val="209F5DF9"/>
    <w:rsid w:val="215BEF95"/>
    <w:rsid w:val="218955D3"/>
    <w:rsid w:val="21E54684"/>
    <w:rsid w:val="2220337D"/>
    <w:rsid w:val="22523EA8"/>
    <w:rsid w:val="227462DC"/>
    <w:rsid w:val="233481BA"/>
    <w:rsid w:val="23F36EE7"/>
    <w:rsid w:val="24629BB3"/>
    <w:rsid w:val="24D98925"/>
    <w:rsid w:val="25062B97"/>
    <w:rsid w:val="251A97BA"/>
    <w:rsid w:val="2531396F"/>
    <w:rsid w:val="25428A71"/>
    <w:rsid w:val="25E3FF7D"/>
    <w:rsid w:val="25E79B50"/>
    <w:rsid w:val="26064F1D"/>
    <w:rsid w:val="2652FD7A"/>
    <w:rsid w:val="26C72221"/>
    <w:rsid w:val="27123137"/>
    <w:rsid w:val="2758CD1B"/>
    <w:rsid w:val="2779783C"/>
    <w:rsid w:val="27843131"/>
    <w:rsid w:val="2788DE5E"/>
    <w:rsid w:val="27EE1216"/>
    <w:rsid w:val="280C4751"/>
    <w:rsid w:val="2839C952"/>
    <w:rsid w:val="2886BC5C"/>
    <w:rsid w:val="28CCEE2F"/>
    <w:rsid w:val="291F7A32"/>
    <w:rsid w:val="297A3E64"/>
    <w:rsid w:val="29FE5BCC"/>
    <w:rsid w:val="2A2AA289"/>
    <w:rsid w:val="2A9DBC83"/>
    <w:rsid w:val="2AE39288"/>
    <w:rsid w:val="2BA30C0F"/>
    <w:rsid w:val="2C47A815"/>
    <w:rsid w:val="2CF5CEF5"/>
    <w:rsid w:val="2D345AFD"/>
    <w:rsid w:val="2D3B5502"/>
    <w:rsid w:val="2D5E2125"/>
    <w:rsid w:val="2DB25C55"/>
    <w:rsid w:val="2DC9EB0E"/>
    <w:rsid w:val="2E22BC6C"/>
    <w:rsid w:val="2E2C0804"/>
    <w:rsid w:val="2E438E7B"/>
    <w:rsid w:val="2E602F3C"/>
    <w:rsid w:val="2E7EB151"/>
    <w:rsid w:val="2F24D96E"/>
    <w:rsid w:val="2F2D301A"/>
    <w:rsid w:val="2F6E1CF8"/>
    <w:rsid w:val="2F9E1464"/>
    <w:rsid w:val="2FB05340"/>
    <w:rsid w:val="303D60E9"/>
    <w:rsid w:val="307DF99D"/>
    <w:rsid w:val="309763FD"/>
    <w:rsid w:val="311337D6"/>
    <w:rsid w:val="315AB403"/>
    <w:rsid w:val="3172C4A6"/>
    <w:rsid w:val="31A24B84"/>
    <w:rsid w:val="31D4B8DE"/>
    <w:rsid w:val="31F603E4"/>
    <w:rsid w:val="3204E061"/>
    <w:rsid w:val="32284E2D"/>
    <w:rsid w:val="325080DF"/>
    <w:rsid w:val="3254FA50"/>
    <w:rsid w:val="32C627CF"/>
    <w:rsid w:val="332313A9"/>
    <w:rsid w:val="333633CC"/>
    <w:rsid w:val="343E7201"/>
    <w:rsid w:val="34644966"/>
    <w:rsid w:val="3495542C"/>
    <w:rsid w:val="349AC0F2"/>
    <w:rsid w:val="349F0F75"/>
    <w:rsid w:val="3560E548"/>
    <w:rsid w:val="3573DF78"/>
    <w:rsid w:val="358A2054"/>
    <w:rsid w:val="35D41408"/>
    <w:rsid w:val="35D4934D"/>
    <w:rsid w:val="35E6BDDE"/>
    <w:rsid w:val="36177C39"/>
    <w:rsid w:val="36705F23"/>
    <w:rsid w:val="371815E8"/>
    <w:rsid w:val="375131B3"/>
    <w:rsid w:val="38A87180"/>
    <w:rsid w:val="38CCFF8C"/>
    <w:rsid w:val="38F265F8"/>
    <w:rsid w:val="397D2FE9"/>
    <w:rsid w:val="3980B337"/>
    <w:rsid w:val="3ABCC416"/>
    <w:rsid w:val="3BC02DD2"/>
    <w:rsid w:val="3BD52E11"/>
    <w:rsid w:val="3C6AD5D0"/>
    <w:rsid w:val="3C90FA00"/>
    <w:rsid w:val="3CFC009E"/>
    <w:rsid w:val="3D8ECA54"/>
    <w:rsid w:val="3DDC22C7"/>
    <w:rsid w:val="3DDCAD8A"/>
    <w:rsid w:val="3E1417A1"/>
    <w:rsid w:val="3E4C0B4B"/>
    <w:rsid w:val="3EA90C0C"/>
    <w:rsid w:val="3EF0A2FF"/>
    <w:rsid w:val="3FAF037A"/>
    <w:rsid w:val="407A00D2"/>
    <w:rsid w:val="40947722"/>
    <w:rsid w:val="40BD59C0"/>
    <w:rsid w:val="4169721F"/>
    <w:rsid w:val="41804753"/>
    <w:rsid w:val="41946399"/>
    <w:rsid w:val="423015C6"/>
    <w:rsid w:val="4247CD0A"/>
    <w:rsid w:val="424A010A"/>
    <w:rsid w:val="4294FF35"/>
    <w:rsid w:val="42EA2358"/>
    <w:rsid w:val="430A4F88"/>
    <w:rsid w:val="43322674"/>
    <w:rsid w:val="43DF9C86"/>
    <w:rsid w:val="4417763A"/>
    <w:rsid w:val="4472E1B3"/>
    <w:rsid w:val="456B929D"/>
    <w:rsid w:val="458E4EAD"/>
    <w:rsid w:val="45EE6C32"/>
    <w:rsid w:val="463CC254"/>
    <w:rsid w:val="468EE766"/>
    <w:rsid w:val="46A9BE76"/>
    <w:rsid w:val="46DE6457"/>
    <w:rsid w:val="46FA2860"/>
    <w:rsid w:val="4739D90D"/>
    <w:rsid w:val="4762EF93"/>
    <w:rsid w:val="47A76684"/>
    <w:rsid w:val="4852C5F9"/>
    <w:rsid w:val="485B9FF7"/>
    <w:rsid w:val="487E3981"/>
    <w:rsid w:val="489C3F1B"/>
    <w:rsid w:val="48F4CE04"/>
    <w:rsid w:val="4914A429"/>
    <w:rsid w:val="49395EDA"/>
    <w:rsid w:val="4947659D"/>
    <w:rsid w:val="4963856D"/>
    <w:rsid w:val="49E25FE2"/>
    <w:rsid w:val="49F74675"/>
    <w:rsid w:val="4A08A5BD"/>
    <w:rsid w:val="4A3721FE"/>
    <w:rsid w:val="4A4E382E"/>
    <w:rsid w:val="4A5ABEA8"/>
    <w:rsid w:val="4A6A03C9"/>
    <w:rsid w:val="4A830EAB"/>
    <w:rsid w:val="4AD74B1C"/>
    <w:rsid w:val="4AEE9FA3"/>
    <w:rsid w:val="4B0A7132"/>
    <w:rsid w:val="4B1BB15A"/>
    <w:rsid w:val="4B3BAA54"/>
    <w:rsid w:val="4B428061"/>
    <w:rsid w:val="4B508D4D"/>
    <w:rsid w:val="4BCE289D"/>
    <w:rsid w:val="4C34218C"/>
    <w:rsid w:val="4CD74677"/>
    <w:rsid w:val="4D1DEB98"/>
    <w:rsid w:val="4D57B062"/>
    <w:rsid w:val="4DA49451"/>
    <w:rsid w:val="4DD29FCA"/>
    <w:rsid w:val="4DE17105"/>
    <w:rsid w:val="4E06F892"/>
    <w:rsid w:val="4E706C8C"/>
    <w:rsid w:val="4E78DFA4"/>
    <w:rsid w:val="4E8FC3F9"/>
    <w:rsid w:val="4ED186C1"/>
    <w:rsid w:val="4ED8E0BA"/>
    <w:rsid w:val="4FE2BBF8"/>
    <w:rsid w:val="50C48A17"/>
    <w:rsid w:val="50DD8C84"/>
    <w:rsid w:val="50F9BC1C"/>
    <w:rsid w:val="51242406"/>
    <w:rsid w:val="517B7604"/>
    <w:rsid w:val="51A15CAA"/>
    <w:rsid w:val="52404D1A"/>
    <w:rsid w:val="525CB26E"/>
    <w:rsid w:val="52FE2860"/>
    <w:rsid w:val="533627F9"/>
    <w:rsid w:val="538CE8EA"/>
    <w:rsid w:val="53A127D1"/>
    <w:rsid w:val="53A3298A"/>
    <w:rsid w:val="53A614C7"/>
    <w:rsid w:val="5483C827"/>
    <w:rsid w:val="55779216"/>
    <w:rsid w:val="55816B8B"/>
    <w:rsid w:val="55A6C2EA"/>
    <w:rsid w:val="5624F188"/>
    <w:rsid w:val="56449A1A"/>
    <w:rsid w:val="5731EC87"/>
    <w:rsid w:val="573EA8D0"/>
    <w:rsid w:val="5760CF89"/>
    <w:rsid w:val="5763A795"/>
    <w:rsid w:val="576652DD"/>
    <w:rsid w:val="577244BD"/>
    <w:rsid w:val="579E8E9B"/>
    <w:rsid w:val="57FF5FB7"/>
    <w:rsid w:val="584A548F"/>
    <w:rsid w:val="59065597"/>
    <w:rsid w:val="5941F5D8"/>
    <w:rsid w:val="5A20816E"/>
    <w:rsid w:val="5AA1DC86"/>
    <w:rsid w:val="5ADA68E4"/>
    <w:rsid w:val="5B2213E9"/>
    <w:rsid w:val="5BEF4874"/>
    <w:rsid w:val="5C12D0DF"/>
    <w:rsid w:val="5C1589DB"/>
    <w:rsid w:val="5C5249C2"/>
    <w:rsid w:val="5D0CF2E8"/>
    <w:rsid w:val="5D281442"/>
    <w:rsid w:val="5EA82735"/>
    <w:rsid w:val="5ECBD107"/>
    <w:rsid w:val="5F265007"/>
    <w:rsid w:val="5F2CF032"/>
    <w:rsid w:val="5F6420B4"/>
    <w:rsid w:val="60042411"/>
    <w:rsid w:val="601E722C"/>
    <w:rsid w:val="602518E4"/>
    <w:rsid w:val="61225CAD"/>
    <w:rsid w:val="616A91BC"/>
    <w:rsid w:val="61BF40F3"/>
    <w:rsid w:val="621ED19A"/>
    <w:rsid w:val="62222D61"/>
    <w:rsid w:val="6239D4AF"/>
    <w:rsid w:val="6268ACE6"/>
    <w:rsid w:val="62B1F537"/>
    <w:rsid w:val="631DEC6E"/>
    <w:rsid w:val="632DD020"/>
    <w:rsid w:val="63412CB8"/>
    <w:rsid w:val="6347FEEC"/>
    <w:rsid w:val="639752B1"/>
    <w:rsid w:val="63CB109B"/>
    <w:rsid w:val="64836E7A"/>
    <w:rsid w:val="649AB50B"/>
    <w:rsid w:val="6563BC8B"/>
    <w:rsid w:val="6602B2DD"/>
    <w:rsid w:val="66BFB2FC"/>
    <w:rsid w:val="66DB8241"/>
    <w:rsid w:val="66F00D57"/>
    <w:rsid w:val="6706D240"/>
    <w:rsid w:val="67781E69"/>
    <w:rsid w:val="68DB5535"/>
    <w:rsid w:val="6A3CCBCB"/>
    <w:rsid w:val="6A66B053"/>
    <w:rsid w:val="6ACAB28C"/>
    <w:rsid w:val="6BAC84D7"/>
    <w:rsid w:val="6C2B71F7"/>
    <w:rsid w:val="6C742998"/>
    <w:rsid w:val="6C9B5912"/>
    <w:rsid w:val="6D04AC42"/>
    <w:rsid w:val="6D06F8CB"/>
    <w:rsid w:val="6DD750EA"/>
    <w:rsid w:val="6EB4E8A1"/>
    <w:rsid w:val="6F5873A6"/>
    <w:rsid w:val="6F79FCC3"/>
    <w:rsid w:val="6F826BC7"/>
    <w:rsid w:val="6FA217FE"/>
    <w:rsid w:val="70819720"/>
    <w:rsid w:val="70B5912B"/>
    <w:rsid w:val="7169D9B5"/>
    <w:rsid w:val="71EDF832"/>
    <w:rsid w:val="71F488D6"/>
    <w:rsid w:val="72873EB7"/>
    <w:rsid w:val="7303DA6C"/>
    <w:rsid w:val="735CCF42"/>
    <w:rsid w:val="737BDB95"/>
    <w:rsid w:val="7390F746"/>
    <w:rsid w:val="7398FFC2"/>
    <w:rsid w:val="73A310BF"/>
    <w:rsid w:val="73AB6079"/>
    <w:rsid w:val="740327F1"/>
    <w:rsid w:val="74255004"/>
    <w:rsid w:val="7450FE8D"/>
    <w:rsid w:val="74D20250"/>
    <w:rsid w:val="74E34746"/>
    <w:rsid w:val="75138062"/>
    <w:rsid w:val="7574C75F"/>
    <w:rsid w:val="7595FC94"/>
    <w:rsid w:val="75BA0D31"/>
    <w:rsid w:val="75EAF186"/>
    <w:rsid w:val="75EDA8EC"/>
    <w:rsid w:val="765A1E63"/>
    <w:rsid w:val="76CFE874"/>
    <w:rsid w:val="76E9E7F1"/>
    <w:rsid w:val="774854D9"/>
    <w:rsid w:val="775455BC"/>
    <w:rsid w:val="77574281"/>
    <w:rsid w:val="77A5E126"/>
    <w:rsid w:val="77B3F9DD"/>
    <w:rsid w:val="780F63E5"/>
    <w:rsid w:val="781D1385"/>
    <w:rsid w:val="78A106B0"/>
    <w:rsid w:val="78AE8F87"/>
    <w:rsid w:val="78D46DEE"/>
    <w:rsid w:val="7935F291"/>
    <w:rsid w:val="7942D679"/>
    <w:rsid w:val="7948A7EA"/>
    <w:rsid w:val="794BC1B4"/>
    <w:rsid w:val="794F0140"/>
    <w:rsid w:val="798E1F56"/>
    <w:rsid w:val="79C46C51"/>
    <w:rsid w:val="79EC1BD6"/>
    <w:rsid w:val="7A01E354"/>
    <w:rsid w:val="7A056C48"/>
    <w:rsid w:val="7A96C086"/>
    <w:rsid w:val="7AB02F7E"/>
    <w:rsid w:val="7B216C7D"/>
    <w:rsid w:val="7B405D6B"/>
    <w:rsid w:val="7B4FAADC"/>
    <w:rsid w:val="7BA2179D"/>
    <w:rsid w:val="7BDCBEBB"/>
    <w:rsid w:val="7C30B710"/>
    <w:rsid w:val="7C857D3B"/>
    <w:rsid w:val="7C8FBDAE"/>
    <w:rsid w:val="7CD28721"/>
    <w:rsid w:val="7CE07C00"/>
    <w:rsid w:val="7D71771E"/>
    <w:rsid w:val="7DCED39D"/>
    <w:rsid w:val="7DD844A2"/>
    <w:rsid w:val="7DF8CD94"/>
    <w:rsid w:val="7E1005CD"/>
    <w:rsid w:val="7E7631F6"/>
    <w:rsid w:val="7F019A9A"/>
    <w:rsid w:val="7F5D9802"/>
    <w:rsid w:val="7F6578DF"/>
    <w:rsid w:val="7FCD896F"/>
    <w:rsid w:val="7FCF91A3"/>
    <w:rsid w:val="7FD8F9C7"/>
    <w:rsid w:val="7FDABA3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3297C"/>
  <w15:docId w15:val="{E2A90DF0-CCFA-47A0-A253-F1944C1C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0">
    <w:name w:val="Table Grid_0"/>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basedOn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0"/>
      <w:szCs w:val="20"/>
      <w:lang w:val="en-NZ" w:eastAsia="en-NZ" w:bidi="en-NZ"/>
    </w:rPr>
  </w:style>
  <w:style w:type="paragraph" w:customStyle="1" w:styleId="BODY">
    <w:name w:val="BODY"/>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z w:val="24"/>
      <w:szCs w:val="24"/>
    </w:rPr>
  </w:style>
  <w:style w:type="paragraph" w:styleId="TOC1">
    <w:name w:val="toc 1"/>
    <w:basedOn w:val="Normal"/>
    <w:next w:val="Normal"/>
    <w:autoRedefine/>
    <w:rsid w:val="00805BCE"/>
    <w:pPr>
      <w:tabs>
        <w:tab w:val="left" w:pos="340"/>
        <w:tab w:val="right" w:leader="dot" w:pos="9014"/>
      </w:tabs>
      <w:spacing w:line="360" w:lineRule="auto"/>
      <w:ind w:left="340" w:hanging="340"/>
    </w:pPr>
    <w:rPr>
      <w:rFonts w:ascii="Arial" w:eastAsia="Arial" w:hAnsi="Arial" w:cs="Arial"/>
      <w:b/>
      <w:color w:val="004B45"/>
    </w:rPr>
  </w:style>
  <w:style w:type="character" w:styleId="Hyperlink">
    <w:name w:val="Hyperlink"/>
    <w:basedOn w:val="DefaultParagraphFont"/>
    <w:rsid w:val="00EF7B96"/>
    <w:rPr>
      <w:color w:val="0000FF"/>
      <w:u w:val="single"/>
    </w:rPr>
  </w:style>
  <w:style w:type="table" w:customStyle="1" w:styleId="TableGrid00">
    <w:name w:val="Table Grid_0_0"/>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rsid w:val="00805BCE"/>
    <w:pPr>
      <w:tabs>
        <w:tab w:val="left" w:pos="900"/>
        <w:tab w:val="right" w:leader="dot" w:pos="9014"/>
      </w:tabs>
      <w:spacing w:line="360" w:lineRule="auto"/>
      <w:ind w:left="900" w:hanging="540"/>
    </w:pPr>
    <w:rPr>
      <w:rFonts w:ascii="Arial" w:eastAsia="Arial" w:hAnsi="Arial" w:cs="Arial"/>
      <w:color w:val="004B45"/>
    </w:rPr>
  </w:style>
  <w:style w:type="table" w:customStyle="1" w:styleId="TableGrid1">
    <w:name w:val="Table Grid_1"/>
    <w:basedOn w:val="TableNormal"/>
    <w:uiPriority w:val="39"/>
    <w:rsid w:val="0091332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uiPriority w:val="1"/>
    <w:rsid w:val="7BA2179D"/>
  </w:style>
  <w:style w:type="paragraph" w:customStyle="1" w:styleId="paragraph">
    <w:name w:val="paragraph"/>
    <w:basedOn w:val="Normal"/>
    <w:uiPriority w:val="1"/>
    <w:rsid w:val="7BA2179D"/>
    <w:pPr>
      <w:spacing w:beforeAutospacing="1" w:afterAutospacing="1" w:line="259" w:lineRule="auto"/>
    </w:pPr>
    <w:rPr>
      <w:lang w:val="en-AU" w:eastAsia="en-AU"/>
    </w:rPr>
  </w:style>
  <w:style w:type="table" w:customStyle="1" w:styleId="TableGrid01">
    <w:name w:val="Table Grid_0_1"/>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2">
    <w:name w:val="Table Grid_0_2"/>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
    <w:name w:val="List Paragraph_0"/>
    <w:basedOn w:val="Normal"/>
    <w:link w:val="ListParagraphChar0"/>
    <w:uiPriority w:val="34"/>
    <w:qFormat/>
    <w:rsid w:val="008C1C39"/>
    <w:pPr>
      <w:numPr>
        <w:numId w:val="4"/>
      </w:numPr>
      <w:tabs>
        <w:tab w:val="left" w:pos="567"/>
      </w:tabs>
      <w:spacing w:after="120" w:line="259" w:lineRule="auto"/>
    </w:pPr>
    <w:rPr>
      <w:rFonts w:ascii="Arial" w:eastAsia="Arial" w:hAnsi="Arial" w:cs="Arial"/>
      <w:szCs w:val="20"/>
    </w:rPr>
  </w:style>
  <w:style w:type="character" w:customStyle="1" w:styleId="ListParagraphChar0">
    <w:name w:val="List Paragraph Char_0"/>
    <w:link w:val="ListParagraph0"/>
    <w:uiPriority w:val="34"/>
    <w:rsid w:val="008C1C39"/>
    <w:rPr>
      <w:rFonts w:ascii="Arial" w:eastAsia="Arial" w:hAnsi="Arial" w:cs="Arial"/>
      <w:sz w:val="24"/>
      <w:lang w:val="en-US" w:eastAsia="en-US" w:bidi="ar-SA"/>
    </w:rPr>
  </w:style>
  <w:style w:type="paragraph" w:styleId="ListParagraph">
    <w:name w:val="List Paragraph"/>
    <w:basedOn w:val="Normal"/>
    <w:link w:val="ListParagraphChar"/>
    <w:uiPriority w:val="34"/>
    <w:qFormat/>
    <w:rsid w:val="740F4F5C"/>
    <w:pPr>
      <w:spacing w:line="259" w:lineRule="auto"/>
      <w:ind w:left="720"/>
      <w:contextualSpacing/>
    </w:pPr>
    <w:rPr>
      <w:rFonts w:ascii="Arial" w:hAnsi="Arial"/>
      <w:sz w:val="20"/>
      <w:szCs w:val="20"/>
    </w:rPr>
  </w:style>
  <w:style w:type="character" w:customStyle="1" w:styleId="ListParagraphChar">
    <w:name w:val="List Paragraph Char"/>
    <w:link w:val="ListParagraph"/>
    <w:uiPriority w:val="34"/>
    <w:rsid w:val="00640230"/>
    <w:rPr>
      <w:rFonts w:ascii="Arial" w:hAnsi="Arial"/>
      <w:lang w:val="en-US" w:eastAsia="en-US" w:bidi="ar-SA"/>
    </w:rPr>
  </w:style>
  <w:style w:type="paragraph" w:customStyle="1" w:styleId="NumberedList0">
    <w:name w:val="Numbered List_0"/>
    <w:basedOn w:val="ListParagraph"/>
    <w:link w:val="NumberedListChar0"/>
    <w:qFormat/>
    <w:rsid w:val="006F7BBD"/>
    <w:pPr>
      <w:numPr>
        <w:numId w:val="5"/>
      </w:numPr>
      <w:spacing w:after="120"/>
      <w:ind w:left="567" w:hanging="425"/>
      <w:contextualSpacing w:val="0"/>
    </w:pPr>
    <w:rPr>
      <w:rFonts w:eastAsia="Arial" w:cs="Arial"/>
      <w:sz w:val="24"/>
      <w:lang w:val="en-AU"/>
    </w:rPr>
  </w:style>
  <w:style w:type="character" w:customStyle="1" w:styleId="NumberedListChar0">
    <w:name w:val="Numbered List Char_0"/>
    <w:basedOn w:val="ListParagraphChar"/>
    <w:link w:val="NumberedList0"/>
    <w:rsid w:val="006F7BBD"/>
    <w:rPr>
      <w:rFonts w:ascii="Arial" w:eastAsia="Arial" w:hAnsi="Arial" w:cs="Arial"/>
      <w:sz w:val="24"/>
      <w:lang w:val="en-AU" w:eastAsia="en-US" w:bidi="ar-SA"/>
    </w:rPr>
  </w:style>
  <w:style w:type="table" w:customStyle="1" w:styleId="TableGrid03">
    <w:name w:val="Table Grid_0_3"/>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0">
    <w:name w:val="List Paragraph_0_0"/>
    <w:basedOn w:val="Normal"/>
    <w:link w:val="ListParagraphChar00"/>
    <w:uiPriority w:val="34"/>
    <w:qFormat/>
    <w:rsid w:val="008C1C39"/>
    <w:pPr>
      <w:numPr>
        <w:numId w:val="8"/>
      </w:numPr>
      <w:tabs>
        <w:tab w:val="left" w:pos="567"/>
      </w:tabs>
      <w:spacing w:after="120" w:line="259" w:lineRule="auto"/>
    </w:pPr>
    <w:rPr>
      <w:rFonts w:ascii="Arial" w:eastAsia="Arial" w:hAnsi="Arial" w:cs="Arial"/>
      <w:szCs w:val="20"/>
    </w:rPr>
  </w:style>
  <w:style w:type="character" w:customStyle="1" w:styleId="ListParagraphChar00">
    <w:name w:val="List Paragraph Char_0_0"/>
    <w:link w:val="ListParagraph00"/>
    <w:uiPriority w:val="34"/>
    <w:rsid w:val="008C1C39"/>
    <w:rPr>
      <w:rFonts w:ascii="Arial" w:eastAsia="Arial" w:hAnsi="Arial" w:cs="Arial"/>
      <w:sz w:val="24"/>
      <w:lang w:val="en-US" w:eastAsia="en-US" w:bidi="ar-SA"/>
    </w:rPr>
  </w:style>
  <w:style w:type="paragraph" w:customStyle="1" w:styleId="NumberedList00">
    <w:name w:val="Numbered List_0_0"/>
    <w:basedOn w:val="ListParagraph"/>
    <w:link w:val="NumberedListChar00"/>
    <w:qFormat/>
    <w:rsid w:val="006F7BBD"/>
    <w:pPr>
      <w:numPr>
        <w:numId w:val="9"/>
      </w:numPr>
      <w:spacing w:after="120"/>
      <w:ind w:left="567" w:hanging="425"/>
      <w:contextualSpacing w:val="0"/>
    </w:pPr>
    <w:rPr>
      <w:rFonts w:eastAsia="Arial" w:cs="Arial"/>
      <w:sz w:val="24"/>
      <w:lang w:val="en-AU"/>
    </w:rPr>
  </w:style>
  <w:style w:type="character" w:customStyle="1" w:styleId="NumberedListChar00">
    <w:name w:val="Numbered List Char_0_0"/>
    <w:basedOn w:val="ListParagraphChar"/>
    <w:link w:val="NumberedList00"/>
    <w:rsid w:val="006F7BBD"/>
    <w:rPr>
      <w:rFonts w:ascii="Arial" w:eastAsia="Arial" w:hAnsi="Arial" w:cs="Arial"/>
      <w:sz w:val="24"/>
      <w:lang w:val="en-AU" w:eastAsia="en-US" w:bidi="ar-SA"/>
    </w:rPr>
  </w:style>
  <w:style w:type="table" w:customStyle="1" w:styleId="TableGrid04">
    <w:name w:val="Table Grid_0_4"/>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1">
    <w:name w:val="List Paragraph_0_1"/>
    <w:basedOn w:val="Normal"/>
    <w:link w:val="ListParagraphChar01"/>
    <w:uiPriority w:val="34"/>
    <w:qFormat/>
    <w:rsid w:val="008C1C39"/>
    <w:pPr>
      <w:numPr>
        <w:numId w:val="12"/>
      </w:numPr>
      <w:tabs>
        <w:tab w:val="left" w:pos="567"/>
      </w:tabs>
      <w:spacing w:after="120" w:line="259" w:lineRule="auto"/>
    </w:pPr>
    <w:rPr>
      <w:rFonts w:ascii="Arial" w:eastAsia="Arial" w:hAnsi="Arial" w:cs="Arial"/>
      <w:szCs w:val="20"/>
    </w:rPr>
  </w:style>
  <w:style w:type="character" w:customStyle="1" w:styleId="ListParagraphChar01">
    <w:name w:val="List Paragraph Char_0_1"/>
    <w:link w:val="ListParagraph01"/>
    <w:uiPriority w:val="34"/>
    <w:rsid w:val="008C1C39"/>
    <w:rPr>
      <w:rFonts w:ascii="Arial" w:eastAsia="Arial" w:hAnsi="Arial" w:cs="Arial"/>
      <w:sz w:val="24"/>
      <w:lang w:val="en-US" w:eastAsia="en-US" w:bidi="ar-SA"/>
    </w:rPr>
  </w:style>
  <w:style w:type="paragraph" w:customStyle="1" w:styleId="NumberedList01">
    <w:name w:val="Numbered List_0_1"/>
    <w:basedOn w:val="ListParagraph"/>
    <w:link w:val="NumberedListChar01"/>
    <w:qFormat/>
    <w:rsid w:val="006F7BBD"/>
    <w:pPr>
      <w:numPr>
        <w:numId w:val="13"/>
      </w:numPr>
      <w:spacing w:after="120"/>
      <w:ind w:left="567" w:hanging="425"/>
      <w:contextualSpacing w:val="0"/>
    </w:pPr>
    <w:rPr>
      <w:rFonts w:eastAsia="Arial" w:cs="Arial"/>
      <w:sz w:val="24"/>
      <w:lang w:val="en-AU"/>
    </w:rPr>
  </w:style>
  <w:style w:type="character" w:customStyle="1" w:styleId="NumberedListChar01">
    <w:name w:val="Numbered List Char_0_1"/>
    <w:basedOn w:val="ListParagraphChar"/>
    <w:link w:val="NumberedList01"/>
    <w:rsid w:val="006F7BBD"/>
    <w:rPr>
      <w:rFonts w:ascii="Arial" w:eastAsia="Arial" w:hAnsi="Arial" w:cs="Arial"/>
      <w:sz w:val="24"/>
      <w:lang w:val="en-AU" w:eastAsia="en-US" w:bidi="ar-SA"/>
    </w:rPr>
  </w:style>
  <w:style w:type="table" w:customStyle="1" w:styleId="TableGrid05">
    <w:name w:val="Table Grid_0_5"/>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2">
    <w:name w:val="List Paragraph_0_2"/>
    <w:basedOn w:val="Normal"/>
    <w:link w:val="ListParagraphChar02"/>
    <w:uiPriority w:val="34"/>
    <w:qFormat/>
    <w:rsid w:val="008C1C39"/>
    <w:pPr>
      <w:numPr>
        <w:numId w:val="18"/>
      </w:numPr>
      <w:tabs>
        <w:tab w:val="left" w:pos="567"/>
      </w:tabs>
      <w:spacing w:after="120" w:line="259" w:lineRule="auto"/>
    </w:pPr>
    <w:rPr>
      <w:rFonts w:ascii="Arial" w:eastAsia="Arial" w:hAnsi="Arial" w:cs="Arial"/>
      <w:szCs w:val="20"/>
    </w:rPr>
  </w:style>
  <w:style w:type="character" w:customStyle="1" w:styleId="ListParagraphChar02">
    <w:name w:val="List Paragraph Char_0_2"/>
    <w:link w:val="ListParagraph02"/>
    <w:uiPriority w:val="34"/>
    <w:rsid w:val="008C1C39"/>
    <w:rPr>
      <w:rFonts w:ascii="Arial" w:eastAsia="Arial" w:hAnsi="Arial" w:cs="Arial"/>
      <w:sz w:val="24"/>
      <w:lang w:val="en-US" w:eastAsia="en-US" w:bidi="ar-SA"/>
    </w:rPr>
  </w:style>
  <w:style w:type="table" w:customStyle="1" w:styleId="TableGrid06">
    <w:name w:val="Table Grid_0_6"/>
    <w:basedOn w:val="TableNormal"/>
    <w:uiPriority w:val="39"/>
    <w:rsid w:val="00640230"/>
    <w:pPr>
      <w:spacing w:after="160"/>
    </w:pPr>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7">
    <w:name w:val="Table Grid_0_7"/>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3">
    <w:name w:val="List Paragraph_0_3"/>
    <w:basedOn w:val="Normal"/>
    <w:link w:val="ListParagraphChar03"/>
    <w:uiPriority w:val="34"/>
    <w:qFormat/>
    <w:rsid w:val="008C1C39"/>
    <w:pPr>
      <w:numPr>
        <w:numId w:val="25"/>
      </w:numPr>
      <w:tabs>
        <w:tab w:val="left" w:pos="567"/>
      </w:tabs>
      <w:spacing w:after="120" w:line="259" w:lineRule="auto"/>
    </w:pPr>
    <w:rPr>
      <w:rFonts w:ascii="Arial" w:eastAsia="Arial" w:hAnsi="Arial" w:cs="Arial"/>
      <w:szCs w:val="20"/>
    </w:rPr>
  </w:style>
  <w:style w:type="character" w:customStyle="1" w:styleId="ListParagraphChar03">
    <w:name w:val="List Paragraph Char_0_3"/>
    <w:link w:val="ListParagraph03"/>
    <w:uiPriority w:val="34"/>
    <w:rsid w:val="008C1C39"/>
    <w:rPr>
      <w:rFonts w:ascii="Arial" w:eastAsia="Arial" w:hAnsi="Arial" w:cs="Arial"/>
      <w:sz w:val="24"/>
      <w:lang w:val="en-US" w:eastAsia="en-US" w:bidi="ar-SA"/>
    </w:rPr>
  </w:style>
  <w:style w:type="paragraph" w:customStyle="1" w:styleId="NumberedList02">
    <w:name w:val="Numbered List_0_2"/>
    <w:basedOn w:val="ListParagraph"/>
    <w:link w:val="NumberedListChar02"/>
    <w:qFormat/>
    <w:rsid w:val="00245092"/>
    <w:pPr>
      <w:numPr>
        <w:numId w:val="28"/>
      </w:numPr>
      <w:tabs>
        <w:tab w:val="left" w:pos="567"/>
      </w:tabs>
      <w:spacing w:after="120"/>
      <w:contextualSpacing w:val="0"/>
    </w:pPr>
    <w:rPr>
      <w:rFonts w:eastAsia="Arial" w:cs="Arial"/>
      <w:sz w:val="24"/>
    </w:rPr>
  </w:style>
  <w:style w:type="character" w:customStyle="1" w:styleId="NumberedListChar02">
    <w:name w:val="Numbered List Char_0_2"/>
    <w:basedOn w:val="ListParagraphChar"/>
    <w:link w:val="NumberedList02"/>
    <w:rsid w:val="00245092"/>
    <w:rPr>
      <w:rFonts w:ascii="Arial" w:eastAsia="Arial" w:hAnsi="Arial" w:cs="Arial"/>
      <w:sz w:val="24"/>
      <w:lang w:val="en-US" w:eastAsia="en-US" w:bidi="ar-SA"/>
    </w:rPr>
  </w:style>
  <w:style w:type="table" w:customStyle="1" w:styleId="TableGrid08">
    <w:name w:val="Table Grid_0_8"/>
    <w:basedOn w:val="TableNormal"/>
    <w:uiPriority w:val="39"/>
    <w:rsid w:val="00742A1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rsid w:val="00805BCE"/>
    <w:pPr>
      <w:tabs>
        <w:tab w:val="left" w:pos="480"/>
        <w:tab w:val="right" w:leader="dot" w:pos="9014"/>
      </w:tabs>
      <w:spacing w:line="360" w:lineRule="auto"/>
      <w:ind w:left="480"/>
    </w:pPr>
    <w:rPr>
      <w:rFonts w:ascii="Arial" w:eastAsia="Arial" w:hAnsi="Arial" w:cs="Arial"/>
      <w:color w:val="000000"/>
    </w:rPr>
  </w:style>
  <w:style w:type="paragraph" w:styleId="TOC4">
    <w:name w:val="toc 4"/>
    <w:basedOn w:val="Normal"/>
    <w:next w:val="Normal"/>
    <w:autoRedefine/>
    <w:rsid w:val="00805BCE"/>
    <w:pPr>
      <w:tabs>
        <w:tab w:val="left" w:pos="720"/>
        <w:tab w:val="right" w:leader="dot" w:pos="9014"/>
      </w:tabs>
      <w:spacing w:line="360" w:lineRule="auto"/>
      <w:ind w:left="720"/>
    </w:pPr>
    <w:rPr>
      <w:rFonts w:ascii="Arial" w:eastAsia="Arial" w:hAnsi="Arial" w:cs="Arial"/>
      <w:color w:val="000000"/>
      <w:sz w:val="22"/>
    </w:rPr>
  </w:style>
  <w:style w:type="paragraph" w:styleId="TOC5">
    <w:name w:val="toc 5"/>
    <w:basedOn w:val="Normal"/>
    <w:next w:val="Normal"/>
    <w:autoRedefine/>
    <w:rsid w:val="00805BCE"/>
    <w:pPr>
      <w:tabs>
        <w:tab w:val="left" w:pos="960"/>
        <w:tab w:val="right" w:leader="dot" w:pos="9014"/>
      </w:tabs>
      <w:spacing w:line="360" w:lineRule="auto"/>
      <w:ind w:left="960"/>
    </w:pPr>
    <w:rPr>
      <w:rFonts w:ascii="Arial" w:eastAsia="Arial" w:hAnsi="Arial" w:cs="Arial"/>
      <w:color w:val="000000"/>
      <w:sz w:val="22"/>
    </w:rPr>
  </w:style>
  <w:style w:type="paragraph" w:styleId="Header">
    <w:name w:val="header"/>
    <w:basedOn w:val="Normal"/>
    <w:link w:val="HeaderChar"/>
    <w:rsid w:val="00287CF5"/>
    <w:pPr>
      <w:tabs>
        <w:tab w:val="center" w:pos="4513"/>
        <w:tab w:val="right" w:pos="9026"/>
      </w:tabs>
    </w:pPr>
  </w:style>
  <w:style w:type="character" w:customStyle="1" w:styleId="HeaderChar">
    <w:name w:val="Header Char"/>
    <w:basedOn w:val="DefaultParagraphFont"/>
    <w:link w:val="Header"/>
    <w:rsid w:val="00287CF5"/>
    <w:rPr>
      <w:sz w:val="24"/>
      <w:szCs w:val="24"/>
    </w:rPr>
  </w:style>
  <w:style w:type="paragraph" w:styleId="Footer">
    <w:name w:val="footer"/>
    <w:basedOn w:val="Normal"/>
    <w:link w:val="FooterChar"/>
    <w:rsid w:val="00287CF5"/>
    <w:pPr>
      <w:tabs>
        <w:tab w:val="center" w:pos="4513"/>
        <w:tab w:val="right" w:pos="9026"/>
      </w:tabs>
    </w:pPr>
  </w:style>
  <w:style w:type="character" w:customStyle="1" w:styleId="FooterChar">
    <w:name w:val="Footer Char"/>
    <w:basedOn w:val="DefaultParagraphFont"/>
    <w:link w:val="Footer"/>
    <w:rsid w:val="00287C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hyperlink" Target="mailto:CrHamilton@bassendean.wa.gov.au" TargetMode="External"/><Relationship Id="rId34" Type="http://schemas.openxmlformats.org/officeDocument/2006/relationships/image" Target="media/image23.png"/><Relationship Id="rId42" Type="http://schemas.openxmlformats.org/officeDocument/2006/relationships/hyperlink" Target="mailto:CrJohn@bassendean.wa.gov.au" TargetMode="External"/><Relationship Id="rId47" Type="http://schemas.openxmlformats.org/officeDocument/2006/relationships/hyperlink" Target="mailto:CrLong@bassendean.wa.gov.au" TargetMode="External"/><Relationship Id="rId50" Type="http://schemas.openxmlformats.org/officeDocument/2006/relationships/hyperlink" Target="mailto:CrAmes@bassendean.wa.gov.au" TargetMode="External"/><Relationship Id="rId55" Type="http://schemas.openxmlformats.org/officeDocument/2006/relationships/hyperlink" Target="mailto:CrCarter@bassendean.wa.gov.au" TargetMode="External"/><Relationship Id="rId63" Type="http://schemas.openxmlformats.org/officeDocument/2006/relationships/image" Target="media/image28.png"/><Relationship Id="rId68" Type="http://schemas.openxmlformats.org/officeDocument/2006/relationships/hyperlink" Target="mailto:CrPoliwka@bassendean.wa.gov.au" TargetMode="External"/><Relationship Id="rId76" Type="http://schemas.openxmlformats.org/officeDocument/2006/relationships/hyperlink" Target="mailto:CrLong@bassendean.wa.gov.au" TargetMode="External"/><Relationship Id="rId84" Type="http://schemas.openxmlformats.org/officeDocument/2006/relationships/hyperlink" Target="mailto:CrCarter@bassendean.wa.gov.au" TargetMode="External"/><Relationship Id="rId89" Type="http://schemas.openxmlformats.org/officeDocument/2006/relationships/hyperlink" Target="mailto:CrBurke@bassendean.wa.gov.au" TargetMode="External"/><Relationship Id="rId97"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hyperlink" Target="mailto:CrPoliwka@bassendean.wa.gov.au" TargetMode="External"/><Relationship Id="rId92"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mailto:CrPoliwka@bassendean.wa.gov.au" TargetMode="External"/><Relationship Id="rId40" Type="http://schemas.openxmlformats.org/officeDocument/2006/relationships/hyperlink" Target="mailto:CrPoliwka@bassendean.wa.gov.au" TargetMode="External"/><Relationship Id="rId45" Type="http://schemas.openxmlformats.org/officeDocument/2006/relationships/hyperlink" Target="mailto:CrLong@bassendean.wa.gov.au" TargetMode="External"/><Relationship Id="rId53" Type="http://schemas.openxmlformats.org/officeDocument/2006/relationships/hyperlink" Target="mailto:CrCarter@bassendean.wa.gov.au" TargetMode="External"/><Relationship Id="rId58" Type="http://schemas.openxmlformats.org/officeDocument/2006/relationships/hyperlink" Target="mailto:CrBurke@bassendean.wa.gov.au" TargetMode="External"/><Relationship Id="rId66" Type="http://schemas.openxmlformats.org/officeDocument/2006/relationships/image" Target="media/image31.png"/><Relationship Id="rId74" Type="http://schemas.openxmlformats.org/officeDocument/2006/relationships/hyperlink" Target="mailto:CrJohn@bassendean.wa.gov.au" TargetMode="External"/><Relationship Id="rId79" Type="http://schemas.openxmlformats.org/officeDocument/2006/relationships/hyperlink" Target="mailto:CrLong@bassendean.wa.gov.au" TargetMode="External"/><Relationship Id="rId87" Type="http://schemas.openxmlformats.org/officeDocument/2006/relationships/hyperlink" Target="mailto:CrCarter@bassendean.wa.gov.au" TargetMode="External"/><Relationship Id="rId5" Type="http://schemas.openxmlformats.org/officeDocument/2006/relationships/webSettings" Target="webSettings.xml"/><Relationship Id="rId61" Type="http://schemas.openxmlformats.org/officeDocument/2006/relationships/image" Target="media/image26.png"/><Relationship Id="rId82" Type="http://schemas.openxmlformats.org/officeDocument/2006/relationships/hyperlink" Target="mailto:CrAmes@bassendean.wa.gov.au" TargetMode="External"/><Relationship Id="rId90" Type="http://schemas.openxmlformats.org/officeDocument/2006/relationships/hyperlink" Target="mailto:CrBurke@bassendean.wa.gov.au" TargetMode="External"/><Relationship Id="rId95" Type="http://schemas.openxmlformats.org/officeDocument/2006/relationships/hyperlink" Target="https://www.bassendean.wa.gov.au/forms/request-for-deputation/81" TargetMode="Externa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mailto:CrJohn@bassendean.wa.gov.au" TargetMode="External"/><Relationship Id="rId48" Type="http://schemas.openxmlformats.org/officeDocument/2006/relationships/hyperlink" Target="mailto:CrLong@bassendean.wa.gov.au" TargetMode="External"/><Relationship Id="rId56" Type="http://schemas.openxmlformats.org/officeDocument/2006/relationships/hyperlink" Target="mailto:CrCarter@bassendean.wa.gov.au" TargetMode="External"/><Relationship Id="rId64" Type="http://schemas.openxmlformats.org/officeDocument/2006/relationships/image" Target="media/image29.png"/><Relationship Id="rId69" Type="http://schemas.openxmlformats.org/officeDocument/2006/relationships/hyperlink" Target="mailto:CrPoliwka@bassendean.wa.gov.au" TargetMode="External"/><Relationship Id="rId77" Type="http://schemas.openxmlformats.org/officeDocument/2006/relationships/hyperlink" Target="mailto:CrLong@bassendean.wa.gov.au" TargetMode="External"/><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mailto:CrAmes@bassendean.wa.gov.au" TargetMode="External"/><Relationship Id="rId72" Type="http://schemas.openxmlformats.org/officeDocument/2006/relationships/hyperlink" Target="mailto:CrJohn@bassendean.wa.gov.au" TargetMode="External"/><Relationship Id="rId80" Type="http://schemas.openxmlformats.org/officeDocument/2006/relationships/hyperlink" Target="mailto:CrAmes@bassendean.wa.gov.au" TargetMode="External"/><Relationship Id="rId85" Type="http://schemas.openxmlformats.org/officeDocument/2006/relationships/hyperlink" Target="mailto:CrCarter@bassendean.wa.gov.au" TargetMode="External"/><Relationship Id="rId93" Type="http://schemas.openxmlformats.org/officeDocument/2006/relationships/image" Target="media/image34.png"/><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mailto:CrHamilton@bassendean.wa.gov.au"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mailto:CrPoliwka@bassendean.wa.gov.au" TargetMode="External"/><Relationship Id="rId46" Type="http://schemas.openxmlformats.org/officeDocument/2006/relationships/hyperlink" Target="mailto:CrLong@bassendean.wa.gov.au" TargetMode="External"/><Relationship Id="rId59" Type="http://schemas.openxmlformats.org/officeDocument/2006/relationships/hyperlink" Target="mailto:CrBurke@bassendean.wa.gov.au" TargetMode="External"/><Relationship Id="rId67" Type="http://schemas.openxmlformats.org/officeDocument/2006/relationships/image" Target="media/image32.png"/><Relationship Id="rId20" Type="http://schemas.openxmlformats.org/officeDocument/2006/relationships/image" Target="media/image10.png"/><Relationship Id="rId41" Type="http://schemas.openxmlformats.org/officeDocument/2006/relationships/hyperlink" Target="mailto:CrJohn@bassendean.wa.gov.au" TargetMode="External"/><Relationship Id="rId54" Type="http://schemas.openxmlformats.org/officeDocument/2006/relationships/hyperlink" Target="mailto:CrCarter@bassendean.wa.gov.au" TargetMode="External"/><Relationship Id="rId62" Type="http://schemas.openxmlformats.org/officeDocument/2006/relationships/image" Target="media/image27.png"/><Relationship Id="rId70" Type="http://schemas.openxmlformats.org/officeDocument/2006/relationships/hyperlink" Target="mailto:CrPoliwka@bassendean.wa.gov.au" TargetMode="External"/><Relationship Id="rId75" Type="http://schemas.openxmlformats.org/officeDocument/2006/relationships/hyperlink" Target="mailto:CrJohn@bassendean.wa.gov.au" TargetMode="External"/><Relationship Id="rId83" Type="http://schemas.openxmlformats.org/officeDocument/2006/relationships/hyperlink" Target="mailto:CrAmes@bassendean.wa.gov.au" TargetMode="External"/><Relationship Id="rId88" Type="http://schemas.openxmlformats.org/officeDocument/2006/relationships/hyperlink" Target="mailto:CrBurke@bassendean.wa.gov.au" TargetMode="External"/><Relationship Id="rId91" Type="http://schemas.openxmlformats.org/officeDocument/2006/relationships/hyperlink" Target="mailto:CrBurke@bassendean.wa.gov.au" TargetMode="External"/><Relationship Id="rId96" Type="http://schemas.openxmlformats.org/officeDocument/2006/relationships/hyperlink" Target="https://www.bassendean.wa.gov.au/council/council-committees/about-council-meetings.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mailto:CrAmes@bassendean.wa.gov.au" TargetMode="External"/><Relationship Id="rId57" Type="http://schemas.openxmlformats.org/officeDocument/2006/relationships/hyperlink" Target="mailto:CrBurke@bassendean.wa.gov.au" TargetMode="External"/><Relationship Id="rId10" Type="http://schemas.openxmlformats.org/officeDocument/2006/relationships/hyperlink" Target="https://www.youtube.com/channel/UC46mMs3D7vmHuO0ePibihhg" TargetMode="External"/><Relationship Id="rId31" Type="http://schemas.openxmlformats.org/officeDocument/2006/relationships/image" Target="media/image20.png"/><Relationship Id="rId44" Type="http://schemas.openxmlformats.org/officeDocument/2006/relationships/hyperlink" Target="mailto:CrJohn@bassendean.wa.gov.au" TargetMode="External"/><Relationship Id="rId52" Type="http://schemas.openxmlformats.org/officeDocument/2006/relationships/hyperlink" Target="mailto:CrAmes@bassendean.wa.gov.au" TargetMode="External"/><Relationship Id="rId60" Type="http://schemas.openxmlformats.org/officeDocument/2006/relationships/hyperlink" Target="mailto:CrBurke@bassendean.wa.gov.au" TargetMode="External"/><Relationship Id="rId65" Type="http://schemas.openxmlformats.org/officeDocument/2006/relationships/image" Target="media/image30.png"/><Relationship Id="rId73" Type="http://schemas.openxmlformats.org/officeDocument/2006/relationships/hyperlink" Target="mailto:CrJohn@bassendean.wa.gov.au" TargetMode="External"/><Relationship Id="rId78" Type="http://schemas.openxmlformats.org/officeDocument/2006/relationships/hyperlink" Target="mailto:CrLong@bassendean.wa.gov.au" TargetMode="External"/><Relationship Id="rId81" Type="http://schemas.openxmlformats.org/officeDocument/2006/relationships/hyperlink" Target="mailto:CrAmes@bassendean.wa.gov.au" TargetMode="External"/><Relationship Id="rId86" Type="http://schemas.openxmlformats.org/officeDocument/2006/relationships/hyperlink" Target="mailto:CrCarter@bassendean.wa.gov.au" TargetMode="External"/><Relationship Id="rId94" Type="http://schemas.openxmlformats.org/officeDocument/2006/relationships/image" Target="media/image35.png"/><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il@bassendean.wa.gov.au." TargetMode="External"/><Relationship Id="rId13" Type="http://schemas.openxmlformats.org/officeDocument/2006/relationships/image" Target="media/image4.jpeg"/><Relationship Id="rId18" Type="http://schemas.openxmlformats.org/officeDocument/2006/relationships/image" Target="media/image8.png"/><Relationship Id="rId39" Type="http://schemas.openxmlformats.org/officeDocument/2006/relationships/hyperlink" Target="mailto:CrPoliwka@bassendean.wa.gov.a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8.jpeg"/><Relationship Id="rId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D5DAE-3A64-44BB-9086-4AF25BCF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8719</Words>
  <Characters>49381</Characters>
  <Application>Microsoft Office Word</Application>
  <DocSecurity>0</DocSecurity>
  <Lines>1843</Lines>
  <Paragraphs>831</Paragraphs>
  <ScaleCrop>false</ScaleCrop>
  <Company/>
  <LinksUpToDate>false</LinksUpToDate>
  <CharactersWithSpaces>57554</CharactersWithSpaces>
  <SharedDoc>false</SharedDoc>
  <HLinks>
    <vt:vector size="330" baseType="variant">
      <vt:variant>
        <vt:i4>6881403</vt:i4>
      </vt:variant>
      <vt:variant>
        <vt:i4>168</vt:i4>
      </vt:variant>
      <vt:variant>
        <vt:i4>0</vt:i4>
      </vt:variant>
      <vt:variant>
        <vt:i4>5</vt:i4>
      </vt:variant>
      <vt:variant>
        <vt:lpwstr>https://www.bassendean.wa.gov.au/council/council-committees/about-council-meetings.aspx</vt:lpwstr>
      </vt:variant>
      <vt:variant>
        <vt:lpwstr/>
      </vt:variant>
      <vt:variant>
        <vt:i4>5636174</vt:i4>
      </vt:variant>
      <vt:variant>
        <vt:i4>165</vt:i4>
      </vt:variant>
      <vt:variant>
        <vt:i4>0</vt:i4>
      </vt:variant>
      <vt:variant>
        <vt:i4>5</vt:i4>
      </vt:variant>
      <vt:variant>
        <vt:lpwstr>https://www.bassendean.wa.gov.au/forms/request-for-deputation/81</vt:lpwstr>
      </vt:variant>
      <vt:variant>
        <vt:lpwstr/>
      </vt:variant>
      <vt:variant>
        <vt:i4>1114166</vt:i4>
      </vt:variant>
      <vt:variant>
        <vt:i4>158</vt:i4>
      </vt:variant>
      <vt:variant>
        <vt:i4>0</vt:i4>
      </vt:variant>
      <vt:variant>
        <vt:i4>5</vt:i4>
      </vt:variant>
      <vt:variant>
        <vt:lpwstr/>
      </vt:variant>
      <vt:variant>
        <vt:lpwstr>_Toc256001226</vt:lpwstr>
      </vt:variant>
      <vt:variant>
        <vt:i4>1114166</vt:i4>
      </vt:variant>
      <vt:variant>
        <vt:i4>152</vt:i4>
      </vt:variant>
      <vt:variant>
        <vt:i4>0</vt:i4>
      </vt:variant>
      <vt:variant>
        <vt:i4>5</vt:i4>
      </vt:variant>
      <vt:variant>
        <vt:lpwstr/>
      </vt:variant>
      <vt:variant>
        <vt:lpwstr>_Toc256001225</vt:lpwstr>
      </vt:variant>
      <vt:variant>
        <vt:i4>1114166</vt:i4>
      </vt:variant>
      <vt:variant>
        <vt:i4>146</vt:i4>
      </vt:variant>
      <vt:variant>
        <vt:i4>0</vt:i4>
      </vt:variant>
      <vt:variant>
        <vt:i4>5</vt:i4>
      </vt:variant>
      <vt:variant>
        <vt:lpwstr/>
      </vt:variant>
      <vt:variant>
        <vt:lpwstr>_Toc256001224</vt:lpwstr>
      </vt:variant>
      <vt:variant>
        <vt:i4>1114166</vt:i4>
      </vt:variant>
      <vt:variant>
        <vt:i4>140</vt:i4>
      </vt:variant>
      <vt:variant>
        <vt:i4>0</vt:i4>
      </vt:variant>
      <vt:variant>
        <vt:i4>5</vt:i4>
      </vt:variant>
      <vt:variant>
        <vt:lpwstr/>
      </vt:variant>
      <vt:variant>
        <vt:lpwstr>_Toc256001223</vt:lpwstr>
      </vt:variant>
      <vt:variant>
        <vt:i4>1114166</vt:i4>
      </vt:variant>
      <vt:variant>
        <vt:i4>134</vt:i4>
      </vt:variant>
      <vt:variant>
        <vt:i4>0</vt:i4>
      </vt:variant>
      <vt:variant>
        <vt:i4>5</vt:i4>
      </vt:variant>
      <vt:variant>
        <vt:lpwstr/>
      </vt:variant>
      <vt:variant>
        <vt:lpwstr>_Toc256001222</vt:lpwstr>
      </vt:variant>
      <vt:variant>
        <vt:i4>1114166</vt:i4>
      </vt:variant>
      <vt:variant>
        <vt:i4>128</vt:i4>
      </vt:variant>
      <vt:variant>
        <vt:i4>0</vt:i4>
      </vt:variant>
      <vt:variant>
        <vt:i4>5</vt:i4>
      </vt:variant>
      <vt:variant>
        <vt:lpwstr/>
      </vt:variant>
      <vt:variant>
        <vt:lpwstr>_Toc256001221</vt:lpwstr>
      </vt:variant>
      <vt:variant>
        <vt:i4>1114166</vt:i4>
      </vt:variant>
      <vt:variant>
        <vt:i4>122</vt:i4>
      </vt:variant>
      <vt:variant>
        <vt:i4>0</vt:i4>
      </vt:variant>
      <vt:variant>
        <vt:i4>5</vt:i4>
      </vt:variant>
      <vt:variant>
        <vt:lpwstr/>
      </vt:variant>
      <vt:variant>
        <vt:lpwstr>_Toc256001220</vt:lpwstr>
      </vt:variant>
      <vt:variant>
        <vt:i4>1179702</vt:i4>
      </vt:variant>
      <vt:variant>
        <vt:i4>116</vt:i4>
      </vt:variant>
      <vt:variant>
        <vt:i4>0</vt:i4>
      </vt:variant>
      <vt:variant>
        <vt:i4>5</vt:i4>
      </vt:variant>
      <vt:variant>
        <vt:lpwstr/>
      </vt:variant>
      <vt:variant>
        <vt:lpwstr>_Toc256001219</vt:lpwstr>
      </vt:variant>
      <vt:variant>
        <vt:i4>1179702</vt:i4>
      </vt:variant>
      <vt:variant>
        <vt:i4>110</vt:i4>
      </vt:variant>
      <vt:variant>
        <vt:i4>0</vt:i4>
      </vt:variant>
      <vt:variant>
        <vt:i4>5</vt:i4>
      </vt:variant>
      <vt:variant>
        <vt:lpwstr/>
      </vt:variant>
      <vt:variant>
        <vt:lpwstr>_Toc256001218</vt:lpwstr>
      </vt:variant>
      <vt:variant>
        <vt:i4>1179702</vt:i4>
      </vt:variant>
      <vt:variant>
        <vt:i4>104</vt:i4>
      </vt:variant>
      <vt:variant>
        <vt:i4>0</vt:i4>
      </vt:variant>
      <vt:variant>
        <vt:i4>5</vt:i4>
      </vt:variant>
      <vt:variant>
        <vt:lpwstr/>
      </vt:variant>
      <vt:variant>
        <vt:lpwstr>_Toc256001217</vt:lpwstr>
      </vt:variant>
      <vt:variant>
        <vt:i4>1179702</vt:i4>
      </vt:variant>
      <vt:variant>
        <vt:i4>98</vt:i4>
      </vt:variant>
      <vt:variant>
        <vt:i4>0</vt:i4>
      </vt:variant>
      <vt:variant>
        <vt:i4>5</vt:i4>
      </vt:variant>
      <vt:variant>
        <vt:lpwstr/>
      </vt:variant>
      <vt:variant>
        <vt:lpwstr>_Toc256001216</vt:lpwstr>
      </vt:variant>
      <vt:variant>
        <vt:i4>1179702</vt:i4>
      </vt:variant>
      <vt:variant>
        <vt:i4>92</vt:i4>
      </vt:variant>
      <vt:variant>
        <vt:i4>0</vt:i4>
      </vt:variant>
      <vt:variant>
        <vt:i4>5</vt:i4>
      </vt:variant>
      <vt:variant>
        <vt:lpwstr/>
      </vt:variant>
      <vt:variant>
        <vt:lpwstr>_Toc256001215</vt:lpwstr>
      </vt:variant>
      <vt:variant>
        <vt:i4>1179702</vt:i4>
      </vt:variant>
      <vt:variant>
        <vt:i4>86</vt:i4>
      </vt:variant>
      <vt:variant>
        <vt:i4>0</vt:i4>
      </vt:variant>
      <vt:variant>
        <vt:i4>5</vt:i4>
      </vt:variant>
      <vt:variant>
        <vt:lpwstr/>
      </vt:variant>
      <vt:variant>
        <vt:lpwstr>_Toc256001214</vt:lpwstr>
      </vt:variant>
      <vt:variant>
        <vt:i4>1179702</vt:i4>
      </vt:variant>
      <vt:variant>
        <vt:i4>80</vt:i4>
      </vt:variant>
      <vt:variant>
        <vt:i4>0</vt:i4>
      </vt:variant>
      <vt:variant>
        <vt:i4>5</vt:i4>
      </vt:variant>
      <vt:variant>
        <vt:lpwstr/>
      </vt:variant>
      <vt:variant>
        <vt:lpwstr>_Toc256001213</vt:lpwstr>
      </vt:variant>
      <vt:variant>
        <vt:i4>1179702</vt:i4>
      </vt:variant>
      <vt:variant>
        <vt:i4>74</vt:i4>
      </vt:variant>
      <vt:variant>
        <vt:i4>0</vt:i4>
      </vt:variant>
      <vt:variant>
        <vt:i4>5</vt:i4>
      </vt:variant>
      <vt:variant>
        <vt:lpwstr/>
      </vt:variant>
      <vt:variant>
        <vt:lpwstr>_Toc256001212</vt:lpwstr>
      </vt:variant>
      <vt:variant>
        <vt:i4>1179702</vt:i4>
      </vt:variant>
      <vt:variant>
        <vt:i4>68</vt:i4>
      </vt:variant>
      <vt:variant>
        <vt:i4>0</vt:i4>
      </vt:variant>
      <vt:variant>
        <vt:i4>5</vt:i4>
      </vt:variant>
      <vt:variant>
        <vt:lpwstr/>
      </vt:variant>
      <vt:variant>
        <vt:lpwstr>_Toc256001211</vt:lpwstr>
      </vt:variant>
      <vt:variant>
        <vt:i4>1179702</vt:i4>
      </vt:variant>
      <vt:variant>
        <vt:i4>62</vt:i4>
      </vt:variant>
      <vt:variant>
        <vt:i4>0</vt:i4>
      </vt:variant>
      <vt:variant>
        <vt:i4>5</vt:i4>
      </vt:variant>
      <vt:variant>
        <vt:lpwstr/>
      </vt:variant>
      <vt:variant>
        <vt:lpwstr>_Toc256001210</vt:lpwstr>
      </vt:variant>
      <vt:variant>
        <vt:i4>1245238</vt:i4>
      </vt:variant>
      <vt:variant>
        <vt:i4>56</vt:i4>
      </vt:variant>
      <vt:variant>
        <vt:i4>0</vt:i4>
      </vt:variant>
      <vt:variant>
        <vt:i4>5</vt:i4>
      </vt:variant>
      <vt:variant>
        <vt:lpwstr/>
      </vt:variant>
      <vt:variant>
        <vt:lpwstr>_Toc256001209</vt:lpwstr>
      </vt:variant>
      <vt:variant>
        <vt:i4>1245238</vt:i4>
      </vt:variant>
      <vt:variant>
        <vt:i4>50</vt:i4>
      </vt:variant>
      <vt:variant>
        <vt:i4>0</vt:i4>
      </vt:variant>
      <vt:variant>
        <vt:i4>5</vt:i4>
      </vt:variant>
      <vt:variant>
        <vt:lpwstr/>
      </vt:variant>
      <vt:variant>
        <vt:lpwstr>_Toc256001208</vt:lpwstr>
      </vt:variant>
      <vt:variant>
        <vt:i4>1245238</vt:i4>
      </vt:variant>
      <vt:variant>
        <vt:i4>44</vt:i4>
      </vt:variant>
      <vt:variant>
        <vt:i4>0</vt:i4>
      </vt:variant>
      <vt:variant>
        <vt:i4>5</vt:i4>
      </vt:variant>
      <vt:variant>
        <vt:lpwstr/>
      </vt:variant>
      <vt:variant>
        <vt:lpwstr>_Toc256001207</vt:lpwstr>
      </vt:variant>
      <vt:variant>
        <vt:i4>1245238</vt:i4>
      </vt:variant>
      <vt:variant>
        <vt:i4>38</vt:i4>
      </vt:variant>
      <vt:variant>
        <vt:i4>0</vt:i4>
      </vt:variant>
      <vt:variant>
        <vt:i4>5</vt:i4>
      </vt:variant>
      <vt:variant>
        <vt:lpwstr/>
      </vt:variant>
      <vt:variant>
        <vt:lpwstr>_Toc256001206</vt:lpwstr>
      </vt:variant>
      <vt:variant>
        <vt:i4>1245238</vt:i4>
      </vt:variant>
      <vt:variant>
        <vt:i4>32</vt:i4>
      </vt:variant>
      <vt:variant>
        <vt:i4>0</vt:i4>
      </vt:variant>
      <vt:variant>
        <vt:i4>5</vt:i4>
      </vt:variant>
      <vt:variant>
        <vt:lpwstr/>
      </vt:variant>
      <vt:variant>
        <vt:lpwstr>_Toc256001205</vt:lpwstr>
      </vt:variant>
      <vt:variant>
        <vt:i4>1245238</vt:i4>
      </vt:variant>
      <vt:variant>
        <vt:i4>26</vt:i4>
      </vt:variant>
      <vt:variant>
        <vt:i4>0</vt:i4>
      </vt:variant>
      <vt:variant>
        <vt:i4>5</vt:i4>
      </vt:variant>
      <vt:variant>
        <vt:lpwstr/>
      </vt:variant>
      <vt:variant>
        <vt:lpwstr>_Toc256001204</vt:lpwstr>
      </vt:variant>
      <vt:variant>
        <vt:i4>1245238</vt:i4>
      </vt:variant>
      <vt:variant>
        <vt:i4>20</vt:i4>
      </vt:variant>
      <vt:variant>
        <vt:i4>0</vt:i4>
      </vt:variant>
      <vt:variant>
        <vt:i4>5</vt:i4>
      </vt:variant>
      <vt:variant>
        <vt:lpwstr/>
      </vt:variant>
      <vt:variant>
        <vt:lpwstr>_Toc256001203</vt:lpwstr>
      </vt:variant>
      <vt:variant>
        <vt:i4>1245238</vt:i4>
      </vt:variant>
      <vt:variant>
        <vt:i4>14</vt:i4>
      </vt:variant>
      <vt:variant>
        <vt:i4>0</vt:i4>
      </vt:variant>
      <vt:variant>
        <vt:i4>5</vt:i4>
      </vt:variant>
      <vt:variant>
        <vt:lpwstr/>
      </vt:variant>
      <vt:variant>
        <vt:lpwstr>_Toc256001202</vt:lpwstr>
      </vt:variant>
      <vt:variant>
        <vt:i4>1245238</vt:i4>
      </vt:variant>
      <vt:variant>
        <vt:i4>8</vt:i4>
      </vt:variant>
      <vt:variant>
        <vt:i4>0</vt:i4>
      </vt:variant>
      <vt:variant>
        <vt:i4>5</vt:i4>
      </vt:variant>
      <vt:variant>
        <vt:lpwstr/>
      </vt:variant>
      <vt:variant>
        <vt:lpwstr>_Toc256001201</vt:lpwstr>
      </vt:variant>
      <vt:variant>
        <vt:i4>1703957</vt:i4>
      </vt:variant>
      <vt:variant>
        <vt:i4>3</vt:i4>
      </vt:variant>
      <vt:variant>
        <vt:i4>0</vt:i4>
      </vt:variant>
      <vt:variant>
        <vt:i4>5</vt:i4>
      </vt:variant>
      <vt:variant>
        <vt:lpwstr>https://www.youtube.com/channel/UC46mMs3D7vmHuO0ePibihhg</vt:lpwstr>
      </vt:variant>
      <vt:variant>
        <vt:lpwstr/>
      </vt:variant>
      <vt:variant>
        <vt:i4>3932169</vt:i4>
      </vt:variant>
      <vt:variant>
        <vt:i4>0</vt:i4>
      </vt:variant>
      <vt:variant>
        <vt:i4>0</vt:i4>
      </vt:variant>
      <vt:variant>
        <vt:i4>5</vt:i4>
      </vt:variant>
      <vt:variant>
        <vt:lpwstr>mailto:mail@bassendean.wa.gov.au.</vt:lpwstr>
      </vt:variant>
      <vt:variant>
        <vt:lpwstr/>
      </vt:variant>
      <vt:variant>
        <vt:i4>3801097</vt:i4>
      </vt:variant>
      <vt:variant>
        <vt:i4>72</vt:i4>
      </vt:variant>
      <vt:variant>
        <vt:i4>0</vt:i4>
      </vt:variant>
      <vt:variant>
        <vt:i4>5</vt:i4>
      </vt:variant>
      <vt:variant>
        <vt:lpwstr>mailto:CrBurke@bassendean.wa.gov.au</vt:lpwstr>
      </vt:variant>
      <vt:variant>
        <vt:lpwstr/>
      </vt:variant>
      <vt:variant>
        <vt:i4>3801097</vt:i4>
      </vt:variant>
      <vt:variant>
        <vt:i4>69</vt:i4>
      </vt:variant>
      <vt:variant>
        <vt:i4>0</vt:i4>
      </vt:variant>
      <vt:variant>
        <vt:i4>5</vt:i4>
      </vt:variant>
      <vt:variant>
        <vt:lpwstr>mailto:CrBurke@bassendean.wa.gov.au</vt:lpwstr>
      </vt:variant>
      <vt:variant>
        <vt:lpwstr/>
      </vt:variant>
      <vt:variant>
        <vt:i4>3801097</vt:i4>
      </vt:variant>
      <vt:variant>
        <vt:i4>66</vt:i4>
      </vt:variant>
      <vt:variant>
        <vt:i4>0</vt:i4>
      </vt:variant>
      <vt:variant>
        <vt:i4>5</vt:i4>
      </vt:variant>
      <vt:variant>
        <vt:lpwstr>mailto:CrBurke@bassendean.wa.gov.au</vt:lpwstr>
      </vt:variant>
      <vt:variant>
        <vt:lpwstr/>
      </vt:variant>
      <vt:variant>
        <vt:i4>3801097</vt:i4>
      </vt:variant>
      <vt:variant>
        <vt:i4>63</vt:i4>
      </vt:variant>
      <vt:variant>
        <vt:i4>0</vt:i4>
      </vt:variant>
      <vt:variant>
        <vt:i4>5</vt:i4>
      </vt:variant>
      <vt:variant>
        <vt:lpwstr>mailto:CrBurke@bassendean.wa.gov.au</vt:lpwstr>
      </vt:variant>
      <vt:variant>
        <vt:lpwstr/>
      </vt:variant>
      <vt:variant>
        <vt:i4>3080209</vt:i4>
      </vt:variant>
      <vt:variant>
        <vt:i4>60</vt:i4>
      </vt:variant>
      <vt:variant>
        <vt:i4>0</vt:i4>
      </vt:variant>
      <vt:variant>
        <vt:i4>5</vt:i4>
      </vt:variant>
      <vt:variant>
        <vt:lpwstr>mailto:CrCarter@bassendean.wa.gov.au</vt:lpwstr>
      </vt:variant>
      <vt:variant>
        <vt:lpwstr/>
      </vt:variant>
      <vt:variant>
        <vt:i4>3080209</vt:i4>
      </vt:variant>
      <vt:variant>
        <vt:i4>57</vt:i4>
      </vt:variant>
      <vt:variant>
        <vt:i4>0</vt:i4>
      </vt:variant>
      <vt:variant>
        <vt:i4>5</vt:i4>
      </vt:variant>
      <vt:variant>
        <vt:lpwstr>mailto:CrCarter@bassendean.wa.gov.au</vt:lpwstr>
      </vt:variant>
      <vt:variant>
        <vt:lpwstr/>
      </vt:variant>
      <vt:variant>
        <vt:i4>3080209</vt:i4>
      </vt:variant>
      <vt:variant>
        <vt:i4>54</vt:i4>
      </vt:variant>
      <vt:variant>
        <vt:i4>0</vt:i4>
      </vt:variant>
      <vt:variant>
        <vt:i4>5</vt:i4>
      </vt:variant>
      <vt:variant>
        <vt:lpwstr>mailto:CrCarter@bassendean.wa.gov.au</vt:lpwstr>
      </vt:variant>
      <vt:variant>
        <vt:lpwstr/>
      </vt:variant>
      <vt:variant>
        <vt:i4>3080209</vt:i4>
      </vt:variant>
      <vt:variant>
        <vt:i4>51</vt:i4>
      </vt:variant>
      <vt:variant>
        <vt:i4>0</vt:i4>
      </vt:variant>
      <vt:variant>
        <vt:i4>5</vt:i4>
      </vt:variant>
      <vt:variant>
        <vt:lpwstr>mailto:CrCarter@bassendean.wa.gov.au</vt:lpwstr>
      </vt:variant>
      <vt:variant>
        <vt:lpwstr/>
      </vt:variant>
      <vt:variant>
        <vt:i4>6226024</vt:i4>
      </vt:variant>
      <vt:variant>
        <vt:i4>48</vt:i4>
      </vt:variant>
      <vt:variant>
        <vt:i4>0</vt:i4>
      </vt:variant>
      <vt:variant>
        <vt:i4>5</vt:i4>
      </vt:variant>
      <vt:variant>
        <vt:lpwstr>mailto:CrAmes@bassendean.wa.gov.au</vt:lpwstr>
      </vt:variant>
      <vt:variant>
        <vt:lpwstr/>
      </vt:variant>
      <vt:variant>
        <vt:i4>6226024</vt:i4>
      </vt:variant>
      <vt:variant>
        <vt:i4>45</vt:i4>
      </vt:variant>
      <vt:variant>
        <vt:i4>0</vt:i4>
      </vt:variant>
      <vt:variant>
        <vt:i4>5</vt:i4>
      </vt:variant>
      <vt:variant>
        <vt:lpwstr>mailto:CrAmes@bassendean.wa.gov.au</vt:lpwstr>
      </vt:variant>
      <vt:variant>
        <vt:lpwstr/>
      </vt:variant>
      <vt:variant>
        <vt:i4>6226024</vt:i4>
      </vt:variant>
      <vt:variant>
        <vt:i4>42</vt:i4>
      </vt:variant>
      <vt:variant>
        <vt:i4>0</vt:i4>
      </vt:variant>
      <vt:variant>
        <vt:i4>5</vt:i4>
      </vt:variant>
      <vt:variant>
        <vt:lpwstr>mailto:CrAmes@bassendean.wa.gov.au</vt:lpwstr>
      </vt:variant>
      <vt:variant>
        <vt:lpwstr/>
      </vt:variant>
      <vt:variant>
        <vt:i4>6226024</vt:i4>
      </vt:variant>
      <vt:variant>
        <vt:i4>39</vt:i4>
      </vt:variant>
      <vt:variant>
        <vt:i4>0</vt:i4>
      </vt:variant>
      <vt:variant>
        <vt:i4>5</vt:i4>
      </vt:variant>
      <vt:variant>
        <vt:lpwstr>mailto:CrAmes@bassendean.wa.gov.au</vt:lpwstr>
      </vt:variant>
      <vt:variant>
        <vt:lpwstr/>
      </vt:variant>
      <vt:variant>
        <vt:i4>5832830</vt:i4>
      </vt:variant>
      <vt:variant>
        <vt:i4>36</vt:i4>
      </vt:variant>
      <vt:variant>
        <vt:i4>0</vt:i4>
      </vt:variant>
      <vt:variant>
        <vt:i4>5</vt:i4>
      </vt:variant>
      <vt:variant>
        <vt:lpwstr>mailto:CrLong@bassendean.wa.gov.au</vt:lpwstr>
      </vt:variant>
      <vt:variant>
        <vt:lpwstr/>
      </vt:variant>
      <vt:variant>
        <vt:i4>5832830</vt:i4>
      </vt:variant>
      <vt:variant>
        <vt:i4>33</vt:i4>
      </vt:variant>
      <vt:variant>
        <vt:i4>0</vt:i4>
      </vt:variant>
      <vt:variant>
        <vt:i4>5</vt:i4>
      </vt:variant>
      <vt:variant>
        <vt:lpwstr>mailto:CrLong@bassendean.wa.gov.au</vt:lpwstr>
      </vt:variant>
      <vt:variant>
        <vt:lpwstr/>
      </vt:variant>
      <vt:variant>
        <vt:i4>5832830</vt:i4>
      </vt:variant>
      <vt:variant>
        <vt:i4>30</vt:i4>
      </vt:variant>
      <vt:variant>
        <vt:i4>0</vt:i4>
      </vt:variant>
      <vt:variant>
        <vt:i4>5</vt:i4>
      </vt:variant>
      <vt:variant>
        <vt:lpwstr>mailto:CrLong@bassendean.wa.gov.au</vt:lpwstr>
      </vt:variant>
      <vt:variant>
        <vt:lpwstr/>
      </vt:variant>
      <vt:variant>
        <vt:i4>5832830</vt:i4>
      </vt:variant>
      <vt:variant>
        <vt:i4>27</vt:i4>
      </vt:variant>
      <vt:variant>
        <vt:i4>0</vt:i4>
      </vt:variant>
      <vt:variant>
        <vt:i4>5</vt:i4>
      </vt:variant>
      <vt:variant>
        <vt:lpwstr>mailto:CrLong@bassendean.wa.gov.au</vt:lpwstr>
      </vt:variant>
      <vt:variant>
        <vt:lpwstr/>
      </vt:variant>
      <vt:variant>
        <vt:i4>5832823</vt:i4>
      </vt:variant>
      <vt:variant>
        <vt:i4>24</vt:i4>
      </vt:variant>
      <vt:variant>
        <vt:i4>0</vt:i4>
      </vt:variant>
      <vt:variant>
        <vt:i4>5</vt:i4>
      </vt:variant>
      <vt:variant>
        <vt:lpwstr>mailto:CrJohn@bassendean.wa.gov.au</vt:lpwstr>
      </vt:variant>
      <vt:variant>
        <vt:lpwstr/>
      </vt:variant>
      <vt:variant>
        <vt:i4>5832823</vt:i4>
      </vt:variant>
      <vt:variant>
        <vt:i4>21</vt:i4>
      </vt:variant>
      <vt:variant>
        <vt:i4>0</vt:i4>
      </vt:variant>
      <vt:variant>
        <vt:i4>5</vt:i4>
      </vt:variant>
      <vt:variant>
        <vt:lpwstr>mailto:CrJohn@bassendean.wa.gov.au</vt:lpwstr>
      </vt:variant>
      <vt:variant>
        <vt:lpwstr/>
      </vt:variant>
      <vt:variant>
        <vt:i4>5832823</vt:i4>
      </vt:variant>
      <vt:variant>
        <vt:i4>18</vt:i4>
      </vt:variant>
      <vt:variant>
        <vt:i4>0</vt:i4>
      </vt:variant>
      <vt:variant>
        <vt:i4>5</vt:i4>
      </vt:variant>
      <vt:variant>
        <vt:lpwstr>mailto:CrJohn@bassendean.wa.gov.au</vt:lpwstr>
      </vt:variant>
      <vt:variant>
        <vt:lpwstr/>
      </vt:variant>
      <vt:variant>
        <vt:i4>5832823</vt:i4>
      </vt:variant>
      <vt:variant>
        <vt:i4>15</vt:i4>
      </vt:variant>
      <vt:variant>
        <vt:i4>0</vt:i4>
      </vt:variant>
      <vt:variant>
        <vt:i4>5</vt:i4>
      </vt:variant>
      <vt:variant>
        <vt:lpwstr>mailto:CrJohn@bassendean.wa.gov.au</vt:lpwstr>
      </vt:variant>
      <vt:variant>
        <vt:lpwstr/>
      </vt:variant>
      <vt:variant>
        <vt:i4>4522106</vt:i4>
      </vt:variant>
      <vt:variant>
        <vt:i4>12</vt:i4>
      </vt:variant>
      <vt:variant>
        <vt:i4>0</vt:i4>
      </vt:variant>
      <vt:variant>
        <vt:i4>5</vt:i4>
      </vt:variant>
      <vt:variant>
        <vt:lpwstr>mailto:CrPoliwka@bassendean.wa.gov.au</vt:lpwstr>
      </vt:variant>
      <vt:variant>
        <vt:lpwstr/>
      </vt:variant>
      <vt:variant>
        <vt:i4>4522106</vt:i4>
      </vt:variant>
      <vt:variant>
        <vt:i4>9</vt:i4>
      </vt:variant>
      <vt:variant>
        <vt:i4>0</vt:i4>
      </vt:variant>
      <vt:variant>
        <vt:i4>5</vt:i4>
      </vt:variant>
      <vt:variant>
        <vt:lpwstr>mailto:CrPoliwka@bassendean.wa.gov.au</vt:lpwstr>
      </vt:variant>
      <vt:variant>
        <vt:lpwstr/>
      </vt:variant>
      <vt:variant>
        <vt:i4>4522106</vt:i4>
      </vt:variant>
      <vt:variant>
        <vt:i4>6</vt:i4>
      </vt:variant>
      <vt:variant>
        <vt:i4>0</vt:i4>
      </vt:variant>
      <vt:variant>
        <vt:i4>5</vt:i4>
      </vt:variant>
      <vt:variant>
        <vt:lpwstr>mailto:CrPoliwka@bassendean.wa.gov.au</vt:lpwstr>
      </vt:variant>
      <vt:variant>
        <vt:lpwstr/>
      </vt:variant>
      <vt:variant>
        <vt:i4>4522106</vt:i4>
      </vt:variant>
      <vt:variant>
        <vt:i4>3</vt:i4>
      </vt:variant>
      <vt:variant>
        <vt:i4>0</vt:i4>
      </vt:variant>
      <vt:variant>
        <vt:i4>5</vt:i4>
      </vt:variant>
      <vt:variant>
        <vt:lpwstr>mailto:CrPoliwka@bassendean.wa.gov.au</vt:lpwstr>
      </vt:variant>
      <vt:variant>
        <vt:lpwstr/>
      </vt:variant>
      <vt:variant>
        <vt:i4>6094948</vt:i4>
      </vt:variant>
      <vt:variant>
        <vt:i4>0</vt:i4>
      </vt:variant>
      <vt:variant>
        <vt:i4>0</vt:i4>
      </vt:variant>
      <vt:variant>
        <vt:i4>5</vt:i4>
      </vt:variant>
      <vt:variant>
        <vt:lpwstr>mailto:CrHamilton@bassendean.wa.gov.au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McDermott</dc:creator>
  <cp:keywords/>
  <cp:lastModifiedBy>Jordan McDermott</cp:lastModifiedBy>
  <cp:revision>2</cp:revision>
  <cp:lastPrinted>2026-09-04T06:15:00Z</cp:lastPrinted>
  <dcterms:created xsi:type="dcterms:W3CDTF">2026-09-04T07:27:00Z</dcterms:created>
  <dcterms:modified xsi:type="dcterms:W3CDTF">2026-09-04T07:27:00Z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nergySoftUID">
    <vt:lpwstr>K5A4F6180</vt:lpwstr>
  </property>
</Properties>
</file>